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14" w:type="dxa"/>
        <w:tblLook w:val="04A0" w:firstRow="1" w:lastRow="0" w:firstColumn="1" w:lastColumn="0" w:noHBand="0" w:noVBand="1"/>
      </w:tblPr>
      <w:tblGrid>
        <w:gridCol w:w="4644"/>
        <w:gridCol w:w="5670"/>
      </w:tblGrid>
      <w:tr w:rsidR="005F390E" w:rsidRPr="0023308A" w:rsidTr="005F390E">
        <w:tc>
          <w:tcPr>
            <w:tcW w:w="4644" w:type="dxa"/>
            <w:shd w:val="clear" w:color="auto" w:fill="auto"/>
          </w:tcPr>
          <w:p w:rsidR="005F390E" w:rsidRPr="0023308A" w:rsidRDefault="005F390E" w:rsidP="00775731">
            <w:pPr>
              <w:jc w:val="center"/>
              <w:rPr>
                <w:noProof/>
                <w:szCs w:val="24"/>
                <w:lang w:eastAsia="ru-RU"/>
              </w:rPr>
            </w:pPr>
          </w:p>
        </w:tc>
        <w:tc>
          <w:tcPr>
            <w:tcW w:w="5670" w:type="dxa"/>
            <w:shd w:val="clear" w:color="auto" w:fill="auto"/>
          </w:tcPr>
          <w:p w:rsidR="005F390E" w:rsidRPr="0023308A" w:rsidRDefault="00460CF7" w:rsidP="00775731">
            <w:pPr>
              <w:widowControl w:val="0"/>
              <w:suppressAutoHyphens/>
              <w:jc w:val="right"/>
            </w:pPr>
            <w:r w:rsidRPr="0023308A">
              <w:t>УТВЕРЖДЕНО</w:t>
            </w:r>
            <w:r w:rsidR="005F390E" w:rsidRPr="0023308A">
              <w:t>:</w:t>
            </w:r>
          </w:p>
          <w:p w:rsidR="006B660B" w:rsidRPr="0023308A" w:rsidRDefault="006B660B" w:rsidP="00775731">
            <w:pPr>
              <w:widowControl w:val="0"/>
              <w:suppressAutoHyphens/>
              <w:jc w:val="right"/>
            </w:pPr>
            <w:r w:rsidRPr="0023308A">
              <w:t>___________________________________</w:t>
            </w:r>
          </w:p>
          <w:p w:rsidR="006B660B" w:rsidRPr="0023308A" w:rsidRDefault="006B660B" w:rsidP="00775731">
            <w:pPr>
              <w:widowControl w:val="0"/>
              <w:suppressAutoHyphens/>
              <w:jc w:val="right"/>
            </w:pPr>
            <w:r w:rsidRPr="0023308A">
              <w:t>___________________________________</w:t>
            </w:r>
          </w:p>
          <w:p w:rsidR="006B660B" w:rsidRPr="0023308A" w:rsidRDefault="006B660B" w:rsidP="00775731">
            <w:pPr>
              <w:widowControl w:val="0"/>
              <w:suppressAutoHyphens/>
              <w:jc w:val="right"/>
            </w:pPr>
            <w:r w:rsidRPr="0023308A">
              <w:t>___________________________________</w:t>
            </w:r>
          </w:p>
          <w:p w:rsidR="006B660B" w:rsidRPr="0023308A" w:rsidRDefault="006B660B" w:rsidP="00775731">
            <w:pPr>
              <w:widowControl w:val="0"/>
              <w:suppressAutoHyphens/>
              <w:jc w:val="right"/>
            </w:pPr>
            <w:r w:rsidRPr="0023308A">
              <w:t>___________________________________</w:t>
            </w:r>
          </w:p>
          <w:p w:rsidR="006B660B" w:rsidRPr="0023308A" w:rsidRDefault="006B660B" w:rsidP="00775731">
            <w:pPr>
              <w:widowControl w:val="0"/>
              <w:suppressAutoHyphens/>
              <w:jc w:val="right"/>
            </w:pPr>
            <w:r w:rsidRPr="0023308A">
              <w:t>___________________________________</w:t>
            </w:r>
          </w:p>
          <w:p w:rsidR="006B660B" w:rsidRPr="0023308A" w:rsidRDefault="006B660B" w:rsidP="00775731">
            <w:pPr>
              <w:widowControl w:val="0"/>
              <w:suppressAutoHyphens/>
              <w:jc w:val="right"/>
            </w:pPr>
          </w:p>
          <w:p w:rsidR="006B660B" w:rsidRPr="0023308A" w:rsidRDefault="006B660B" w:rsidP="00775731">
            <w:pPr>
              <w:widowControl w:val="0"/>
              <w:suppressAutoHyphens/>
              <w:jc w:val="right"/>
            </w:pPr>
          </w:p>
          <w:p w:rsidR="006B660B" w:rsidRPr="0023308A" w:rsidRDefault="006B660B" w:rsidP="00775731">
            <w:pPr>
              <w:widowControl w:val="0"/>
              <w:suppressAutoHyphens/>
              <w:jc w:val="right"/>
            </w:pPr>
          </w:p>
          <w:p w:rsidR="006B660B" w:rsidRPr="0023308A" w:rsidRDefault="006B660B" w:rsidP="00775731">
            <w:pPr>
              <w:widowControl w:val="0"/>
              <w:suppressAutoHyphens/>
              <w:jc w:val="right"/>
              <w:rPr>
                <w:szCs w:val="24"/>
              </w:rPr>
            </w:pPr>
          </w:p>
        </w:tc>
      </w:tr>
    </w:tbl>
    <w:p w:rsidR="00BF1952" w:rsidRPr="0023308A" w:rsidRDefault="00BF1952" w:rsidP="00775731">
      <w:pPr>
        <w:widowControl w:val="0"/>
        <w:adjustRightInd w:val="0"/>
        <w:textAlignment w:val="baseline"/>
        <w:rPr>
          <w:rFonts w:eastAsia="Microsoft YaHei"/>
          <w:kern w:val="28"/>
          <w:sz w:val="28"/>
          <w:szCs w:val="28"/>
        </w:rPr>
      </w:pPr>
    </w:p>
    <w:p w:rsidR="00BF1952" w:rsidRPr="0023308A" w:rsidRDefault="00BF1952" w:rsidP="00775731">
      <w:pPr>
        <w:widowControl w:val="0"/>
        <w:adjustRightInd w:val="0"/>
        <w:textAlignment w:val="baseline"/>
        <w:rPr>
          <w:rFonts w:eastAsia="Microsoft YaHei"/>
          <w:kern w:val="28"/>
          <w:sz w:val="28"/>
          <w:szCs w:val="28"/>
        </w:rPr>
      </w:pPr>
    </w:p>
    <w:p w:rsidR="00E3281E" w:rsidRPr="0023308A" w:rsidRDefault="00E3281E" w:rsidP="00775731">
      <w:pPr>
        <w:widowControl w:val="0"/>
        <w:adjustRightInd w:val="0"/>
        <w:textAlignment w:val="baseline"/>
        <w:rPr>
          <w:rFonts w:eastAsia="Microsoft YaHei"/>
          <w:kern w:val="28"/>
          <w:szCs w:val="24"/>
        </w:rPr>
      </w:pPr>
    </w:p>
    <w:p w:rsidR="00DB3855" w:rsidRPr="0023308A" w:rsidRDefault="00DB3855"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E3281E" w:rsidRPr="0023308A" w:rsidRDefault="00E3281E" w:rsidP="00775731">
      <w:pPr>
        <w:widowControl w:val="0"/>
        <w:adjustRightInd w:val="0"/>
        <w:textAlignment w:val="baseline"/>
        <w:rPr>
          <w:rFonts w:eastAsia="Microsoft YaHei"/>
          <w:kern w:val="28"/>
          <w:szCs w:val="24"/>
        </w:rPr>
      </w:pPr>
    </w:p>
    <w:p w:rsidR="00D13141" w:rsidRPr="0023308A" w:rsidRDefault="00D13141" w:rsidP="00D13141">
      <w:pPr>
        <w:keepNext/>
        <w:keepLines/>
        <w:widowControl w:val="0"/>
        <w:adjustRightInd w:val="0"/>
        <w:jc w:val="center"/>
        <w:textAlignment w:val="baseline"/>
        <w:rPr>
          <w:rFonts w:eastAsia="Microsoft YaHei"/>
          <w:b/>
          <w:kern w:val="28"/>
          <w:sz w:val="28"/>
          <w:szCs w:val="28"/>
        </w:rPr>
      </w:pPr>
      <w:r w:rsidRPr="0023308A">
        <w:rPr>
          <w:rFonts w:eastAsia="Microsoft YaHei"/>
          <w:b/>
          <w:kern w:val="28"/>
          <w:sz w:val="28"/>
          <w:szCs w:val="28"/>
        </w:rPr>
        <w:t xml:space="preserve">СХЕМА ТЕПЛОСНАБЖЕНИЯ </w:t>
      </w:r>
    </w:p>
    <w:p w:rsidR="00D13141" w:rsidRPr="0023308A" w:rsidRDefault="00D13141" w:rsidP="00D13141">
      <w:pPr>
        <w:keepNext/>
        <w:keepLines/>
        <w:widowControl w:val="0"/>
        <w:adjustRightInd w:val="0"/>
        <w:jc w:val="center"/>
        <w:textAlignment w:val="baseline"/>
        <w:rPr>
          <w:rFonts w:eastAsia="Microsoft YaHei"/>
          <w:b/>
          <w:kern w:val="28"/>
          <w:sz w:val="28"/>
          <w:szCs w:val="28"/>
        </w:rPr>
      </w:pPr>
      <w:r w:rsidRPr="0023308A">
        <w:rPr>
          <w:rFonts w:eastAsia="Microsoft YaHei"/>
          <w:b/>
          <w:kern w:val="28"/>
          <w:sz w:val="28"/>
          <w:szCs w:val="28"/>
        </w:rPr>
        <w:t>СУКСУНСКОГО ГОРОДСКОГО ОКРУГА</w:t>
      </w:r>
    </w:p>
    <w:p w:rsidR="00FE6195" w:rsidRPr="0023308A" w:rsidRDefault="00D13141" w:rsidP="00D13141">
      <w:pPr>
        <w:keepNext/>
        <w:keepLines/>
        <w:widowControl w:val="0"/>
        <w:adjustRightInd w:val="0"/>
        <w:jc w:val="center"/>
        <w:textAlignment w:val="baseline"/>
        <w:rPr>
          <w:rFonts w:eastAsia="Microsoft YaHei"/>
          <w:b/>
          <w:kern w:val="28"/>
          <w:sz w:val="28"/>
          <w:szCs w:val="28"/>
        </w:rPr>
      </w:pPr>
      <w:r w:rsidRPr="0023308A">
        <w:rPr>
          <w:rFonts w:eastAsia="Microsoft YaHei"/>
          <w:b/>
          <w:kern w:val="28"/>
          <w:sz w:val="28"/>
          <w:szCs w:val="28"/>
        </w:rPr>
        <w:t>ПЕРМСКОГО КРАЯ ПО 2040 ГОД</w:t>
      </w:r>
    </w:p>
    <w:p w:rsidR="0032742E" w:rsidRPr="0023308A" w:rsidRDefault="0032742E" w:rsidP="00775731">
      <w:pPr>
        <w:keepNext/>
        <w:keepLines/>
        <w:widowControl w:val="0"/>
        <w:adjustRightInd w:val="0"/>
        <w:jc w:val="center"/>
        <w:textAlignment w:val="baseline"/>
        <w:rPr>
          <w:b/>
          <w:sz w:val="28"/>
          <w:szCs w:val="28"/>
        </w:rPr>
      </w:pPr>
    </w:p>
    <w:p w:rsidR="00DB3855" w:rsidRPr="0023308A" w:rsidRDefault="00DB3855" w:rsidP="00775731">
      <w:pPr>
        <w:keepNext/>
        <w:keepLines/>
        <w:widowControl w:val="0"/>
        <w:adjustRightInd w:val="0"/>
        <w:textAlignment w:val="baseline"/>
        <w:rPr>
          <w:rFonts w:eastAsia="Microsoft YaHei"/>
          <w:b/>
          <w:caps/>
          <w:kern w:val="28"/>
          <w:sz w:val="28"/>
          <w:szCs w:val="28"/>
        </w:rPr>
      </w:pPr>
    </w:p>
    <w:p w:rsidR="00E3281E" w:rsidRPr="0023308A" w:rsidRDefault="00CE6DC5" w:rsidP="00775731">
      <w:pPr>
        <w:keepNext/>
        <w:keepLines/>
        <w:widowControl w:val="0"/>
        <w:adjustRightInd w:val="0"/>
        <w:jc w:val="center"/>
        <w:textAlignment w:val="baseline"/>
        <w:rPr>
          <w:rFonts w:eastAsia="Microsoft YaHei"/>
          <w:b/>
          <w:caps/>
          <w:kern w:val="28"/>
          <w:sz w:val="28"/>
          <w:szCs w:val="28"/>
        </w:rPr>
      </w:pPr>
      <w:r w:rsidRPr="0023308A">
        <w:rPr>
          <w:rFonts w:eastAsia="Microsoft YaHei"/>
          <w:b/>
          <w:kern w:val="28"/>
          <w:sz w:val="28"/>
          <w:szCs w:val="28"/>
        </w:rPr>
        <w:t>Том 2 Обосновывающие материалы</w:t>
      </w: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b/>
          <w:kern w:val="28"/>
          <w:szCs w:val="24"/>
        </w:rPr>
      </w:pPr>
    </w:p>
    <w:p w:rsidR="008807FE" w:rsidRPr="0023308A" w:rsidRDefault="008807FE" w:rsidP="00775731">
      <w:pPr>
        <w:widowControl w:val="0"/>
        <w:adjustRightInd w:val="0"/>
        <w:textAlignment w:val="baseline"/>
        <w:rPr>
          <w:rFonts w:eastAsia="Microsoft YaHei"/>
          <w:b/>
          <w:kern w:val="28"/>
          <w:szCs w:val="24"/>
        </w:rPr>
      </w:pPr>
    </w:p>
    <w:p w:rsidR="008807FE" w:rsidRPr="0023308A" w:rsidRDefault="008807FE" w:rsidP="00775731">
      <w:pPr>
        <w:widowControl w:val="0"/>
        <w:adjustRightInd w:val="0"/>
        <w:textAlignment w:val="baseline"/>
        <w:rPr>
          <w:rFonts w:eastAsia="Microsoft YaHei"/>
          <w:b/>
          <w:kern w:val="28"/>
          <w:szCs w:val="24"/>
        </w:rPr>
      </w:pPr>
    </w:p>
    <w:p w:rsidR="008807FE" w:rsidRPr="0023308A" w:rsidRDefault="008807FE" w:rsidP="00775731">
      <w:pPr>
        <w:widowControl w:val="0"/>
        <w:adjustRightInd w:val="0"/>
        <w:textAlignment w:val="baseline"/>
        <w:rPr>
          <w:rFonts w:eastAsia="Microsoft YaHei"/>
          <w:b/>
          <w:kern w:val="28"/>
          <w:szCs w:val="24"/>
        </w:rPr>
      </w:pPr>
    </w:p>
    <w:p w:rsidR="00021CB1" w:rsidRPr="0023308A" w:rsidRDefault="00021CB1" w:rsidP="00021CB1">
      <w:pPr>
        <w:widowControl w:val="0"/>
        <w:adjustRightInd w:val="0"/>
        <w:jc w:val="right"/>
        <w:textAlignment w:val="baseline"/>
        <w:rPr>
          <w:rFonts w:eastAsia="Microsoft YaHei"/>
          <w:b/>
          <w:kern w:val="28"/>
          <w:szCs w:val="24"/>
        </w:rPr>
      </w:pPr>
      <w:r w:rsidRPr="0023308A">
        <w:rPr>
          <w:rFonts w:eastAsia="Microsoft YaHei"/>
          <w:b/>
          <w:kern w:val="28"/>
          <w:szCs w:val="24"/>
        </w:rPr>
        <w:t>РАЗРАБОТАНО:</w:t>
      </w:r>
    </w:p>
    <w:p w:rsidR="00021CB1" w:rsidRPr="0023308A" w:rsidRDefault="00021CB1" w:rsidP="00021CB1">
      <w:pPr>
        <w:widowControl w:val="0"/>
        <w:adjustRightInd w:val="0"/>
        <w:jc w:val="right"/>
        <w:textAlignment w:val="baseline"/>
        <w:rPr>
          <w:rFonts w:eastAsia="Microsoft YaHei"/>
          <w:b/>
          <w:kern w:val="28"/>
          <w:szCs w:val="24"/>
        </w:rPr>
      </w:pPr>
      <w:r w:rsidRPr="0023308A">
        <w:rPr>
          <w:rFonts w:eastAsia="Microsoft YaHei"/>
          <w:b/>
          <w:kern w:val="28"/>
          <w:szCs w:val="24"/>
        </w:rPr>
        <w:t>Директор ООО «ЛЕГИОН-УРАЛ»</w:t>
      </w:r>
    </w:p>
    <w:p w:rsidR="00021CB1" w:rsidRPr="0023308A" w:rsidRDefault="00021CB1" w:rsidP="00021CB1">
      <w:pPr>
        <w:widowControl w:val="0"/>
        <w:adjustRightInd w:val="0"/>
        <w:jc w:val="right"/>
        <w:textAlignment w:val="baseline"/>
        <w:rPr>
          <w:rFonts w:eastAsia="Microsoft YaHei"/>
          <w:szCs w:val="24"/>
        </w:rPr>
      </w:pPr>
      <w:r w:rsidRPr="0023308A">
        <w:rPr>
          <w:rFonts w:eastAsia="Microsoft YaHei"/>
          <w:kern w:val="28"/>
          <w:szCs w:val="24"/>
        </w:rPr>
        <w:t>______________________</w:t>
      </w:r>
      <w:r w:rsidRPr="0023308A">
        <w:rPr>
          <w:rFonts w:eastAsia="Microsoft YaHei"/>
          <w:b/>
          <w:kern w:val="28"/>
          <w:szCs w:val="24"/>
        </w:rPr>
        <w:t xml:space="preserve"> А. Н. Чувашова </w:t>
      </w:r>
    </w:p>
    <w:p w:rsidR="00021CB1" w:rsidRPr="0023308A" w:rsidRDefault="00021CB1" w:rsidP="00021CB1">
      <w:pPr>
        <w:widowControl w:val="0"/>
        <w:adjustRightInd w:val="0"/>
        <w:textAlignment w:val="baseline"/>
        <w:rPr>
          <w:rFonts w:eastAsia="Microsoft YaHei"/>
          <w:szCs w:val="24"/>
        </w:rPr>
      </w:pPr>
    </w:p>
    <w:p w:rsidR="00021CB1" w:rsidRPr="0023308A" w:rsidRDefault="00021CB1" w:rsidP="00021CB1">
      <w:pPr>
        <w:widowControl w:val="0"/>
        <w:adjustRightInd w:val="0"/>
        <w:textAlignment w:val="baseline"/>
        <w:rPr>
          <w:rFonts w:eastAsia="Microsoft YaHei"/>
          <w:szCs w:val="24"/>
        </w:rPr>
      </w:pPr>
    </w:p>
    <w:p w:rsidR="008807FE" w:rsidRPr="0023308A" w:rsidRDefault="008807FE" w:rsidP="00775731">
      <w:pPr>
        <w:widowControl w:val="0"/>
        <w:adjustRightInd w:val="0"/>
        <w:textAlignment w:val="baseline"/>
        <w:rPr>
          <w:rFonts w:eastAsia="Microsoft YaHei"/>
          <w:b/>
          <w:kern w:val="28"/>
          <w:szCs w:val="24"/>
        </w:rPr>
      </w:pPr>
    </w:p>
    <w:p w:rsidR="00E3281E" w:rsidRPr="0023308A" w:rsidRDefault="00E3281E" w:rsidP="00775731">
      <w:pPr>
        <w:widowControl w:val="0"/>
        <w:adjustRightInd w:val="0"/>
        <w:textAlignment w:val="baseline"/>
        <w:rPr>
          <w:rFonts w:eastAsia="Microsoft YaHei"/>
          <w:szCs w:val="24"/>
        </w:rPr>
      </w:pPr>
    </w:p>
    <w:p w:rsidR="00021CB1" w:rsidRPr="0023308A" w:rsidRDefault="00021CB1" w:rsidP="00775731">
      <w:pPr>
        <w:widowControl w:val="0"/>
        <w:adjustRightInd w:val="0"/>
        <w:textAlignment w:val="baseline"/>
        <w:rPr>
          <w:rFonts w:eastAsia="Microsoft YaHei"/>
          <w:szCs w:val="24"/>
        </w:rPr>
      </w:pPr>
    </w:p>
    <w:p w:rsidR="00FF79FD" w:rsidRPr="0023308A" w:rsidRDefault="00FF79FD" w:rsidP="00775731">
      <w:pPr>
        <w:widowControl w:val="0"/>
        <w:adjustRightInd w:val="0"/>
        <w:textAlignment w:val="baseline"/>
        <w:rPr>
          <w:rFonts w:eastAsia="Microsoft YaHei"/>
          <w:szCs w:val="24"/>
        </w:rPr>
      </w:pPr>
    </w:p>
    <w:p w:rsidR="006B660B" w:rsidRPr="0023308A" w:rsidRDefault="006B660B" w:rsidP="00775731">
      <w:pPr>
        <w:widowControl w:val="0"/>
        <w:adjustRightInd w:val="0"/>
        <w:textAlignment w:val="baseline"/>
        <w:rPr>
          <w:rFonts w:eastAsia="Microsoft YaHei"/>
          <w:szCs w:val="24"/>
        </w:rPr>
      </w:pPr>
    </w:p>
    <w:p w:rsidR="006B660B" w:rsidRPr="0023308A" w:rsidRDefault="006B660B" w:rsidP="00775731">
      <w:pPr>
        <w:widowControl w:val="0"/>
        <w:adjustRightInd w:val="0"/>
        <w:textAlignment w:val="baseline"/>
        <w:rPr>
          <w:rFonts w:eastAsia="Microsoft YaHei"/>
          <w:szCs w:val="24"/>
        </w:rPr>
      </w:pPr>
    </w:p>
    <w:p w:rsidR="00EC3DD9" w:rsidRPr="0023308A" w:rsidRDefault="00EC3DD9" w:rsidP="00775731">
      <w:pPr>
        <w:widowControl w:val="0"/>
        <w:adjustRightInd w:val="0"/>
        <w:textAlignment w:val="baseline"/>
        <w:rPr>
          <w:rFonts w:eastAsia="Microsoft YaHei"/>
          <w:szCs w:val="24"/>
        </w:rPr>
      </w:pPr>
    </w:p>
    <w:p w:rsidR="003C3780" w:rsidRPr="0023308A" w:rsidRDefault="003C3780" w:rsidP="00775731">
      <w:pPr>
        <w:widowControl w:val="0"/>
        <w:adjustRightInd w:val="0"/>
        <w:textAlignment w:val="baseline"/>
        <w:rPr>
          <w:rFonts w:eastAsia="Microsoft YaHei"/>
          <w:szCs w:val="24"/>
        </w:rPr>
      </w:pPr>
    </w:p>
    <w:p w:rsidR="00FF79FD" w:rsidRPr="0023308A" w:rsidRDefault="00FF79FD" w:rsidP="00775731">
      <w:pPr>
        <w:widowControl w:val="0"/>
        <w:adjustRightInd w:val="0"/>
        <w:textAlignment w:val="baseline"/>
        <w:rPr>
          <w:rFonts w:eastAsia="Microsoft YaHei"/>
          <w:szCs w:val="24"/>
        </w:rPr>
      </w:pPr>
    </w:p>
    <w:p w:rsidR="00E3281E" w:rsidRPr="0023308A" w:rsidRDefault="00E3281E" w:rsidP="00775731">
      <w:pPr>
        <w:widowControl w:val="0"/>
        <w:adjustRightInd w:val="0"/>
        <w:textAlignment w:val="baseline"/>
        <w:rPr>
          <w:rFonts w:eastAsia="Microsoft YaHei"/>
          <w:szCs w:val="24"/>
        </w:rPr>
      </w:pPr>
    </w:p>
    <w:p w:rsidR="00333124" w:rsidRPr="0023308A" w:rsidRDefault="008878FD" w:rsidP="00775731">
      <w:pPr>
        <w:widowControl w:val="0"/>
        <w:adjustRightInd w:val="0"/>
        <w:jc w:val="center"/>
        <w:textAlignment w:val="baseline"/>
        <w:rPr>
          <w:rFonts w:eastAsia="Microsoft YaHei"/>
          <w:sz w:val="28"/>
          <w:szCs w:val="28"/>
        </w:rPr>
        <w:sectPr w:rsidR="00333124" w:rsidRPr="0023308A" w:rsidSect="003B765F">
          <w:footerReference w:type="default" r:id="rId9"/>
          <w:pgSz w:w="11906" w:h="16838"/>
          <w:pgMar w:top="1134" w:right="851" w:bottom="1134" w:left="1134" w:header="708" w:footer="708" w:gutter="0"/>
          <w:cols w:space="708"/>
          <w:titlePg/>
          <w:docGrid w:linePitch="360"/>
        </w:sectPr>
      </w:pPr>
      <w:r w:rsidRPr="0023308A">
        <w:rPr>
          <w:noProof/>
          <w:lang w:eastAsia="ru-RU"/>
        </w:rPr>
        <mc:AlternateContent>
          <mc:Choice Requires="wps">
            <w:drawing>
              <wp:anchor distT="0" distB="0" distL="114300" distR="114300" simplePos="0" relativeHeight="251657728" behindDoc="0" locked="0" layoutInCell="1" allowOverlap="1" wp14:anchorId="04378530" wp14:editId="60FD45CC">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469.1pt;margin-top:27.9pt;width:21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mc:Fallback>
        </mc:AlternateContent>
      </w:r>
      <w:r w:rsidR="00E3281E" w:rsidRPr="0023308A">
        <w:rPr>
          <w:rFonts w:eastAsia="Microsoft YaHei"/>
          <w:sz w:val="28"/>
          <w:szCs w:val="28"/>
        </w:rPr>
        <w:t>20</w:t>
      </w:r>
      <w:r w:rsidR="003D67A4" w:rsidRPr="0023308A">
        <w:rPr>
          <w:rFonts w:eastAsia="Microsoft YaHei"/>
          <w:sz w:val="28"/>
          <w:szCs w:val="28"/>
        </w:rPr>
        <w:t>2</w:t>
      </w:r>
      <w:r w:rsidR="00460CF7" w:rsidRPr="0023308A">
        <w:rPr>
          <w:rFonts w:eastAsia="Microsoft YaHei"/>
          <w:sz w:val="28"/>
          <w:szCs w:val="28"/>
        </w:rPr>
        <w:t>2</w:t>
      </w:r>
      <w:r w:rsidR="00E3281E" w:rsidRPr="0023308A">
        <w:rPr>
          <w:rFonts w:eastAsia="Microsoft YaHei"/>
          <w:sz w:val="28"/>
          <w:szCs w:val="28"/>
        </w:rPr>
        <w:t xml:space="preserve"> г.</w:t>
      </w:r>
    </w:p>
    <w:p w:rsidR="00E3281E" w:rsidRPr="0023308A" w:rsidRDefault="00E3281E" w:rsidP="00775731">
      <w:pPr>
        <w:widowControl w:val="0"/>
        <w:adjustRightInd w:val="0"/>
        <w:jc w:val="center"/>
        <w:textAlignment w:val="baseline"/>
        <w:rPr>
          <w:szCs w:val="24"/>
        </w:rPr>
      </w:pPr>
      <w:r w:rsidRPr="0023308A">
        <w:rPr>
          <w:szCs w:val="24"/>
        </w:rPr>
        <w:lastRenderedPageBreak/>
        <w:t>Оглавление</w:t>
      </w:r>
    </w:p>
    <w:p w:rsidR="00CE24AB" w:rsidRPr="0023308A" w:rsidRDefault="00ED36C4" w:rsidP="00CE24AB">
      <w:pPr>
        <w:pStyle w:val="14"/>
        <w:tabs>
          <w:tab w:val="clear" w:pos="9911"/>
          <w:tab w:val="right" w:leader="dot" w:pos="10206"/>
        </w:tabs>
        <w:rPr>
          <w:rFonts w:asciiTheme="minorHAnsi" w:eastAsiaTheme="minorEastAsia" w:hAnsiTheme="minorHAnsi" w:cstheme="minorBidi"/>
          <w:sz w:val="22"/>
          <w:szCs w:val="22"/>
          <w:lang w:eastAsia="ru-RU"/>
        </w:rPr>
      </w:pPr>
      <w:r w:rsidRPr="0023308A">
        <w:fldChar w:fldCharType="begin"/>
      </w:r>
      <w:r w:rsidRPr="0023308A">
        <w:instrText xml:space="preserve"> TOC \o "1-3" \h \z \u </w:instrText>
      </w:r>
      <w:r w:rsidRPr="0023308A">
        <w:fldChar w:fldCharType="separate"/>
      </w:r>
      <w:hyperlink w:anchor="_Toc97389136" w:history="1">
        <w:r w:rsidR="00CE24AB" w:rsidRPr="0023308A">
          <w:rPr>
            <w:rStyle w:val="aff0"/>
            <w:color w:val="auto"/>
          </w:rPr>
          <w:t>Введение</w:t>
        </w:r>
        <w:r w:rsidR="00CE24AB" w:rsidRPr="0023308A">
          <w:rPr>
            <w:webHidden/>
          </w:rPr>
          <w:tab/>
        </w:r>
        <w:r w:rsidR="00CE24AB" w:rsidRPr="0023308A">
          <w:rPr>
            <w:webHidden/>
          </w:rPr>
          <w:fldChar w:fldCharType="begin"/>
        </w:r>
        <w:r w:rsidR="00CE24AB" w:rsidRPr="0023308A">
          <w:rPr>
            <w:webHidden/>
          </w:rPr>
          <w:instrText xml:space="preserve"> PAGEREF _Toc97389136 \h </w:instrText>
        </w:r>
        <w:r w:rsidR="00CE24AB" w:rsidRPr="0023308A">
          <w:rPr>
            <w:webHidden/>
          </w:rPr>
        </w:r>
        <w:r w:rsidR="00CE24AB" w:rsidRPr="0023308A">
          <w:rPr>
            <w:webHidden/>
          </w:rPr>
          <w:fldChar w:fldCharType="separate"/>
        </w:r>
        <w:r w:rsidR="00CE24AB" w:rsidRPr="0023308A">
          <w:rPr>
            <w:webHidden/>
          </w:rPr>
          <w:t>14</w:t>
        </w:r>
        <w:r w:rsidR="00CE24AB" w:rsidRPr="0023308A">
          <w:rPr>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37" w:history="1">
        <w:r w:rsidR="00CE24AB" w:rsidRPr="0023308A">
          <w:rPr>
            <w:rStyle w:val="aff0"/>
            <w:color w:val="auto"/>
          </w:rPr>
          <w:t>ПЕРЕЧЕНЬ ИСПОЛЬЗУЕМЫХ ТЕРМИНОВ, ОПРЕДЕЛЕНИЙ И СОКРАЩЕНИЙ</w:t>
        </w:r>
        <w:r w:rsidR="00CE24AB" w:rsidRPr="0023308A">
          <w:rPr>
            <w:webHidden/>
          </w:rPr>
          <w:tab/>
        </w:r>
        <w:r w:rsidR="00CE24AB" w:rsidRPr="0023308A">
          <w:rPr>
            <w:webHidden/>
          </w:rPr>
          <w:fldChar w:fldCharType="begin"/>
        </w:r>
        <w:r w:rsidR="00CE24AB" w:rsidRPr="0023308A">
          <w:rPr>
            <w:webHidden/>
          </w:rPr>
          <w:instrText xml:space="preserve"> PAGEREF _Toc97389137 \h </w:instrText>
        </w:r>
        <w:r w:rsidR="00CE24AB" w:rsidRPr="0023308A">
          <w:rPr>
            <w:webHidden/>
          </w:rPr>
        </w:r>
        <w:r w:rsidR="00CE24AB" w:rsidRPr="0023308A">
          <w:rPr>
            <w:webHidden/>
          </w:rPr>
          <w:fldChar w:fldCharType="separate"/>
        </w:r>
        <w:r w:rsidR="00CE24AB" w:rsidRPr="0023308A">
          <w:rPr>
            <w:webHidden/>
          </w:rPr>
          <w:t>17</w:t>
        </w:r>
        <w:r w:rsidR="00CE24AB" w:rsidRPr="0023308A">
          <w:rPr>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38" w:history="1">
        <w:r w:rsidR="00CE24AB" w:rsidRPr="0023308A">
          <w:rPr>
            <w:rStyle w:val="aff0"/>
            <w:color w:val="auto"/>
          </w:rPr>
          <w:t>Сокращения</w:t>
        </w:r>
        <w:r w:rsidR="00CE24AB" w:rsidRPr="0023308A">
          <w:rPr>
            <w:webHidden/>
          </w:rPr>
          <w:tab/>
        </w:r>
        <w:r w:rsidR="00CE24AB" w:rsidRPr="0023308A">
          <w:rPr>
            <w:webHidden/>
          </w:rPr>
          <w:fldChar w:fldCharType="begin"/>
        </w:r>
        <w:r w:rsidR="00CE24AB" w:rsidRPr="0023308A">
          <w:rPr>
            <w:webHidden/>
          </w:rPr>
          <w:instrText xml:space="preserve"> PAGEREF _Toc97389138 \h </w:instrText>
        </w:r>
        <w:r w:rsidR="00CE24AB" w:rsidRPr="0023308A">
          <w:rPr>
            <w:webHidden/>
          </w:rPr>
        </w:r>
        <w:r w:rsidR="00CE24AB" w:rsidRPr="0023308A">
          <w:rPr>
            <w:webHidden/>
          </w:rPr>
          <w:fldChar w:fldCharType="separate"/>
        </w:r>
        <w:r w:rsidR="00CE24AB" w:rsidRPr="0023308A">
          <w:rPr>
            <w:webHidden/>
          </w:rPr>
          <w:t>20</w:t>
        </w:r>
        <w:r w:rsidR="00CE24AB" w:rsidRPr="0023308A">
          <w:rPr>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39" w:history="1">
        <w:r w:rsidR="00CE24AB" w:rsidRPr="0023308A">
          <w:rPr>
            <w:rStyle w:val="aff0"/>
            <w:color w:val="auto"/>
          </w:rPr>
          <w:t>Характеристика Суксунского городского округа Пермского края</w:t>
        </w:r>
        <w:r w:rsidR="00CE24AB" w:rsidRPr="0023308A">
          <w:rPr>
            <w:webHidden/>
          </w:rPr>
          <w:tab/>
        </w:r>
        <w:r w:rsidR="00CE24AB" w:rsidRPr="0023308A">
          <w:rPr>
            <w:webHidden/>
          </w:rPr>
          <w:fldChar w:fldCharType="begin"/>
        </w:r>
        <w:r w:rsidR="00CE24AB" w:rsidRPr="0023308A">
          <w:rPr>
            <w:webHidden/>
          </w:rPr>
          <w:instrText xml:space="preserve"> PAGEREF _Toc97389139 \h </w:instrText>
        </w:r>
        <w:r w:rsidR="00CE24AB" w:rsidRPr="0023308A">
          <w:rPr>
            <w:webHidden/>
          </w:rPr>
        </w:r>
        <w:r w:rsidR="00CE24AB" w:rsidRPr="0023308A">
          <w:rPr>
            <w:webHidden/>
          </w:rPr>
          <w:fldChar w:fldCharType="separate"/>
        </w:r>
        <w:r w:rsidR="00CE24AB" w:rsidRPr="0023308A">
          <w:rPr>
            <w:webHidden/>
          </w:rPr>
          <w:t>21</w:t>
        </w:r>
        <w:r w:rsidR="00CE24AB" w:rsidRPr="0023308A">
          <w:rPr>
            <w:webHidden/>
          </w:rPr>
          <w:fldChar w:fldCharType="end"/>
        </w:r>
      </w:hyperlink>
    </w:p>
    <w:p w:rsidR="00CE24AB" w:rsidRPr="0023308A" w:rsidRDefault="009176E5" w:rsidP="00CE24AB">
      <w:pPr>
        <w:pStyle w:val="14"/>
        <w:tabs>
          <w:tab w:val="clear" w:pos="9911"/>
          <w:tab w:val="left" w:pos="4536"/>
          <w:tab w:val="right" w:leader="dot" w:pos="10206"/>
        </w:tabs>
        <w:rPr>
          <w:rFonts w:asciiTheme="minorHAnsi" w:eastAsiaTheme="minorEastAsia" w:hAnsiTheme="minorHAnsi" w:cstheme="minorBidi"/>
          <w:sz w:val="22"/>
          <w:szCs w:val="22"/>
          <w:lang w:eastAsia="ru-RU"/>
        </w:rPr>
      </w:pPr>
      <w:hyperlink w:anchor="_Toc97389140" w:history="1">
        <w:r w:rsidR="00CE24AB" w:rsidRPr="0023308A">
          <w:rPr>
            <w:rStyle w:val="aff0"/>
            <w:color w:val="auto"/>
          </w:rPr>
          <w:t>ОБОСНОВЫВАЮЩИЕ МАТЕРИАЛЫ К СХЕМЕ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_Toc97389140 \h </w:instrText>
        </w:r>
        <w:r w:rsidR="00CE24AB" w:rsidRPr="0023308A">
          <w:rPr>
            <w:webHidden/>
          </w:rPr>
        </w:r>
        <w:r w:rsidR="00CE24AB" w:rsidRPr="0023308A">
          <w:rPr>
            <w:webHidden/>
          </w:rPr>
          <w:fldChar w:fldCharType="separate"/>
        </w:r>
        <w:r w:rsidR="00CE24AB" w:rsidRPr="0023308A">
          <w:rPr>
            <w:webHidden/>
          </w:rPr>
          <w:t>22</w:t>
        </w:r>
        <w:r w:rsidR="00CE24AB" w:rsidRPr="0023308A">
          <w:rPr>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141" w:history="1">
        <w:r w:rsidR="00CE24AB" w:rsidRPr="0023308A">
          <w:rPr>
            <w:rStyle w:val="aff0"/>
            <w:color w:val="auto"/>
          </w:rPr>
          <w:t>ГЛАВА 1 Существующее положение в сфере производства, передачи и потребления тепловой энергии для целей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_Toc97389141 \h </w:instrText>
        </w:r>
        <w:r w:rsidR="00CE24AB" w:rsidRPr="0023308A">
          <w:rPr>
            <w:webHidden/>
          </w:rPr>
        </w:r>
        <w:r w:rsidR="00CE24AB" w:rsidRPr="0023308A">
          <w:rPr>
            <w:webHidden/>
          </w:rPr>
          <w:fldChar w:fldCharType="separate"/>
        </w:r>
        <w:r w:rsidR="00CE24AB" w:rsidRPr="0023308A">
          <w:rPr>
            <w:webHidden/>
          </w:rPr>
          <w:t>22</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42" w:history="1">
        <w:r w:rsidR="00CE24AB" w:rsidRPr="0023308A">
          <w:rPr>
            <w:rStyle w:val="aff0"/>
            <w:noProof/>
            <w:color w:val="auto"/>
          </w:rPr>
          <w:t>Часть 1 Функциональная структура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_Toc97389142 \h </w:instrText>
        </w:r>
        <w:r w:rsidR="00CE24AB" w:rsidRPr="0023308A">
          <w:rPr>
            <w:noProof/>
            <w:webHidden/>
          </w:rPr>
        </w:r>
        <w:r w:rsidR="00CE24AB" w:rsidRPr="0023308A">
          <w:rPr>
            <w:noProof/>
            <w:webHidden/>
          </w:rPr>
          <w:fldChar w:fldCharType="separate"/>
        </w:r>
        <w:r w:rsidR="00CE24AB" w:rsidRPr="0023308A">
          <w:rPr>
            <w:noProof/>
            <w:webHidden/>
          </w:rPr>
          <w:t>22</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43" w:history="1">
        <w:r w:rsidR="00CE24AB" w:rsidRPr="0023308A">
          <w:rPr>
            <w:rStyle w:val="aff0"/>
            <w:color w:val="auto"/>
          </w:rPr>
          <w:t>1.1 Зоны действия производственных котельных</w:t>
        </w:r>
        <w:r w:rsidR="00CE24AB" w:rsidRPr="0023308A">
          <w:rPr>
            <w:webHidden/>
          </w:rPr>
          <w:tab/>
        </w:r>
        <w:r w:rsidR="00CE24AB" w:rsidRPr="0023308A">
          <w:rPr>
            <w:webHidden/>
          </w:rPr>
          <w:fldChar w:fldCharType="begin"/>
        </w:r>
        <w:r w:rsidR="00CE24AB" w:rsidRPr="0023308A">
          <w:rPr>
            <w:webHidden/>
          </w:rPr>
          <w:instrText xml:space="preserve"> PAGEREF _Toc97389143 \h </w:instrText>
        </w:r>
        <w:r w:rsidR="00CE24AB" w:rsidRPr="0023308A">
          <w:rPr>
            <w:webHidden/>
          </w:rPr>
        </w:r>
        <w:r w:rsidR="00CE24AB" w:rsidRPr="0023308A">
          <w:rPr>
            <w:webHidden/>
          </w:rPr>
          <w:fldChar w:fldCharType="separate"/>
        </w:r>
        <w:r w:rsidR="00CE24AB" w:rsidRPr="0023308A">
          <w:rPr>
            <w:webHidden/>
          </w:rPr>
          <w:t>22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44" w:history="1">
        <w:r w:rsidR="00CE24AB" w:rsidRPr="0023308A">
          <w:rPr>
            <w:rStyle w:val="aff0"/>
            <w:color w:val="auto"/>
          </w:rPr>
          <w:t>1.2 Зоны действия индивидуального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_Toc97389144 \h </w:instrText>
        </w:r>
        <w:r w:rsidR="00CE24AB" w:rsidRPr="0023308A">
          <w:rPr>
            <w:webHidden/>
          </w:rPr>
        </w:r>
        <w:r w:rsidR="00CE24AB" w:rsidRPr="0023308A">
          <w:rPr>
            <w:webHidden/>
          </w:rPr>
          <w:fldChar w:fldCharType="separate"/>
        </w:r>
        <w:r w:rsidR="00CE24AB" w:rsidRPr="0023308A">
          <w:rPr>
            <w:webHidden/>
          </w:rPr>
          <w:t>30</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45" w:history="1">
        <w:r w:rsidR="00CE24AB" w:rsidRPr="0023308A">
          <w:rPr>
            <w:rStyle w:val="aff0"/>
            <w:color w:val="auto"/>
          </w:rPr>
          <w:t>1.3 Изменения, произошедшие в функциональной структуре теплоснабжения Суксунского ГО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_Toc97389145 \h </w:instrText>
        </w:r>
        <w:r w:rsidR="00CE24AB" w:rsidRPr="0023308A">
          <w:rPr>
            <w:webHidden/>
          </w:rPr>
        </w:r>
        <w:r w:rsidR="00CE24AB" w:rsidRPr="0023308A">
          <w:rPr>
            <w:webHidden/>
          </w:rPr>
          <w:fldChar w:fldCharType="separate"/>
        </w:r>
        <w:r w:rsidR="00CE24AB" w:rsidRPr="0023308A">
          <w:rPr>
            <w:webHidden/>
          </w:rPr>
          <w:t>30</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46" w:history="1">
        <w:r w:rsidR="00CE24AB" w:rsidRPr="0023308A">
          <w:rPr>
            <w:rStyle w:val="aff0"/>
            <w:noProof/>
            <w:color w:val="auto"/>
          </w:rPr>
          <w:t>Часть 2 Источники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_Toc97389146 \h </w:instrText>
        </w:r>
        <w:r w:rsidR="00CE24AB" w:rsidRPr="0023308A">
          <w:rPr>
            <w:noProof/>
            <w:webHidden/>
          </w:rPr>
        </w:r>
        <w:r w:rsidR="00CE24AB" w:rsidRPr="0023308A">
          <w:rPr>
            <w:noProof/>
            <w:webHidden/>
          </w:rPr>
          <w:fldChar w:fldCharType="separate"/>
        </w:r>
        <w:r w:rsidR="00CE24AB" w:rsidRPr="0023308A">
          <w:rPr>
            <w:noProof/>
            <w:webHidden/>
          </w:rPr>
          <w:t>31</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47" w:history="1">
        <w:r w:rsidR="00CE24AB" w:rsidRPr="0023308A">
          <w:rPr>
            <w:rStyle w:val="aff0"/>
            <w:color w:val="auto"/>
          </w:rPr>
          <w:t>2.1 Структура и технические характеристики основного оборудования</w:t>
        </w:r>
        <w:r w:rsidR="00CE24AB" w:rsidRPr="0023308A">
          <w:rPr>
            <w:webHidden/>
          </w:rPr>
          <w:tab/>
        </w:r>
        <w:r w:rsidR="00CE24AB" w:rsidRPr="0023308A">
          <w:rPr>
            <w:webHidden/>
          </w:rPr>
          <w:fldChar w:fldCharType="begin"/>
        </w:r>
        <w:r w:rsidR="00CE24AB" w:rsidRPr="0023308A">
          <w:rPr>
            <w:webHidden/>
          </w:rPr>
          <w:instrText xml:space="preserve"> PAGEREF _Toc97389147 \h </w:instrText>
        </w:r>
        <w:r w:rsidR="00CE24AB" w:rsidRPr="0023308A">
          <w:rPr>
            <w:webHidden/>
          </w:rPr>
        </w:r>
        <w:r w:rsidR="00CE24AB" w:rsidRPr="0023308A">
          <w:rPr>
            <w:webHidden/>
          </w:rPr>
          <w:fldChar w:fldCharType="separate"/>
        </w:r>
        <w:r w:rsidR="00CE24AB" w:rsidRPr="0023308A">
          <w:rPr>
            <w:webHidden/>
          </w:rPr>
          <w:t>43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48" w:history="1">
        <w:r w:rsidR="00CE24AB" w:rsidRPr="0023308A">
          <w:rPr>
            <w:rStyle w:val="aff0"/>
            <w:color w:val="auto"/>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E24AB" w:rsidRPr="0023308A">
          <w:rPr>
            <w:webHidden/>
          </w:rPr>
          <w:tab/>
        </w:r>
        <w:r w:rsidR="00CE24AB" w:rsidRPr="0023308A">
          <w:rPr>
            <w:webHidden/>
          </w:rPr>
          <w:fldChar w:fldCharType="begin"/>
        </w:r>
        <w:r w:rsidR="00CE24AB" w:rsidRPr="0023308A">
          <w:rPr>
            <w:webHidden/>
          </w:rPr>
          <w:instrText xml:space="preserve"> PAGEREF _Toc97389148 \h </w:instrText>
        </w:r>
        <w:r w:rsidR="00CE24AB" w:rsidRPr="0023308A">
          <w:rPr>
            <w:webHidden/>
          </w:rPr>
        </w:r>
        <w:r w:rsidR="00CE24AB" w:rsidRPr="0023308A">
          <w:rPr>
            <w:webHidden/>
          </w:rPr>
          <w:fldChar w:fldCharType="separate"/>
        </w:r>
        <w:r w:rsidR="00CE24AB" w:rsidRPr="0023308A">
          <w:rPr>
            <w:webHidden/>
          </w:rPr>
          <w:t>49</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49" w:history="1">
        <w:r w:rsidR="00CE24AB" w:rsidRPr="0023308A">
          <w:rPr>
            <w:rStyle w:val="aff0"/>
            <w:color w:val="auto"/>
          </w:rPr>
          <w:t>2.3 Ограничения тепловой мощности и параметров располагаемой тепловой мощности</w:t>
        </w:r>
        <w:r w:rsidR="00CE24AB" w:rsidRPr="0023308A">
          <w:rPr>
            <w:webHidden/>
          </w:rPr>
          <w:tab/>
        </w:r>
        <w:r w:rsidR="00CE24AB" w:rsidRPr="0023308A">
          <w:rPr>
            <w:webHidden/>
          </w:rPr>
          <w:fldChar w:fldCharType="begin"/>
        </w:r>
        <w:r w:rsidR="00CE24AB" w:rsidRPr="0023308A">
          <w:rPr>
            <w:webHidden/>
          </w:rPr>
          <w:instrText xml:space="preserve"> PAGEREF _Toc97389149 \h </w:instrText>
        </w:r>
        <w:r w:rsidR="00CE24AB" w:rsidRPr="0023308A">
          <w:rPr>
            <w:webHidden/>
          </w:rPr>
        </w:r>
        <w:r w:rsidR="00CE24AB" w:rsidRPr="0023308A">
          <w:rPr>
            <w:webHidden/>
          </w:rPr>
          <w:fldChar w:fldCharType="separate"/>
        </w:r>
        <w:r w:rsidR="00CE24AB" w:rsidRPr="0023308A">
          <w:rPr>
            <w:webHidden/>
          </w:rPr>
          <w:t>51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0" w:history="1">
        <w:r w:rsidR="00CE24AB" w:rsidRPr="0023308A">
          <w:rPr>
            <w:rStyle w:val="aff0"/>
            <w:color w:val="auto"/>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E24AB" w:rsidRPr="0023308A">
          <w:rPr>
            <w:webHidden/>
          </w:rPr>
          <w:tab/>
        </w:r>
        <w:r w:rsidR="00CE24AB" w:rsidRPr="0023308A">
          <w:rPr>
            <w:webHidden/>
          </w:rPr>
          <w:fldChar w:fldCharType="begin"/>
        </w:r>
        <w:r w:rsidR="00CE24AB" w:rsidRPr="0023308A">
          <w:rPr>
            <w:webHidden/>
          </w:rPr>
          <w:instrText xml:space="preserve"> PAGEREF _Toc97389150 \h </w:instrText>
        </w:r>
        <w:r w:rsidR="00CE24AB" w:rsidRPr="0023308A">
          <w:rPr>
            <w:webHidden/>
          </w:rPr>
        </w:r>
        <w:r w:rsidR="00CE24AB" w:rsidRPr="0023308A">
          <w:rPr>
            <w:webHidden/>
          </w:rPr>
          <w:fldChar w:fldCharType="separate"/>
        </w:r>
        <w:r w:rsidR="00CE24AB" w:rsidRPr="0023308A">
          <w:rPr>
            <w:webHidden/>
          </w:rPr>
          <w:t>51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1" w:history="1">
        <w:r w:rsidR="00CE24AB" w:rsidRPr="0023308A">
          <w:rPr>
            <w:rStyle w:val="aff0"/>
            <w:color w:val="auto"/>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CE24AB" w:rsidRPr="0023308A">
          <w:rPr>
            <w:webHidden/>
          </w:rPr>
          <w:tab/>
        </w:r>
        <w:r w:rsidR="00CE24AB" w:rsidRPr="0023308A">
          <w:rPr>
            <w:webHidden/>
          </w:rPr>
          <w:fldChar w:fldCharType="begin"/>
        </w:r>
        <w:r w:rsidR="00CE24AB" w:rsidRPr="0023308A">
          <w:rPr>
            <w:webHidden/>
          </w:rPr>
          <w:instrText xml:space="preserve"> PAGEREF _Toc97389151 \h </w:instrText>
        </w:r>
        <w:r w:rsidR="00CE24AB" w:rsidRPr="0023308A">
          <w:rPr>
            <w:webHidden/>
          </w:rPr>
        </w:r>
        <w:r w:rsidR="00CE24AB" w:rsidRPr="0023308A">
          <w:rPr>
            <w:webHidden/>
          </w:rPr>
          <w:fldChar w:fldCharType="separate"/>
        </w:r>
        <w:r w:rsidR="00CE24AB" w:rsidRPr="0023308A">
          <w:rPr>
            <w:webHidden/>
          </w:rPr>
          <w:t>54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2" w:history="1">
        <w:r w:rsidR="00CE24AB" w:rsidRPr="0023308A">
          <w:rPr>
            <w:rStyle w:val="aff0"/>
            <w:color w:val="auto"/>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_Toc97389152 \h </w:instrText>
        </w:r>
        <w:r w:rsidR="00CE24AB" w:rsidRPr="0023308A">
          <w:rPr>
            <w:webHidden/>
          </w:rPr>
        </w:r>
        <w:r w:rsidR="00CE24AB" w:rsidRPr="0023308A">
          <w:rPr>
            <w:webHidden/>
          </w:rPr>
          <w:fldChar w:fldCharType="separate"/>
        </w:r>
        <w:r w:rsidR="00CE24AB" w:rsidRPr="0023308A">
          <w:rPr>
            <w:webHidden/>
          </w:rPr>
          <w:t>54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3" w:history="1">
        <w:r w:rsidR="00CE24AB" w:rsidRPr="0023308A">
          <w:rPr>
            <w:rStyle w:val="aff0"/>
            <w:color w:val="auto"/>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E24AB" w:rsidRPr="0023308A">
          <w:rPr>
            <w:webHidden/>
          </w:rPr>
          <w:tab/>
        </w:r>
        <w:r w:rsidR="00CE24AB" w:rsidRPr="0023308A">
          <w:rPr>
            <w:webHidden/>
          </w:rPr>
          <w:fldChar w:fldCharType="begin"/>
        </w:r>
        <w:r w:rsidR="00CE24AB" w:rsidRPr="0023308A">
          <w:rPr>
            <w:webHidden/>
          </w:rPr>
          <w:instrText xml:space="preserve"> PAGEREF _Toc97389153 \h </w:instrText>
        </w:r>
        <w:r w:rsidR="00CE24AB" w:rsidRPr="0023308A">
          <w:rPr>
            <w:webHidden/>
          </w:rPr>
        </w:r>
        <w:r w:rsidR="00CE24AB" w:rsidRPr="0023308A">
          <w:rPr>
            <w:webHidden/>
          </w:rPr>
          <w:fldChar w:fldCharType="separate"/>
        </w:r>
        <w:r w:rsidR="00CE24AB" w:rsidRPr="0023308A">
          <w:rPr>
            <w:webHidden/>
          </w:rPr>
          <w:t>55</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4" w:history="1">
        <w:r w:rsidR="00CE24AB" w:rsidRPr="0023308A">
          <w:rPr>
            <w:rStyle w:val="aff0"/>
            <w:color w:val="auto"/>
          </w:rPr>
          <w:t>2.8 Среднегодовая загрузка оборудования</w:t>
        </w:r>
        <w:r w:rsidR="00CE24AB" w:rsidRPr="0023308A">
          <w:rPr>
            <w:webHidden/>
          </w:rPr>
          <w:tab/>
        </w:r>
        <w:r w:rsidR="00CE24AB" w:rsidRPr="0023308A">
          <w:rPr>
            <w:webHidden/>
          </w:rPr>
          <w:fldChar w:fldCharType="begin"/>
        </w:r>
        <w:r w:rsidR="00CE24AB" w:rsidRPr="0023308A">
          <w:rPr>
            <w:webHidden/>
          </w:rPr>
          <w:instrText xml:space="preserve"> PAGEREF _Toc97389154 \h </w:instrText>
        </w:r>
        <w:r w:rsidR="00CE24AB" w:rsidRPr="0023308A">
          <w:rPr>
            <w:webHidden/>
          </w:rPr>
        </w:r>
        <w:r w:rsidR="00CE24AB" w:rsidRPr="0023308A">
          <w:rPr>
            <w:webHidden/>
          </w:rPr>
          <w:fldChar w:fldCharType="separate"/>
        </w:r>
        <w:r w:rsidR="00CE24AB" w:rsidRPr="0023308A">
          <w:rPr>
            <w:webHidden/>
          </w:rPr>
          <w:t>60</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5" w:history="1">
        <w:r w:rsidR="00CE24AB" w:rsidRPr="0023308A">
          <w:rPr>
            <w:rStyle w:val="aff0"/>
            <w:color w:val="auto"/>
          </w:rPr>
          <w:t>2.9 Способы учета тепла, отпущенного в тепловые сети</w:t>
        </w:r>
        <w:r w:rsidR="00CE24AB" w:rsidRPr="0023308A">
          <w:rPr>
            <w:webHidden/>
          </w:rPr>
          <w:tab/>
        </w:r>
        <w:r w:rsidR="00CE24AB" w:rsidRPr="0023308A">
          <w:rPr>
            <w:webHidden/>
          </w:rPr>
          <w:fldChar w:fldCharType="begin"/>
        </w:r>
        <w:r w:rsidR="00CE24AB" w:rsidRPr="0023308A">
          <w:rPr>
            <w:webHidden/>
          </w:rPr>
          <w:instrText xml:space="preserve"> PAGEREF _Toc97389155 \h </w:instrText>
        </w:r>
        <w:r w:rsidR="00CE24AB" w:rsidRPr="0023308A">
          <w:rPr>
            <w:webHidden/>
          </w:rPr>
        </w:r>
        <w:r w:rsidR="00CE24AB" w:rsidRPr="0023308A">
          <w:rPr>
            <w:webHidden/>
          </w:rPr>
          <w:fldChar w:fldCharType="separate"/>
        </w:r>
        <w:r w:rsidR="00CE24AB" w:rsidRPr="0023308A">
          <w:rPr>
            <w:webHidden/>
          </w:rPr>
          <w:t>62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6" w:history="1">
        <w:r w:rsidR="00CE24AB" w:rsidRPr="0023308A">
          <w:rPr>
            <w:rStyle w:val="aff0"/>
            <w:color w:val="auto"/>
          </w:rPr>
          <w:t>2.10 Статистика отказов и восстановлений оборудования источников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_Toc97389156 \h </w:instrText>
        </w:r>
        <w:r w:rsidR="00CE24AB" w:rsidRPr="0023308A">
          <w:rPr>
            <w:webHidden/>
          </w:rPr>
        </w:r>
        <w:r w:rsidR="00CE24AB" w:rsidRPr="0023308A">
          <w:rPr>
            <w:webHidden/>
          </w:rPr>
          <w:fldChar w:fldCharType="separate"/>
        </w:r>
        <w:r w:rsidR="00CE24AB" w:rsidRPr="0023308A">
          <w:rPr>
            <w:webHidden/>
          </w:rPr>
          <w:t>63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7" w:history="1">
        <w:r w:rsidR="00CE24AB" w:rsidRPr="0023308A">
          <w:rPr>
            <w:rStyle w:val="aff0"/>
            <w:color w:val="auto"/>
          </w:rPr>
          <w:t>2.11 Предписания надзорных органов по запрещению дальнейшей эксплуатации источников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_Toc97389157 \h </w:instrText>
        </w:r>
        <w:r w:rsidR="00CE24AB" w:rsidRPr="0023308A">
          <w:rPr>
            <w:webHidden/>
          </w:rPr>
        </w:r>
        <w:r w:rsidR="00CE24AB" w:rsidRPr="0023308A">
          <w:rPr>
            <w:webHidden/>
          </w:rPr>
          <w:fldChar w:fldCharType="separate"/>
        </w:r>
        <w:r w:rsidR="00CE24AB" w:rsidRPr="0023308A">
          <w:rPr>
            <w:webHidden/>
          </w:rPr>
          <w:t>63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8" w:history="1">
        <w:r w:rsidR="00CE24AB" w:rsidRPr="0023308A">
          <w:rPr>
            <w:rStyle w:val="aff0"/>
            <w:color w:val="auto"/>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E24AB" w:rsidRPr="0023308A">
          <w:rPr>
            <w:webHidden/>
          </w:rPr>
          <w:tab/>
        </w:r>
        <w:r w:rsidR="00CE24AB" w:rsidRPr="0023308A">
          <w:rPr>
            <w:webHidden/>
          </w:rPr>
          <w:fldChar w:fldCharType="begin"/>
        </w:r>
        <w:r w:rsidR="00CE24AB" w:rsidRPr="0023308A">
          <w:rPr>
            <w:webHidden/>
          </w:rPr>
          <w:instrText xml:space="preserve"> PAGEREF _Toc97389158 \h </w:instrText>
        </w:r>
        <w:r w:rsidR="00CE24AB" w:rsidRPr="0023308A">
          <w:rPr>
            <w:webHidden/>
          </w:rPr>
        </w:r>
        <w:r w:rsidR="00CE24AB" w:rsidRPr="0023308A">
          <w:rPr>
            <w:webHidden/>
          </w:rPr>
          <w:fldChar w:fldCharType="separate"/>
        </w:r>
        <w:r w:rsidR="00CE24AB" w:rsidRPr="0023308A">
          <w:rPr>
            <w:webHidden/>
          </w:rPr>
          <w:t>63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59" w:history="1">
        <w:r w:rsidR="00CE24AB" w:rsidRPr="0023308A">
          <w:rPr>
            <w:rStyle w:val="aff0"/>
            <w:color w:val="auto"/>
          </w:rPr>
          <w:t>2.13 Изменения, произошедшие в технических характеристиках основного оборудования источников тепловой энергии Суксунского ГО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_Toc97389159 \h </w:instrText>
        </w:r>
        <w:r w:rsidR="00CE24AB" w:rsidRPr="0023308A">
          <w:rPr>
            <w:webHidden/>
          </w:rPr>
        </w:r>
        <w:r w:rsidR="00CE24AB" w:rsidRPr="0023308A">
          <w:rPr>
            <w:webHidden/>
          </w:rPr>
          <w:fldChar w:fldCharType="separate"/>
        </w:r>
        <w:r w:rsidR="00CE24AB" w:rsidRPr="0023308A">
          <w:rPr>
            <w:webHidden/>
          </w:rPr>
          <w:t>63</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60" w:history="1">
        <w:r w:rsidR="00CE24AB" w:rsidRPr="0023308A">
          <w:rPr>
            <w:rStyle w:val="aff0"/>
            <w:noProof/>
            <w:color w:val="auto"/>
          </w:rPr>
          <w:t>Часть 3 Тепловые сети, сооружения на них</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_Toc97389160 \h </w:instrText>
        </w:r>
        <w:r w:rsidR="00CE24AB" w:rsidRPr="0023308A">
          <w:rPr>
            <w:noProof/>
            <w:webHidden/>
          </w:rPr>
        </w:r>
        <w:r w:rsidR="00CE24AB" w:rsidRPr="0023308A">
          <w:rPr>
            <w:noProof/>
            <w:webHidden/>
          </w:rPr>
          <w:fldChar w:fldCharType="separate"/>
        </w:r>
        <w:r w:rsidR="00CE24AB" w:rsidRPr="0023308A">
          <w:rPr>
            <w:noProof/>
            <w:webHidden/>
          </w:rPr>
          <w:t>64</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1" w:history="1">
        <w:r w:rsidR="00CE24AB" w:rsidRPr="0023308A">
          <w:rPr>
            <w:rStyle w:val="aff0"/>
            <w:color w:val="auto"/>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CE24AB" w:rsidRPr="0023308A">
          <w:rPr>
            <w:webHidden/>
          </w:rPr>
          <w:tab/>
        </w:r>
        <w:r w:rsidR="00CE24AB" w:rsidRPr="0023308A">
          <w:rPr>
            <w:webHidden/>
          </w:rPr>
          <w:fldChar w:fldCharType="begin"/>
        </w:r>
        <w:r w:rsidR="00CE24AB" w:rsidRPr="0023308A">
          <w:rPr>
            <w:webHidden/>
          </w:rPr>
          <w:instrText xml:space="preserve"> PAGEREF _Toc97389161 \h </w:instrText>
        </w:r>
        <w:r w:rsidR="00CE24AB" w:rsidRPr="0023308A">
          <w:rPr>
            <w:webHidden/>
          </w:rPr>
        </w:r>
        <w:r w:rsidR="00CE24AB" w:rsidRPr="0023308A">
          <w:rPr>
            <w:webHidden/>
          </w:rPr>
          <w:fldChar w:fldCharType="separate"/>
        </w:r>
        <w:r w:rsidR="00CE24AB" w:rsidRPr="0023308A">
          <w:rPr>
            <w:webHidden/>
          </w:rPr>
          <w:t>64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2" w:history="1">
        <w:r w:rsidR="00CE24AB" w:rsidRPr="0023308A">
          <w:rPr>
            <w:rStyle w:val="aff0"/>
            <w:color w:val="auto"/>
          </w:rPr>
          <w:t>3.2 Карты (схемы) тепловых сетей в зонах действия источников тепловой энергии в электронной форме и (или) на бумажном носителе</w:t>
        </w:r>
        <w:r w:rsidR="00CE24AB" w:rsidRPr="0023308A">
          <w:rPr>
            <w:webHidden/>
          </w:rPr>
          <w:tab/>
        </w:r>
        <w:r w:rsidR="00CE24AB" w:rsidRPr="0023308A">
          <w:rPr>
            <w:webHidden/>
          </w:rPr>
          <w:fldChar w:fldCharType="begin"/>
        </w:r>
        <w:r w:rsidR="00CE24AB" w:rsidRPr="0023308A">
          <w:rPr>
            <w:webHidden/>
          </w:rPr>
          <w:instrText xml:space="preserve"> PAGEREF _Toc97389162 \h </w:instrText>
        </w:r>
        <w:r w:rsidR="00CE24AB" w:rsidRPr="0023308A">
          <w:rPr>
            <w:webHidden/>
          </w:rPr>
        </w:r>
        <w:r w:rsidR="00CE24AB" w:rsidRPr="0023308A">
          <w:rPr>
            <w:webHidden/>
          </w:rPr>
          <w:fldChar w:fldCharType="separate"/>
        </w:r>
        <w:r w:rsidR="00CE24AB" w:rsidRPr="0023308A">
          <w:rPr>
            <w:webHidden/>
          </w:rPr>
          <w:t>66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3" w:history="1">
        <w:r w:rsidR="00CE24AB" w:rsidRPr="0023308A">
          <w:rPr>
            <w:rStyle w:val="aff0"/>
            <w:color w:val="auto"/>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E24AB" w:rsidRPr="0023308A">
          <w:rPr>
            <w:webHidden/>
          </w:rPr>
          <w:tab/>
        </w:r>
        <w:r w:rsidR="00CE24AB" w:rsidRPr="0023308A">
          <w:rPr>
            <w:webHidden/>
          </w:rPr>
          <w:fldChar w:fldCharType="begin"/>
        </w:r>
        <w:r w:rsidR="00CE24AB" w:rsidRPr="0023308A">
          <w:rPr>
            <w:webHidden/>
          </w:rPr>
          <w:instrText xml:space="preserve"> PAGEREF _Toc97389163 \h </w:instrText>
        </w:r>
        <w:r w:rsidR="00CE24AB" w:rsidRPr="0023308A">
          <w:rPr>
            <w:webHidden/>
          </w:rPr>
        </w:r>
        <w:r w:rsidR="00CE24AB" w:rsidRPr="0023308A">
          <w:rPr>
            <w:webHidden/>
          </w:rPr>
          <w:fldChar w:fldCharType="separate"/>
        </w:r>
        <w:r w:rsidR="00CE24AB" w:rsidRPr="0023308A">
          <w:rPr>
            <w:webHidden/>
          </w:rPr>
          <w:t>66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4" w:history="1">
        <w:r w:rsidR="00CE24AB" w:rsidRPr="0023308A">
          <w:rPr>
            <w:rStyle w:val="aff0"/>
            <w:color w:val="auto"/>
          </w:rPr>
          <w:t>3.4 Описание типов и количества секционирующей и регулирующей арматуры на тепловых сетях</w:t>
        </w:r>
        <w:r w:rsidR="00CE24AB" w:rsidRPr="0023308A">
          <w:rPr>
            <w:webHidden/>
          </w:rPr>
          <w:tab/>
        </w:r>
        <w:r w:rsidR="00CE24AB" w:rsidRPr="0023308A">
          <w:rPr>
            <w:webHidden/>
          </w:rPr>
          <w:fldChar w:fldCharType="begin"/>
        </w:r>
        <w:r w:rsidR="00CE24AB" w:rsidRPr="0023308A">
          <w:rPr>
            <w:webHidden/>
          </w:rPr>
          <w:instrText xml:space="preserve"> PAGEREF _Toc97389164 \h </w:instrText>
        </w:r>
        <w:r w:rsidR="00CE24AB" w:rsidRPr="0023308A">
          <w:rPr>
            <w:webHidden/>
          </w:rPr>
        </w:r>
        <w:r w:rsidR="00CE24AB" w:rsidRPr="0023308A">
          <w:rPr>
            <w:webHidden/>
          </w:rPr>
          <w:fldChar w:fldCharType="separate"/>
        </w:r>
        <w:r w:rsidR="00CE24AB" w:rsidRPr="0023308A">
          <w:rPr>
            <w:webHidden/>
          </w:rPr>
          <w:t>68</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5" w:history="1">
        <w:r w:rsidR="00CE24AB" w:rsidRPr="0023308A">
          <w:rPr>
            <w:rStyle w:val="aff0"/>
            <w:color w:val="auto"/>
          </w:rPr>
          <w:t>3.5 Описание типов и строительных особенностей тепловых пунктов, тепловых камер и павильонов</w:t>
        </w:r>
        <w:r w:rsidR="00CE24AB" w:rsidRPr="0023308A">
          <w:rPr>
            <w:webHidden/>
          </w:rPr>
          <w:tab/>
        </w:r>
        <w:r w:rsidR="00CE24AB" w:rsidRPr="0023308A">
          <w:rPr>
            <w:webHidden/>
          </w:rPr>
          <w:fldChar w:fldCharType="begin"/>
        </w:r>
        <w:r w:rsidR="00CE24AB" w:rsidRPr="0023308A">
          <w:rPr>
            <w:webHidden/>
          </w:rPr>
          <w:instrText xml:space="preserve"> PAGEREF _Toc97389165 \h </w:instrText>
        </w:r>
        <w:r w:rsidR="00CE24AB" w:rsidRPr="0023308A">
          <w:rPr>
            <w:webHidden/>
          </w:rPr>
        </w:r>
        <w:r w:rsidR="00CE24AB" w:rsidRPr="0023308A">
          <w:rPr>
            <w:webHidden/>
          </w:rPr>
          <w:fldChar w:fldCharType="separate"/>
        </w:r>
        <w:r w:rsidR="00CE24AB" w:rsidRPr="0023308A">
          <w:rPr>
            <w:webHidden/>
          </w:rPr>
          <w:t>68</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6" w:history="1">
        <w:r w:rsidR="00CE24AB" w:rsidRPr="0023308A">
          <w:rPr>
            <w:rStyle w:val="aff0"/>
            <w:color w:val="auto"/>
          </w:rPr>
          <w:t>3.6 Описание графиков регулирования отпуска тепла в тепловые сети с анализом их обоснованности</w:t>
        </w:r>
        <w:r w:rsidR="00CE24AB" w:rsidRPr="0023308A">
          <w:rPr>
            <w:webHidden/>
          </w:rPr>
          <w:tab/>
        </w:r>
        <w:r w:rsidR="00CE24AB" w:rsidRPr="0023308A">
          <w:rPr>
            <w:webHidden/>
          </w:rPr>
          <w:fldChar w:fldCharType="begin"/>
        </w:r>
        <w:r w:rsidR="00CE24AB" w:rsidRPr="0023308A">
          <w:rPr>
            <w:webHidden/>
          </w:rPr>
          <w:instrText xml:space="preserve"> PAGEREF _Toc97389166 \h </w:instrText>
        </w:r>
        <w:r w:rsidR="00CE24AB" w:rsidRPr="0023308A">
          <w:rPr>
            <w:webHidden/>
          </w:rPr>
        </w:r>
        <w:r w:rsidR="00CE24AB" w:rsidRPr="0023308A">
          <w:rPr>
            <w:webHidden/>
          </w:rPr>
          <w:fldChar w:fldCharType="separate"/>
        </w:r>
        <w:r w:rsidR="00CE24AB" w:rsidRPr="0023308A">
          <w:rPr>
            <w:webHidden/>
          </w:rPr>
          <w:t>69</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7" w:history="1">
        <w:r w:rsidR="00CE24AB" w:rsidRPr="0023308A">
          <w:rPr>
            <w:rStyle w:val="aff0"/>
            <w:color w:val="auto"/>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CE24AB" w:rsidRPr="0023308A">
          <w:rPr>
            <w:webHidden/>
          </w:rPr>
          <w:tab/>
        </w:r>
        <w:r w:rsidR="00CE24AB" w:rsidRPr="0023308A">
          <w:rPr>
            <w:webHidden/>
          </w:rPr>
          <w:fldChar w:fldCharType="begin"/>
        </w:r>
        <w:r w:rsidR="00CE24AB" w:rsidRPr="0023308A">
          <w:rPr>
            <w:webHidden/>
          </w:rPr>
          <w:instrText xml:space="preserve"> PAGEREF _Toc97389167 \h </w:instrText>
        </w:r>
        <w:r w:rsidR="00CE24AB" w:rsidRPr="0023308A">
          <w:rPr>
            <w:webHidden/>
          </w:rPr>
        </w:r>
        <w:r w:rsidR="00CE24AB" w:rsidRPr="0023308A">
          <w:rPr>
            <w:webHidden/>
          </w:rPr>
          <w:fldChar w:fldCharType="separate"/>
        </w:r>
        <w:r w:rsidR="00CE24AB" w:rsidRPr="0023308A">
          <w:rPr>
            <w:webHidden/>
          </w:rPr>
          <w:t>71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8" w:history="1">
        <w:r w:rsidR="00CE24AB" w:rsidRPr="0023308A">
          <w:rPr>
            <w:rStyle w:val="aff0"/>
            <w:color w:val="auto"/>
          </w:rPr>
          <w:t>3.8 Гидравлические режимы и пьезометрические графики тепловых сетей</w:t>
        </w:r>
        <w:r w:rsidR="00CE24AB" w:rsidRPr="0023308A">
          <w:rPr>
            <w:webHidden/>
          </w:rPr>
          <w:tab/>
        </w:r>
        <w:r w:rsidR="00CE24AB" w:rsidRPr="0023308A">
          <w:rPr>
            <w:webHidden/>
          </w:rPr>
          <w:fldChar w:fldCharType="begin"/>
        </w:r>
        <w:r w:rsidR="00CE24AB" w:rsidRPr="0023308A">
          <w:rPr>
            <w:webHidden/>
          </w:rPr>
          <w:instrText xml:space="preserve"> PAGEREF _Toc97389168 \h </w:instrText>
        </w:r>
        <w:r w:rsidR="00CE24AB" w:rsidRPr="0023308A">
          <w:rPr>
            <w:webHidden/>
          </w:rPr>
        </w:r>
        <w:r w:rsidR="00CE24AB" w:rsidRPr="0023308A">
          <w:rPr>
            <w:webHidden/>
          </w:rPr>
          <w:fldChar w:fldCharType="separate"/>
        </w:r>
        <w:r w:rsidR="00CE24AB" w:rsidRPr="0023308A">
          <w:rPr>
            <w:webHidden/>
          </w:rPr>
          <w:t>71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69" w:history="1">
        <w:r w:rsidR="00CE24AB" w:rsidRPr="0023308A">
          <w:rPr>
            <w:rStyle w:val="aff0"/>
            <w:color w:val="auto"/>
          </w:rPr>
          <w:t>3.9 Статистика отказов тепловых сетей (аварийных ситуаций) за последние 5 лет</w:t>
        </w:r>
        <w:r w:rsidR="00CE24AB" w:rsidRPr="0023308A">
          <w:rPr>
            <w:webHidden/>
          </w:rPr>
          <w:tab/>
        </w:r>
        <w:r w:rsidR="00CE24AB" w:rsidRPr="0023308A">
          <w:rPr>
            <w:webHidden/>
          </w:rPr>
          <w:fldChar w:fldCharType="begin"/>
        </w:r>
        <w:r w:rsidR="00CE24AB" w:rsidRPr="0023308A">
          <w:rPr>
            <w:webHidden/>
          </w:rPr>
          <w:instrText xml:space="preserve"> PAGEREF _Toc97389169 \h </w:instrText>
        </w:r>
        <w:r w:rsidR="00CE24AB" w:rsidRPr="0023308A">
          <w:rPr>
            <w:webHidden/>
          </w:rPr>
        </w:r>
        <w:r w:rsidR="00CE24AB" w:rsidRPr="0023308A">
          <w:rPr>
            <w:webHidden/>
          </w:rPr>
          <w:fldChar w:fldCharType="separate"/>
        </w:r>
        <w:r w:rsidR="00CE24AB" w:rsidRPr="0023308A">
          <w:rPr>
            <w:webHidden/>
          </w:rPr>
          <w:t>71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0" w:history="1">
        <w:r w:rsidR="00CE24AB" w:rsidRPr="0023308A">
          <w:rPr>
            <w:rStyle w:val="aff0"/>
            <w:color w:val="auto"/>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E24AB" w:rsidRPr="0023308A">
          <w:rPr>
            <w:webHidden/>
          </w:rPr>
          <w:tab/>
        </w:r>
        <w:r w:rsidR="00CE24AB" w:rsidRPr="0023308A">
          <w:rPr>
            <w:webHidden/>
          </w:rPr>
          <w:fldChar w:fldCharType="begin"/>
        </w:r>
        <w:r w:rsidR="00CE24AB" w:rsidRPr="0023308A">
          <w:rPr>
            <w:webHidden/>
          </w:rPr>
          <w:instrText xml:space="preserve"> PAGEREF _Toc97389170 \h </w:instrText>
        </w:r>
        <w:r w:rsidR="00CE24AB" w:rsidRPr="0023308A">
          <w:rPr>
            <w:webHidden/>
          </w:rPr>
        </w:r>
        <w:r w:rsidR="00CE24AB" w:rsidRPr="0023308A">
          <w:rPr>
            <w:webHidden/>
          </w:rPr>
          <w:fldChar w:fldCharType="separate"/>
        </w:r>
        <w:r w:rsidR="00CE24AB" w:rsidRPr="0023308A">
          <w:rPr>
            <w:webHidden/>
          </w:rPr>
          <w:t>71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1" w:history="1">
        <w:r w:rsidR="00CE24AB" w:rsidRPr="0023308A">
          <w:rPr>
            <w:rStyle w:val="aff0"/>
            <w:color w:val="auto"/>
          </w:rPr>
          <w:t>3.11 Описание процедур диагностики состояния тепловых сетей и планирования капитальных (текущих) ремонтов</w:t>
        </w:r>
        <w:r w:rsidR="00CE24AB" w:rsidRPr="0023308A">
          <w:rPr>
            <w:webHidden/>
          </w:rPr>
          <w:tab/>
        </w:r>
        <w:r w:rsidR="00CE24AB" w:rsidRPr="0023308A">
          <w:rPr>
            <w:webHidden/>
          </w:rPr>
          <w:fldChar w:fldCharType="begin"/>
        </w:r>
        <w:r w:rsidR="00CE24AB" w:rsidRPr="0023308A">
          <w:rPr>
            <w:webHidden/>
          </w:rPr>
          <w:instrText xml:space="preserve"> PAGEREF _Toc97389171 \h </w:instrText>
        </w:r>
        <w:r w:rsidR="00CE24AB" w:rsidRPr="0023308A">
          <w:rPr>
            <w:webHidden/>
          </w:rPr>
        </w:r>
        <w:r w:rsidR="00CE24AB" w:rsidRPr="0023308A">
          <w:rPr>
            <w:webHidden/>
          </w:rPr>
          <w:fldChar w:fldCharType="separate"/>
        </w:r>
        <w:r w:rsidR="00CE24AB" w:rsidRPr="0023308A">
          <w:rPr>
            <w:webHidden/>
          </w:rPr>
          <w:t>72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2" w:history="1">
        <w:r w:rsidR="00CE24AB" w:rsidRPr="0023308A">
          <w:rPr>
            <w:rStyle w:val="aff0"/>
            <w:color w:val="auto"/>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E24AB" w:rsidRPr="0023308A">
          <w:rPr>
            <w:webHidden/>
          </w:rPr>
          <w:tab/>
        </w:r>
        <w:r w:rsidR="00CE24AB" w:rsidRPr="0023308A">
          <w:rPr>
            <w:webHidden/>
          </w:rPr>
          <w:fldChar w:fldCharType="begin"/>
        </w:r>
        <w:r w:rsidR="00CE24AB" w:rsidRPr="0023308A">
          <w:rPr>
            <w:webHidden/>
          </w:rPr>
          <w:instrText xml:space="preserve"> PAGEREF _Toc97389172 \h </w:instrText>
        </w:r>
        <w:r w:rsidR="00CE24AB" w:rsidRPr="0023308A">
          <w:rPr>
            <w:webHidden/>
          </w:rPr>
        </w:r>
        <w:r w:rsidR="00CE24AB" w:rsidRPr="0023308A">
          <w:rPr>
            <w:webHidden/>
          </w:rPr>
          <w:fldChar w:fldCharType="separate"/>
        </w:r>
        <w:r w:rsidR="00CE24AB" w:rsidRPr="0023308A">
          <w:rPr>
            <w:webHidden/>
          </w:rPr>
          <w:t>74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3" w:history="1">
        <w:r w:rsidR="00CE24AB" w:rsidRPr="0023308A">
          <w:rPr>
            <w:rStyle w:val="aff0"/>
            <w:color w:val="auto"/>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CE24AB" w:rsidRPr="0023308A">
          <w:rPr>
            <w:webHidden/>
          </w:rPr>
          <w:tab/>
        </w:r>
        <w:r w:rsidR="00CE24AB" w:rsidRPr="0023308A">
          <w:rPr>
            <w:webHidden/>
          </w:rPr>
          <w:fldChar w:fldCharType="begin"/>
        </w:r>
        <w:r w:rsidR="00CE24AB" w:rsidRPr="0023308A">
          <w:rPr>
            <w:webHidden/>
          </w:rPr>
          <w:instrText xml:space="preserve"> PAGEREF _Toc97389173 \h </w:instrText>
        </w:r>
        <w:r w:rsidR="00CE24AB" w:rsidRPr="0023308A">
          <w:rPr>
            <w:webHidden/>
          </w:rPr>
        </w:r>
        <w:r w:rsidR="00CE24AB" w:rsidRPr="0023308A">
          <w:rPr>
            <w:webHidden/>
          </w:rPr>
          <w:fldChar w:fldCharType="separate"/>
        </w:r>
        <w:r w:rsidR="00CE24AB" w:rsidRPr="0023308A">
          <w:rPr>
            <w:webHidden/>
          </w:rPr>
          <w:t>74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4" w:history="1">
        <w:r w:rsidR="00CE24AB" w:rsidRPr="0023308A">
          <w:rPr>
            <w:rStyle w:val="aff0"/>
            <w:color w:val="auto"/>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CE24AB" w:rsidRPr="0023308A">
          <w:rPr>
            <w:webHidden/>
          </w:rPr>
          <w:tab/>
        </w:r>
        <w:r w:rsidR="00CE24AB" w:rsidRPr="0023308A">
          <w:rPr>
            <w:webHidden/>
          </w:rPr>
          <w:fldChar w:fldCharType="begin"/>
        </w:r>
        <w:r w:rsidR="00CE24AB" w:rsidRPr="0023308A">
          <w:rPr>
            <w:webHidden/>
          </w:rPr>
          <w:instrText xml:space="preserve"> PAGEREF _Toc97389174 \h </w:instrText>
        </w:r>
        <w:r w:rsidR="00CE24AB" w:rsidRPr="0023308A">
          <w:rPr>
            <w:webHidden/>
          </w:rPr>
        </w:r>
        <w:r w:rsidR="00CE24AB" w:rsidRPr="0023308A">
          <w:rPr>
            <w:webHidden/>
          </w:rPr>
          <w:fldChar w:fldCharType="separate"/>
        </w:r>
        <w:r w:rsidR="00CE24AB" w:rsidRPr="0023308A">
          <w:rPr>
            <w:webHidden/>
          </w:rPr>
          <w:t>75</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5" w:history="1">
        <w:r w:rsidR="00CE24AB" w:rsidRPr="0023308A">
          <w:rPr>
            <w:rStyle w:val="aff0"/>
            <w:color w:val="auto"/>
          </w:rPr>
          <w:t>3.15 Предписания надзорных органов по запрещению дальнейшей эксплуатации участков тепловой сети и результаты их исполнения</w:t>
        </w:r>
        <w:r w:rsidR="00CE24AB" w:rsidRPr="0023308A">
          <w:rPr>
            <w:webHidden/>
          </w:rPr>
          <w:tab/>
        </w:r>
        <w:r w:rsidR="00CE24AB" w:rsidRPr="0023308A">
          <w:rPr>
            <w:webHidden/>
          </w:rPr>
          <w:fldChar w:fldCharType="begin"/>
        </w:r>
        <w:r w:rsidR="00CE24AB" w:rsidRPr="0023308A">
          <w:rPr>
            <w:webHidden/>
          </w:rPr>
          <w:instrText xml:space="preserve"> PAGEREF _Toc97389175 \h </w:instrText>
        </w:r>
        <w:r w:rsidR="00CE24AB" w:rsidRPr="0023308A">
          <w:rPr>
            <w:webHidden/>
          </w:rPr>
        </w:r>
        <w:r w:rsidR="00CE24AB" w:rsidRPr="0023308A">
          <w:rPr>
            <w:webHidden/>
          </w:rPr>
          <w:fldChar w:fldCharType="separate"/>
        </w:r>
        <w:r w:rsidR="00CE24AB" w:rsidRPr="0023308A">
          <w:rPr>
            <w:webHidden/>
          </w:rPr>
          <w:t>76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6" w:history="1">
        <w:r w:rsidR="00CE24AB" w:rsidRPr="0023308A">
          <w:rPr>
            <w:rStyle w:val="aff0"/>
            <w:color w:val="auto"/>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CE24AB" w:rsidRPr="0023308A">
          <w:rPr>
            <w:webHidden/>
          </w:rPr>
          <w:tab/>
        </w:r>
        <w:r w:rsidR="00CE24AB" w:rsidRPr="0023308A">
          <w:rPr>
            <w:webHidden/>
          </w:rPr>
          <w:fldChar w:fldCharType="begin"/>
        </w:r>
        <w:r w:rsidR="00CE24AB" w:rsidRPr="0023308A">
          <w:rPr>
            <w:webHidden/>
          </w:rPr>
          <w:instrText xml:space="preserve"> PAGEREF _Toc97389176 \h </w:instrText>
        </w:r>
        <w:r w:rsidR="00CE24AB" w:rsidRPr="0023308A">
          <w:rPr>
            <w:webHidden/>
          </w:rPr>
        </w:r>
        <w:r w:rsidR="00CE24AB" w:rsidRPr="0023308A">
          <w:rPr>
            <w:webHidden/>
          </w:rPr>
          <w:fldChar w:fldCharType="separate"/>
        </w:r>
        <w:r w:rsidR="00CE24AB" w:rsidRPr="0023308A">
          <w:rPr>
            <w:webHidden/>
          </w:rPr>
          <w:t>76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7" w:history="1">
        <w:r w:rsidR="00CE24AB" w:rsidRPr="0023308A">
          <w:rPr>
            <w:rStyle w:val="aff0"/>
            <w:color w:val="auto"/>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E24AB" w:rsidRPr="0023308A">
          <w:rPr>
            <w:webHidden/>
          </w:rPr>
          <w:tab/>
        </w:r>
        <w:r w:rsidR="00CE24AB" w:rsidRPr="0023308A">
          <w:rPr>
            <w:webHidden/>
          </w:rPr>
          <w:fldChar w:fldCharType="begin"/>
        </w:r>
        <w:r w:rsidR="00CE24AB" w:rsidRPr="0023308A">
          <w:rPr>
            <w:webHidden/>
          </w:rPr>
          <w:instrText xml:space="preserve"> PAGEREF _Toc97389177 \h </w:instrText>
        </w:r>
        <w:r w:rsidR="00CE24AB" w:rsidRPr="0023308A">
          <w:rPr>
            <w:webHidden/>
          </w:rPr>
        </w:r>
        <w:r w:rsidR="00CE24AB" w:rsidRPr="0023308A">
          <w:rPr>
            <w:webHidden/>
          </w:rPr>
          <w:fldChar w:fldCharType="separate"/>
        </w:r>
        <w:r w:rsidR="00CE24AB" w:rsidRPr="0023308A">
          <w:rPr>
            <w:webHidden/>
          </w:rPr>
          <w:t>77</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8" w:history="1">
        <w:r w:rsidR="00CE24AB" w:rsidRPr="0023308A">
          <w:rPr>
            <w:rStyle w:val="aff0"/>
            <w:color w:val="auto"/>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CE24AB" w:rsidRPr="0023308A">
          <w:rPr>
            <w:webHidden/>
          </w:rPr>
          <w:tab/>
        </w:r>
        <w:r w:rsidR="00CE24AB" w:rsidRPr="0023308A">
          <w:rPr>
            <w:webHidden/>
          </w:rPr>
          <w:fldChar w:fldCharType="begin"/>
        </w:r>
        <w:r w:rsidR="00CE24AB" w:rsidRPr="0023308A">
          <w:rPr>
            <w:webHidden/>
          </w:rPr>
          <w:instrText xml:space="preserve"> PAGEREF _Toc97389178 \h </w:instrText>
        </w:r>
        <w:r w:rsidR="00CE24AB" w:rsidRPr="0023308A">
          <w:rPr>
            <w:webHidden/>
          </w:rPr>
        </w:r>
        <w:r w:rsidR="00CE24AB" w:rsidRPr="0023308A">
          <w:rPr>
            <w:webHidden/>
          </w:rPr>
          <w:fldChar w:fldCharType="separate"/>
        </w:r>
        <w:r w:rsidR="00CE24AB" w:rsidRPr="0023308A">
          <w:rPr>
            <w:webHidden/>
          </w:rPr>
          <w:t>78</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79" w:history="1">
        <w:r w:rsidR="00CE24AB" w:rsidRPr="0023308A">
          <w:rPr>
            <w:rStyle w:val="aff0"/>
            <w:color w:val="auto"/>
          </w:rPr>
          <w:t>3.19 Уровень автоматизации и обслуживания центральных тепловых пунктов, насосных станций</w:t>
        </w:r>
        <w:r w:rsidR="00CE24AB" w:rsidRPr="0023308A">
          <w:rPr>
            <w:webHidden/>
          </w:rPr>
          <w:tab/>
        </w:r>
        <w:r w:rsidR="00CE24AB" w:rsidRPr="0023308A">
          <w:rPr>
            <w:webHidden/>
          </w:rPr>
          <w:fldChar w:fldCharType="begin"/>
        </w:r>
        <w:r w:rsidR="00CE24AB" w:rsidRPr="0023308A">
          <w:rPr>
            <w:webHidden/>
          </w:rPr>
          <w:instrText xml:space="preserve"> PAGEREF _Toc97389179 \h </w:instrText>
        </w:r>
        <w:r w:rsidR="00CE24AB" w:rsidRPr="0023308A">
          <w:rPr>
            <w:webHidden/>
          </w:rPr>
        </w:r>
        <w:r w:rsidR="00CE24AB" w:rsidRPr="0023308A">
          <w:rPr>
            <w:webHidden/>
          </w:rPr>
          <w:fldChar w:fldCharType="separate"/>
        </w:r>
        <w:r w:rsidR="00CE24AB" w:rsidRPr="0023308A">
          <w:rPr>
            <w:webHidden/>
          </w:rPr>
          <w:t>78</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0" w:history="1">
        <w:r w:rsidR="00CE24AB" w:rsidRPr="0023308A">
          <w:rPr>
            <w:rStyle w:val="aff0"/>
            <w:color w:val="auto"/>
          </w:rPr>
          <w:t>3.20 Сведения о наличии защиты тепловых сетей от превышения давления</w:t>
        </w:r>
        <w:r w:rsidR="00CE24AB" w:rsidRPr="0023308A">
          <w:rPr>
            <w:webHidden/>
          </w:rPr>
          <w:tab/>
        </w:r>
        <w:r w:rsidR="00CE24AB" w:rsidRPr="0023308A">
          <w:rPr>
            <w:webHidden/>
          </w:rPr>
          <w:fldChar w:fldCharType="begin"/>
        </w:r>
        <w:r w:rsidR="00CE24AB" w:rsidRPr="0023308A">
          <w:rPr>
            <w:webHidden/>
          </w:rPr>
          <w:instrText xml:space="preserve"> PAGEREF _Toc97389180 \h </w:instrText>
        </w:r>
        <w:r w:rsidR="00CE24AB" w:rsidRPr="0023308A">
          <w:rPr>
            <w:webHidden/>
          </w:rPr>
        </w:r>
        <w:r w:rsidR="00CE24AB" w:rsidRPr="0023308A">
          <w:rPr>
            <w:webHidden/>
          </w:rPr>
          <w:fldChar w:fldCharType="separate"/>
        </w:r>
        <w:r w:rsidR="00CE24AB" w:rsidRPr="0023308A">
          <w:rPr>
            <w:webHidden/>
          </w:rPr>
          <w:t>78</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1" w:history="1">
        <w:r w:rsidR="00CE24AB" w:rsidRPr="0023308A">
          <w:rPr>
            <w:rStyle w:val="aff0"/>
            <w:color w:val="auto"/>
          </w:rPr>
          <w:t>3.21 Перечень выявленных бесхозяйных тепловых сетей и обоснование выбора организации, уполномоченной на их эксплуатацию</w:t>
        </w:r>
        <w:r w:rsidR="00CE24AB" w:rsidRPr="0023308A">
          <w:rPr>
            <w:webHidden/>
          </w:rPr>
          <w:tab/>
        </w:r>
        <w:r w:rsidR="00CE24AB" w:rsidRPr="0023308A">
          <w:rPr>
            <w:webHidden/>
          </w:rPr>
          <w:fldChar w:fldCharType="begin"/>
        </w:r>
        <w:r w:rsidR="00CE24AB" w:rsidRPr="0023308A">
          <w:rPr>
            <w:webHidden/>
          </w:rPr>
          <w:instrText xml:space="preserve"> PAGEREF _Toc97389181 \h </w:instrText>
        </w:r>
        <w:r w:rsidR="00CE24AB" w:rsidRPr="0023308A">
          <w:rPr>
            <w:webHidden/>
          </w:rPr>
        </w:r>
        <w:r w:rsidR="00CE24AB" w:rsidRPr="0023308A">
          <w:rPr>
            <w:webHidden/>
          </w:rPr>
          <w:fldChar w:fldCharType="separate"/>
        </w:r>
        <w:r w:rsidR="00CE24AB" w:rsidRPr="0023308A">
          <w:rPr>
            <w:webHidden/>
          </w:rPr>
          <w:t>78</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2" w:history="1">
        <w:r w:rsidR="00CE24AB" w:rsidRPr="0023308A">
          <w:rPr>
            <w:rStyle w:val="aff0"/>
            <w:color w:val="auto"/>
          </w:rPr>
          <w:t>3.22 Данные энергетических характеристик тепловых сетей (при их наличии)</w:t>
        </w:r>
        <w:r w:rsidR="00CE24AB" w:rsidRPr="0023308A">
          <w:rPr>
            <w:webHidden/>
          </w:rPr>
          <w:tab/>
        </w:r>
        <w:r w:rsidR="00CE24AB" w:rsidRPr="0023308A">
          <w:rPr>
            <w:webHidden/>
          </w:rPr>
          <w:fldChar w:fldCharType="begin"/>
        </w:r>
        <w:r w:rsidR="00CE24AB" w:rsidRPr="0023308A">
          <w:rPr>
            <w:webHidden/>
          </w:rPr>
          <w:instrText xml:space="preserve"> PAGEREF _Toc97389182 \h </w:instrText>
        </w:r>
        <w:r w:rsidR="00CE24AB" w:rsidRPr="0023308A">
          <w:rPr>
            <w:webHidden/>
          </w:rPr>
        </w:r>
        <w:r w:rsidR="00CE24AB" w:rsidRPr="0023308A">
          <w:rPr>
            <w:webHidden/>
          </w:rPr>
          <w:fldChar w:fldCharType="separate"/>
        </w:r>
        <w:r w:rsidR="00CE24AB" w:rsidRPr="0023308A">
          <w:rPr>
            <w:webHidden/>
          </w:rPr>
          <w:t>79</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3" w:history="1">
        <w:r w:rsidR="00CE24AB" w:rsidRPr="0023308A">
          <w:rPr>
            <w:rStyle w:val="aff0"/>
            <w:color w:val="auto"/>
          </w:rPr>
          <w:t>3.23 Изменения, произошедшие в тепловых сетях, сооружениях на них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_Toc97389183 \h </w:instrText>
        </w:r>
        <w:r w:rsidR="00CE24AB" w:rsidRPr="0023308A">
          <w:rPr>
            <w:webHidden/>
          </w:rPr>
        </w:r>
        <w:r w:rsidR="00CE24AB" w:rsidRPr="0023308A">
          <w:rPr>
            <w:webHidden/>
          </w:rPr>
          <w:fldChar w:fldCharType="separate"/>
        </w:r>
        <w:r w:rsidR="00CE24AB" w:rsidRPr="0023308A">
          <w:rPr>
            <w:webHidden/>
          </w:rPr>
          <w:t>81</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84" w:history="1">
        <w:r w:rsidR="00CE24AB" w:rsidRPr="0023308A">
          <w:rPr>
            <w:rStyle w:val="aff0"/>
            <w:noProof/>
            <w:color w:val="auto"/>
          </w:rPr>
          <w:t>Часть 4 Зоны действия источников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_Toc97389184 \h </w:instrText>
        </w:r>
        <w:r w:rsidR="00CE24AB" w:rsidRPr="0023308A">
          <w:rPr>
            <w:noProof/>
            <w:webHidden/>
          </w:rPr>
        </w:r>
        <w:r w:rsidR="00CE24AB" w:rsidRPr="0023308A">
          <w:rPr>
            <w:noProof/>
            <w:webHidden/>
          </w:rPr>
          <w:fldChar w:fldCharType="separate"/>
        </w:r>
        <w:r w:rsidR="00CE24AB" w:rsidRPr="0023308A">
          <w:rPr>
            <w:noProof/>
            <w:webHidden/>
          </w:rPr>
          <w:t>82</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5" w:history="1">
        <w:r w:rsidR="00CE24AB" w:rsidRPr="0023308A">
          <w:rPr>
            <w:rStyle w:val="aff0"/>
            <w:color w:val="auto"/>
          </w:rPr>
          <w:t>4.1 Описание существующих зон действия источников тепловой энергии во всех системах теплоснабжения на территории городского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_Toc97389185 \h </w:instrText>
        </w:r>
        <w:r w:rsidR="00CE24AB" w:rsidRPr="0023308A">
          <w:rPr>
            <w:webHidden/>
          </w:rPr>
        </w:r>
        <w:r w:rsidR="00CE24AB" w:rsidRPr="0023308A">
          <w:rPr>
            <w:webHidden/>
          </w:rPr>
          <w:fldChar w:fldCharType="separate"/>
        </w:r>
        <w:r w:rsidR="00CE24AB" w:rsidRPr="0023308A">
          <w:rPr>
            <w:webHidden/>
          </w:rPr>
          <w:t>82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6" w:history="1">
        <w:r w:rsidR="00CE24AB" w:rsidRPr="0023308A">
          <w:rPr>
            <w:rStyle w:val="aff0"/>
            <w:color w:val="auto"/>
          </w:rPr>
          <w:t>4.2 Изменения, произошедшие в системе теплоснабжения Суксунского ГО</w:t>
        </w:r>
        <w:r w:rsidR="00CE24AB" w:rsidRPr="0023308A">
          <w:rPr>
            <w:webHidden/>
          </w:rPr>
          <w:tab/>
        </w:r>
        <w:r w:rsidR="00CE24AB" w:rsidRPr="0023308A">
          <w:rPr>
            <w:webHidden/>
          </w:rPr>
          <w:fldChar w:fldCharType="begin"/>
        </w:r>
        <w:r w:rsidR="00CE24AB" w:rsidRPr="0023308A">
          <w:rPr>
            <w:webHidden/>
          </w:rPr>
          <w:instrText xml:space="preserve"> PAGEREF _Toc97389186 \h </w:instrText>
        </w:r>
        <w:r w:rsidR="00CE24AB" w:rsidRPr="0023308A">
          <w:rPr>
            <w:webHidden/>
          </w:rPr>
        </w:r>
        <w:r w:rsidR="00CE24AB" w:rsidRPr="0023308A">
          <w:rPr>
            <w:webHidden/>
          </w:rPr>
          <w:fldChar w:fldCharType="separate"/>
        </w:r>
        <w:r w:rsidR="00CE24AB" w:rsidRPr="0023308A">
          <w:rPr>
            <w:webHidden/>
          </w:rPr>
          <w:t>89</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87" w:history="1">
        <w:r w:rsidR="00CE24AB" w:rsidRPr="0023308A">
          <w:rPr>
            <w:rStyle w:val="aff0"/>
            <w:noProof/>
            <w:color w:val="auto"/>
          </w:rPr>
          <w:t>Часть 5 Тепловые нагрузки потребителей тепловой энергии, групп потребителей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_Toc97389187 \h </w:instrText>
        </w:r>
        <w:r w:rsidR="00CE24AB" w:rsidRPr="0023308A">
          <w:rPr>
            <w:noProof/>
            <w:webHidden/>
          </w:rPr>
        </w:r>
        <w:r w:rsidR="00CE24AB" w:rsidRPr="0023308A">
          <w:rPr>
            <w:noProof/>
            <w:webHidden/>
          </w:rPr>
          <w:fldChar w:fldCharType="separate"/>
        </w:r>
        <w:r w:rsidR="00CE24AB" w:rsidRPr="0023308A">
          <w:rPr>
            <w:noProof/>
            <w:webHidden/>
          </w:rPr>
          <w:t>90</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8" w:history="1">
        <w:r w:rsidR="00CE24AB" w:rsidRPr="0023308A">
          <w:rPr>
            <w:rStyle w:val="aff0"/>
            <w:color w:val="auto"/>
          </w:rPr>
          <w:t>5.1 Описание значений спроса на тепловую мощность в расчетных элементах территориального деления</w:t>
        </w:r>
        <w:r w:rsidR="00CE24AB" w:rsidRPr="0023308A">
          <w:rPr>
            <w:webHidden/>
          </w:rPr>
          <w:tab/>
        </w:r>
        <w:r w:rsidR="00CE24AB" w:rsidRPr="0023308A">
          <w:rPr>
            <w:webHidden/>
          </w:rPr>
          <w:fldChar w:fldCharType="begin"/>
        </w:r>
        <w:r w:rsidR="00CE24AB" w:rsidRPr="0023308A">
          <w:rPr>
            <w:webHidden/>
          </w:rPr>
          <w:instrText xml:space="preserve"> PAGEREF _Toc97389188 \h </w:instrText>
        </w:r>
        <w:r w:rsidR="00CE24AB" w:rsidRPr="0023308A">
          <w:rPr>
            <w:webHidden/>
          </w:rPr>
        </w:r>
        <w:r w:rsidR="00CE24AB" w:rsidRPr="0023308A">
          <w:rPr>
            <w:webHidden/>
          </w:rPr>
          <w:fldChar w:fldCharType="separate"/>
        </w:r>
        <w:r w:rsidR="00CE24AB" w:rsidRPr="0023308A">
          <w:rPr>
            <w:webHidden/>
          </w:rPr>
          <w:t>90</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89" w:history="1">
        <w:r w:rsidR="00CE24AB" w:rsidRPr="0023308A">
          <w:rPr>
            <w:rStyle w:val="aff0"/>
            <w:color w:val="auto"/>
          </w:rPr>
          <w:t>5.2 Описание значений расчетных тепловых нагрузок на коллекторах источников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_Toc97389189 \h </w:instrText>
        </w:r>
        <w:r w:rsidR="00CE24AB" w:rsidRPr="0023308A">
          <w:rPr>
            <w:webHidden/>
          </w:rPr>
        </w:r>
        <w:r w:rsidR="00CE24AB" w:rsidRPr="0023308A">
          <w:rPr>
            <w:webHidden/>
          </w:rPr>
          <w:fldChar w:fldCharType="separate"/>
        </w:r>
        <w:r w:rsidR="00CE24AB" w:rsidRPr="0023308A">
          <w:rPr>
            <w:webHidden/>
          </w:rPr>
          <w:t>91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0" w:history="1">
        <w:r w:rsidR="00CE24AB" w:rsidRPr="0023308A">
          <w:rPr>
            <w:rStyle w:val="aff0"/>
            <w:color w:val="auto"/>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_Toc97389190 \h </w:instrText>
        </w:r>
        <w:r w:rsidR="00CE24AB" w:rsidRPr="0023308A">
          <w:rPr>
            <w:webHidden/>
          </w:rPr>
        </w:r>
        <w:r w:rsidR="00CE24AB" w:rsidRPr="0023308A">
          <w:rPr>
            <w:webHidden/>
          </w:rPr>
          <w:fldChar w:fldCharType="separate"/>
        </w:r>
        <w:r w:rsidR="00CE24AB" w:rsidRPr="0023308A">
          <w:rPr>
            <w:webHidden/>
          </w:rPr>
          <w:t>92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1" w:history="1">
        <w:r w:rsidR="00CE24AB" w:rsidRPr="0023308A">
          <w:rPr>
            <w:rStyle w:val="aff0"/>
            <w:color w:val="auto"/>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CE24AB" w:rsidRPr="0023308A">
          <w:rPr>
            <w:webHidden/>
          </w:rPr>
          <w:tab/>
        </w:r>
        <w:r w:rsidR="00CE24AB" w:rsidRPr="0023308A">
          <w:rPr>
            <w:webHidden/>
          </w:rPr>
          <w:fldChar w:fldCharType="begin"/>
        </w:r>
        <w:r w:rsidR="00CE24AB" w:rsidRPr="0023308A">
          <w:rPr>
            <w:webHidden/>
          </w:rPr>
          <w:instrText xml:space="preserve"> PAGEREF _Toc97389191 \h </w:instrText>
        </w:r>
        <w:r w:rsidR="00CE24AB" w:rsidRPr="0023308A">
          <w:rPr>
            <w:webHidden/>
          </w:rPr>
        </w:r>
        <w:r w:rsidR="00CE24AB" w:rsidRPr="0023308A">
          <w:rPr>
            <w:webHidden/>
          </w:rPr>
          <w:fldChar w:fldCharType="separate"/>
        </w:r>
        <w:r w:rsidR="00CE24AB" w:rsidRPr="0023308A">
          <w:rPr>
            <w:webHidden/>
          </w:rPr>
          <w:t>94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2" w:history="1">
        <w:r w:rsidR="00CE24AB" w:rsidRPr="0023308A">
          <w:rPr>
            <w:rStyle w:val="aff0"/>
            <w:color w:val="auto"/>
            <w:lang w:eastAsia="ar-SA"/>
          </w:rPr>
          <w:t>5.5 Описание существующих нормативов потребления тепловой энергии для населения на отопление и горячее водоснабжение</w:t>
        </w:r>
        <w:r w:rsidR="00CE24AB" w:rsidRPr="0023308A">
          <w:rPr>
            <w:webHidden/>
          </w:rPr>
          <w:tab/>
        </w:r>
        <w:r w:rsidR="00CE24AB" w:rsidRPr="0023308A">
          <w:rPr>
            <w:webHidden/>
          </w:rPr>
          <w:fldChar w:fldCharType="begin"/>
        </w:r>
        <w:r w:rsidR="00CE24AB" w:rsidRPr="0023308A">
          <w:rPr>
            <w:webHidden/>
          </w:rPr>
          <w:instrText xml:space="preserve"> PAGEREF _Toc97389192 \h </w:instrText>
        </w:r>
        <w:r w:rsidR="00CE24AB" w:rsidRPr="0023308A">
          <w:rPr>
            <w:webHidden/>
          </w:rPr>
        </w:r>
        <w:r w:rsidR="00CE24AB" w:rsidRPr="0023308A">
          <w:rPr>
            <w:webHidden/>
          </w:rPr>
          <w:fldChar w:fldCharType="separate"/>
        </w:r>
        <w:r w:rsidR="00CE24AB" w:rsidRPr="0023308A">
          <w:rPr>
            <w:webHidden/>
          </w:rPr>
          <w:t>94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3" w:history="1">
        <w:r w:rsidR="00CE24AB" w:rsidRPr="0023308A">
          <w:rPr>
            <w:rStyle w:val="aff0"/>
            <w:color w:val="auto"/>
          </w:rPr>
          <w:t>5.6 Описание сравнения величины договорной и расчетной тепловой нагрузки по зоне действия каждого источника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_Toc97389193 \h </w:instrText>
        </w:r>
        <w:r w:rsidR="00CE24AB" w:rsidRPr="0023308A">
          <w:rPr>
            <w:webHidden/>
          </w:rPr>
        </w:r>
        <w:r w:rsidR="00CE24AB" w:rsidRPr="0023308A">
          <w:rPr>
            <w:webHidden/>
          </w:rPr>
          <w:fldChar w:fldCharType="separate"/>
        </w:r>
        <w:r w:rsidR="00CE24AB" w:rsidRPr="0023308A">
          <w:rPr>
            <w:webHidden/>
          </w:rPr>
          <w:t>97</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4" w:history="1">
        <w:r w:rsidR="00CE24AB" w:rsidRPr="0023308A">
          <w:rPr>
            <w:rStyle w:val="aff0"/>
            <w:color w:val="auto"/>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_Toc97389194 \h </w:instrText>
        </w:r>
        <w:r w:rsidR="00CE24AB" w:rsidRPr="0023308A">
          <w:rPr>
            <w:webHidden/>
          </w:rPr>
        </w:r>
        <w:r w:rsidR="00CE24AB" w:rsidRPr="0023308A">
          <w:rPr>
            <w:webHidden/>
          </w:rPr>
          <w:fldChar w:fldCharType="separate"/>
        </w:r>
        <w:r w:rsidR="00CE24AB" w:rsidRPr="0023308A">
          <w:rPr>
            <w:webHidden/>
          </w:rPr>
          <w:t>97</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195" w:history="1">
        <w:r w:rsidR="00CE24AB" w:rsidRPr="0023308A">
          <w:rPr>
            <w:rStyle w:val="aff0"/>
            <w:noProof/>
            <w:color w:val="auto"/>
          </w:rPr>
          <w:t>Часть 6 Балансы тепловой мощности и тепловой нагрузки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_Toc97389195 \h </w:instrText>
        </w:r>
        <w:r w:rsidR="00CE24AB" w:rsidRPr="0023308A">
          <w:rPr>
            <w:noProof/>
            <w:webHidden/>
          </w:rPr>
        </w:r>
        <w:r w:rsidR="00CE24AB" w:rsidRPr="0023308A">
          <w:rPr>
            <w:noProof/>
            <w:webHidden/>
          </w:rPr>
          <w:fldChar w:fldCharType="separate"/>
        </w:r>
        <w:r w:rsidR="00CE24AB" w:rsidRPr="0023308A">
          <w:rPr>
            <w:noProof/>
            <w:webHidden/>
          </w:rPr>
          <w:t>98</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6" w:history="1">
        <w:r w:rsidR="00CE24AB" w:rsidRPr="0023308A">
          <w:rPr>
            <w:rStyle w:val="aff0"/>
            <w:color w:val="auto"/>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_Toc97389196 \h </w:instrText>
        </w:r>
        <w:r w:rsidR="00CE24AB" w:rsidRPr="0023308A">
          <w:rPr>
            <w:webHidden/>
          </w:rPr>
        </w:r>
        <w:r w:rsidR="00CE24AB" w:rsidRPr="0023308A">
          <w:rPr>
            <w:webHidden/>
          </w:rPr>
          <w:fldChar w:fldCharType="separate"/>
        </w:r>
        <w:r w:rsidR="00CE24AB" w:rsidRPr="0023308A">
          <w:rPr>
            <w:webHidden/>
          </w:rPr>
          <w:t>98</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7" w:history="1">
        <w:r w:rsidR="00CE24AB" w:rsidRPr="0023308A">
          <w:rPr>
            <w:rStyle w:val="aff0"/>
            <w:color w:val="auto"/>
            <w:lang w:eastAsia="ru-RU"/>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_Toc97389197 \h </w:instrText>
        </w:r>
        <w:r w:rsidR="00CE24AB" w:rsidRPr="0023308A">
          <w:rPr>
            <w:webHidden/>
          </w:rPr>
        </w:r>
        <w:r w:rsidR="00CE24AB" w:rsidRPr="0023308A">
          <w:rPr>
            <w:webHidden/>
          </w:rPr>
          <w:fldChar w:fldCharType="separate"/>
        </w:r>
        <w:r w:rsidR="00CE24AB" w:rsidRPr="0023308A">
          <w:rPr>
            <w:webHidden/>
          </w:rPr>
          <w:t>100</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8" w:history="1">
        <w:r w:rsidR="00CE24AB" w:rsidRPr="0023308A">
          <w:rPr>
            <w:rStyle w:val="aff0"/>
            <w:color w:val="auto"/>
            <w:lang w:eastAsia="ru-RU"/>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CE24AB" w:rsidRPr="0023308A">
          <w:rPr>
            <w:webHidden/>
          </w:rPr>
          <w:tab/>
        </w:r>
        <w:r w:rsidR="00CE24AB" w:rsidRPr="0023308A">
          <w:rPr>
            <w:webHidden/>
          </w:rPr>
          <w:fldChar w:fldCharType="begin"/>
        </w:r>
        <w:r w:rsidR="00CE24AB" w:rsidRPr="0023308A">
          <w:rPr>
            <w:webHidden/>
          </w:rPr>
          <w:instrText xml:space="preserve"> PAGEREF _Toc97389198 \h </w:instrText>
        </w:r>
        <w:r w:rsidR="00CE24AB" w:rsidRPr="0023308A">
          <w:rPr>
            <w:webHidden/>
          </w:rPr>
        </w:r>
        <w:r w:rsidR="00CE24AB" w:rsidRPr="0023308A">
          <w:rPr>
            <w:webHidden/>
          </w:rPr>
          <w:fldChar w:fldCharType="separate"/>
        </w:r>
        <w:r w:rsidR="00CE24AB" w:rsidRPr="0023308A">
          <w:rPr>
            <w:webHidden/>
          </w:rPr>
          <w:t>100</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199" w:history="1">
        <w:r w:rsidR="00CE24AB" w:rsidRPr="0023308A">
          <w:rPr>
            <w:rStyle w:val="aff0"/>
            <w:color w:val="auto"/>
            <w:lang w:eastAsia="ru-RU"/>
          </w:rPr>
          <w:t>6.4 Описание причины возникновения дефицитов тепловой мощности и последствий влияния дефицитов на качество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_Toc97389199 \h </w:instrText>
        </w:r>
        <w:r w:rsidR="00CE24AB" w:rsidRPr="0023308A">
          <w:rPr>
            <w:webHidden/>
          </w:rPr>
        </w:r>
        <w:r w:rsidR="00CE24AB" w:rsidRPr="0023308A">
          <w:rPr>
            <w:webHidden/>
          </w:rPr>
          <w:fldChar w:fldCharType="separate"/>
        </w:r>
        <w:r w:rsidR="00CE24AB" w:rsidRPr="0023308A">
          <w:rPr>
            <w:webHidden/>
          </w:rPr>
          <w:t>101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0" w:history="1">
        <w:r w:rsidR="00CE24AB" w:rsidRPr="0023308A">
          <w:rPr>
            <w:rStyle w:val="aff0"/>
            <w:color w:val="auto"/>
            <w:lang w:eastAsia="ru-RU"/>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E24AB" w:rsidRPr="0023308A">
          <w:rPr>
            <w:webHidden/>
          </w:rPr>
          <w:tab/>
        </w:r>
        <w:r w:rsidR="00CE24AB" w:rsidRPr="0023308A">
          <w:rPr>
            <w:webHidden/>
          </w:rPr>
          <w:fldChar w:fldCharType="begin"/>
        </w:r>
        <w:r w:rsidR="00CE24AB" w:rsidRPr="0023308A">
          <w:rPr>
            <w:webHidden/>
          </w:rPr>
          <w:instrText xml:space="preserve"> PAGEREF _Toc97389200 \h </w:instrText>
        </w:r>
        <w:r w:rsidR="00CE24AB" w:rsidRPr="0023308A">
          <w:rPr>
            <w:webHidden/>
          </w:rPr>
        </w:r>
        <w:r w:rsidR="00CE24AB" w:rsidRPr="0023308A">
          <w:rPr>
            <w:webHidden/>
          </w:rPr>
          <w:fldChar w:fldCharType="separate"/>
        </w:r>
        <w:r w:rsidR="00CE24AB" w:rsidRPr="0023308A">
          <w:rPr>
            <w:webHidden/>
          </w:rPr>
          <w:t>101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1" w:history="1">
        <w:r w:rsidR="00CE24AB" w:rsidRPr="0023308A">
          <w:rPr>
            <w:rStyle w:val="aff0"/>
            <w:color w:val="auto"/>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_Toc97389201 \h </w:instrText>
        </w:r>
        <w:r w:rsidR="00CE24AB" w:rsidRPr="0023308A">
          <w:rPr>
            <w:webHidden/>
          </w:rPr>
        </w:r>
        <w:r w:rsidR="00CE24AB" w:rsidRPr="0023308A">
          <w:rPr>
            <w:webHidden/>
          </w:rPr>
          <w:fldChar w:fldCharType="separate"/>
        </w:r>
        <w:r w:rsidR="00CE24AB" w:rsidRPr="0023308A">
          <w:rPr>
            <w:webHidden/>
          </w:rPr>
          <w:t>101</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02" w:history="1">
        <w:r w:rsidR="00CE24AB" w:rsidRPr="0023308A">
          <w:rPr>
            <w:rStyle w:val="aff0"/>
            <w:noProof/>
            <w:color w:val="auto"/>
          </w:rPr>
          <w:t>Часть 7 Балансы теплоносителя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_Toc97389202 \h </w:instrText>
        </w:r>
        <w:r w:rsidR="00CE24AB" w:rsidRPr="0023308A">
          <w:rPr>
            <w:noProof/>
            <w:webHidden/>
          </w:rPr>
        </w:r>
        <w:r w:rsidR="00CE24AB" w:rsidRPr="0023308A">
          <w:rPr>
            <w:noProof/>
            <w:webHidden/>
          </w:rPr>
          <w:fldChar w:fldCharType="separate"/>
        </w:r>
        <w:r w:rsidR="00CE24AB" w:rsidRPr="0023308A">
          <w:rPr>
            <w:noProof/>
            <w:webHidden/>
          </w:rPr>
          <w:t>102</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3" w:history="1">
        <w:r w:rsidR="00CE24AB" w:rsidRPr="0023308A">
          <w:rPr>
            <w:rStyle w:val="aff0"/>
            <w:color w:val="auto"/>
            <w:lang w:eastAsia="ru-RU"/>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E24AB" w:rsidRPr="0023308A">
          <w:rPr>
            <w:webHidden/>
          </w:rPr>
          <w:tab/>
        </w:r>
        <w:r w:rsidR="00CE24AB" w:rsidRPr="0023308A">
          <w:rPr>
            <w:webHidden/>
          </w:rPr>
          <w:fldChar w:fldCharType="begin"/>
        </w:r>
        <w:r w:rsidR="00CE24AB" w:rsidRPr="0023308A">
          <w:rPr>
            <w:webHidden/>
          </w:rPr>
          <w:instrText xml:space="preserve"> PAGEREF _Toc97389203 \h </w:instrText>
        </w:r>
        <w:r w:rsidR="00CE24AB" w:rsidRPr="0023308A">
          <w:rPr>
            <w:webHidden/>
          </w:rPr>
        </w:r>
        <w:r w:rsidR="00CE24AB" w:rsidRPr="0023308A">
          <w:rPr>
            <w:webHidden/>
          </w:rPr>
          <w:fldChar w:fldCharType="separate"/>
        </w:r>
        <w:r w:rsidR="00CE24AB" w:rsidRPr="0023308A">
          <w:rPr>
            <w:webHidden/>
          </w:rPr>
          <w:t>102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4" w:history="1">
        <w:r w:rsidR="00CE24AB" w:rsidRPr="0023308A">
          <w:rPr>
            <w:rStyle w:val="aff0"/>
            <w:color w:val="auto"/>
            <w:lang w:eastAsia="ru-RU"/>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_Toc97389204 \h </w:instrText>
        </w:r>
        <w:r w:rsidR="00CE24AB" w:rsidRPr="0023308A">
          <w:rPr>
            <w:webHidden/>
          </w:rPr>
        </w:r>
        <w:r w:rsidR="00CE24AB" w:rsidRPr="0023308A">
          <w:rPr>
            <w:webHidden/>
          </w:rPr>
          <w:fldChar w:fldCharType="separate"/>
        </w:r>
        <w:r w:rsidR="00CE24AB" w:rsidRPr="0023308A">
          <w:rPr>
            <w:webHidden/>
          </w:rPr>
          <w:t>105</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5" w:history="1">
        <w:r w:rsidR="00CE24AB" w:rsidRPr="0023308A">
          <w:rPr>
            <w:rStyle w:val="aff0"/>
            <w:color w:val="auto"/>
          </w:rPr>
          <w:t>7.3 Изменения, произошедшие в балансах водоподготовительных установок источников тепловой энергии городского округа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_Toc97389205 \h </w:instrText>
        </w:r>
        <w:r w:rsidR="00CE24AB" w:rsidRPr="0023308A">
          <w:rPr>
            <w:webHidden/>
          </w:rPr>
        </w:r>
        <w:r w:rsidR="00CE24AB" w:rsidRPr="0023308A">
          <w:rPr>
            <w:webHidden/>
          </w:rPr>
          <w:fldChar w:fldCharType="separate"/>
        </w:r>
        <w:r w:rsidR="00CE24AB" w:rsidRPr="0023308A">
          <w:rPr>
            <w:webHidden/>
          </w:rPr>
          <w:t>106</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06" w:history="1">
        <w:r w:rsidR="00CE24AB" w:rsidRPr="0023308A">
          <w:rPr>
            <w:rStyle w:val="aff0"/>
            <w:noProof/>
            <w:color w:val="auto"/>
          </w:rPr>
          <w:t>Часть 8 Топливные балансы источников тепловой энергии и система обеспечения топливом</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_Toc97389206 \h </w:instrText>
        </w:r>
        <w:r w:rsidR="00CE24AB" w:rsidRPr="0023308A">
          <w:rPr>
            <w:noProof/>
            <w:webHidden/>
          </w:rPr>
        </w:r>
        <w:r w:rsidR="00CE24AB" w:rsidRPr="0023308A">
          <w:rPr>
            <w:noProof/>
            <w:webHidden/>
          </w:rPr>
          <w:fldChar w:fldCharType="separate"/>
        </w:r>
        <w:r w:rsidR="00CE24AB" w:rsidRPr="0023308A">
          <w:rPr>
            <w:noProof/>
            <w:webHidden/>
          </w:rPr>
          <w:t>107</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7" w:history="1">
        <w:r w:rsidR="00CE24AB" w:rsidRPr="0023308A">
          <w:rPr>
            <w:rStyle w:val="aff0"/>
            <w:color w:val="auto"/>
            <w:lang w:eastAsia="ru-RU"/>
          </w:rPr>
          <w:t>8.1 Описание видов и количества используемого основного топлива для каждого источника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_Toc97389207 \h </w:instrText>
        </w:r>
        <w:r w:rsidR="00CE24AB" w:rsidRPr="0023308A">
          <w:rPr>
            <w:webHidden/>
          </w:rPr>
        </w:r>
        <w:r w:rsidR="00CE24AB" w:rsidRPr="0023308A">
          <w:rPr>
            <w:webHidden/>
          </w:rPr>
          <w:fldChar w:fldCharType="separate"/>
        </w:r>
        <w:r w:rsidR="00CE24AB" w:rsidRPr="0023308A">
          <w:rPr>
            <w:webHidden/>
          </w:rPr>
          <w:t>107</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8" w:history="1">
        <w:r w:rsidR="00CE24AB" w:rsidRPr="0023308A">
          <w:rPr>
            <w:rStyle w:val="aff0"/>
            <w:color w:val="auto"/>
            <w:lang w:eastAsia="ru-RU"/>
          </w:rPr>
          <w:t>8.2 Описание видов резервного и аварийного топлива и возможности их обеспечения в соответствии с нормативными требованиями</w:t>
        </w:r>
        <w:r w:rsidR="00CE24AB" w:rsidRPr="0023308A">
          <w:rPr>
            <w:webHidden/>
          </w:rPr>
          <w:tab/>
        </w:r>
        <w:r w:rsidR="00CE24AB" w:rsidRPr="0023308A">
          <w:rPr>
            <w:webHidden/>
          </w:rPr>
          <w:fldChar w:fldCharType="begin"/>
        </w:r>
        <w:r w:rsidR="00CE24AB" w:rsidRPr="0023308A">
          <w:rPr>
            <w:webHidden/>
          </w:rPr>
          <w:instrText xml:space="preserve"> PAGEREF _Toc97389208 \h </w:instrText>
        </w:r>
        <w:r w:rsidR="00CE24AB" w:rsidRPr="0023308A">
          <w:rPr>
            <w:webHidden/>
          </w:rPr>
        </w:r>
        <w:r w:rsidR="00CE24AB" w:rsidRPr="0023308A">
          <w:rPr>
            <w:webHidden/>
          </w:rPr>
          <w:fldChar w:fldCharType="separate"/>
        </w:r>
        <w:r w:rsidR="00CE24AB" w:rsidRPr="0023308A">
          <w:rPr>
            <w:webHidden/>
          </w:rPr>
          <w:t>111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09" w:history="1">
        <w:r w:rsidR="00CE24AB" w:rsidRPr="0023308A">
          <w:rPr>
            <w:rStyle w:val="aff0"/>
            <w:color w:val="auto"/>
            <w:lang w:eastAsia="ru-RU"/>
          </w:rPr>
          <w:t>8.3 Описание особенностей характеристик видов топлива в зависимости от мест поставки</w:t>
        </w:r>
        <w:r w:rsidR="00CE24AB" w:rsidRPr="0023308A">
          <w:rPr>
            <w:webHidden/>
          </w:rPr>
          <w:tab/>
        </w:r>
        <w:r w:rsidR="00CE24AB" w:rsidRPr="0023308A">
          <w:rPr>
            <w:webHidden/>
          </w:rPr>
          <w:fldChar w:fldCharType="begin"/>
        </w:r>
        <w:r w:rsidR="00CE24AB" w:rsidRPr="0023308A">
          <w:rPr>
            <w:webHidden/>
          </w:rPr>
          <w:instrText xml:space="preserve"> PAGEREF _Toc97389209 \h </w:instrText>
        </w:r>
        <w:r w:rsidR="00CE24AB" w:rsidRPr="0023308A">
          <w:rPr>
            <w:webHidden/>
          </w:rPr>
        </w:r>
        <w:r w:rsidR="00CE24AB" w:rsidRPr="0023308A">
          <w:rPr>
            <w:webHidden/>
          </w:rPr>
          <w:fldChar w:fldCharType="separate"/>
        </w:r>
        <w:r w:rsidR="00CE24AB" w:rsidRPr="0023308A">
          <w:rPr>
            <w:webHidden/>
          </w:rPr>
          <w:t>112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0" w:history="1">
        <w:r w:rsidR="00CE24AB" w:rsidRPr="0023308A">
          <w:rPr>
            <w:rStyle w:val="aff0"/>
            <w:color w:val="auto"/>
            <w:lang w:eastAsia="ru-RU"/>
          </w:rPr>
          <w:t>8.4 Описание использования местных видов топлива</w:t>
        </w:r>
        <w:r w:rsidR="00CE24AB" w:rsidRPr="0023308A">
          <w:rPr>
            <w:webHidden/>
          </w:rPr>
          <w:tab/>
        </w:r>
        <w:r w:rsidR="00CE24AB" w:rsidRPr="0023308A">
          <w:rPr>
            <w:webHidden/>
          </w:rPr>
          <w:fldChar w:fldCharType="begin"/>
        </w:r>
        <w:r w:rsidR="00CE24AB" w:rsidRPr="0023308A">
          <w:rPr>
            <w:webHidden/>
          </w:rPr>
          <w:instrText xml:space="preserve"> PAGEREF _Toc97389210 \h </w:instrText>
        </w:r>
        <w:r w:rsidR="00CE24AB" w:rsidRPr="0023308A">
          <w:rPr>
            <w:webHidden/>
          </w:rPr>
        </w:r>
        <w:r w:rsidR="00CE24AB" w:rsidRPr="0023308A">
          <w:rPr>
            <w:webHidden/>
          </w:rPr>
          <w:fldChar w:fldCharType="separate"/>
        </w:r>
        <w:r w:rsidR="00CE24AB" w:rsidRPr="0023308A">
          <w:rPr>
            <w:webHidden/>
          </w:rPr>
          <w:t>113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1" w:history="1">
        <w:r w:rsidR="00CE24AB" w:rsidRPr="0023308A">
          <w:rPr>
            <w:rStyle w:val="aff0"/>
            <w:color w:val="auto"/>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_Toc97389211 \h </w:instrText>
        </w:r>
        <w:r w:rsidR="00CE24AB" w:rsidRPr="0023308A">
          <w:rPr>
            <w:webHidden/>
          </w:rPr>
        </w:r>
        <w:r w:rsidR="00CE24AB" w:rsidRPr="0023308A">
          <w:rPr>
            <w:webHidden/>
          </w:rPr>
          <w:fldChar w:fldCharType="separate"/>
        </w:r>
        <w:r w:rsidR="00CE24AB" w:rsidRPr="0023308A">
          <w:rPr>
            <w:webHidden/>
          </w:rPr>
          <w:t>113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2" w:history="1">
        <w:r w:rsidR="00CE24AB" w:rsidRPr="0023308A">
          <w:rPr>
            <w:rStyle w:val="aff0"/>
            <w:color w:val="auto"/>
          </w:rPr>
          <w:t>8.6 Описание преобладающего в городе вида топлива, определяемого по совокупности всех систем теплоснабжения, находящихся в муниципальном образовании</w:t>
        </w:r>
        <w:r w:rsidR="00CE24AB" w:rsidRPr="0023308A">
          <w:rPr>
            <w:webHidden/>
          </w:rPr>
          <w:tab/>
        </w:r>
        <w:r w:rsidR="00CE24AB" w:rsidRPr="0023308A">
          <w:rPr>
            <w:webHidden/>
          </w:rPr>
          <w:fldChar w:fldCharType="begin"/>
        </w:r>
        <w:r w:rsidR="00CE24AB" w:rsidRPr="0023308A">
          <w:rPr>
            <w:webHidden/>
          </w:rPr>
          <w:instrText xml:space="preserve"> PAGEREF _Toc97389212 \h </w:instrText>
        </w:r>
        <w:r w:rsidR="00CE24AB" w:rsidRPr="0023308A">
          <w:rPr>
            <w:webHidden/>
          </w:rPr>
        </w:r>
        <w:r w:rsidR="00CE24AB" w:rsidRPr="0023308A">
          <w:rPr>
            <w:webHidden/>
          </w:rPr>
          <w:fldChar w:fldCharType="separate"/>
        </w:r>
        <w:r w:rsidR="00CE24AB" w:rsidRPr="0023308A">
          <w:rPr>
            <w:webHidden/>
          </w:rPr>
          <w:t>116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3" w:history="1">
        <w:r w:rsidR="00CE24AB" w:rsidRPr="0023308A">
          <w:rPr>
            <w:rStyle w:val="aff0"/>
            <w:color w:val="auto"/>
          </w:rPr>
          <w:t>8.7 Описание приоритетного направления развития топливного баланса городского округа</w:t>
        </w:r>
        <w:r w:rsidR="00CE24AB" w:rsidRPr="0023308A">
          <w:rPr>
            <w:webHidden/>
          </w:rPr>
          <w:tab/>
        </w:r>
        <w:r w:rsidR="00CE24AB" w:rsidRPr="0023308A">
          <w:rPr>
            <w:webHidden/>
          </w:rPr>
          <w:fldChar w:fldCharType="begin"/>
        </w:r>
        <w:r w:rsidR="00CE24AB" w:rsidRPr="0023308A">
          <w:rPr>
            <w:webHidden/>
          </w:rPr>
          <w:instrText xml:space="preserve"> PAGEREF _Toc97389213 \h </w:instrText>
        </w:r>
        <w:r w:rsidR="00CE24AB" w:rsidRPr="0023308A">
          <w:rPr>
            <w:webHidden/>
          </w:rPr>
        </w:r>
        <w:r w:rsidR="00CE24AB" w:rsidRPr="0023308A">
          <w:rPr>
            <w:webHidden/>
          </w:rPr>
          <w:fldChar w:fldCharType="separate"/>
        </w:r>
        <w:r w:rsidR="00CE24AB" w:rsidRPr="0023308A">
          <w:rPr>
            <w:webHidden/>
          </w:rPr>
          <w:t>116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4" w:history="1">
        <w:r w:rsidR="00CE24AB" w:rsidRPr="0023308A">
          <w:rPr>
            <w:rStyle w:val="aff0"/>
            <w:color w:val="auto"/>
          </w:rPr>
          <w:t>8.8 Изменения, произошедшие в топливных балансах источников тепловой энергии системе обеспечения топливом городского округа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_Toc97389214 \h </w:instrText>
        </w:r>
        <w:r w:rsidR="00CE24AB" w:rsidRPr="0023308A">
          <w:rPr>
            <w:webHidden/>
          </w:rPr>
        </w:r>
        <w:r w:rsidR="00CE24AB" w:rsidRPr="0023308A">
          <w:rPr>
            <w:webHidden/>
          </w:rPr>
          <w:fldChar w:fldCharType="separate"/>
        </w:r>
        <w:r w:rsidR="00CE24AB" w:rsidRPr="0023308A">
          <w:rPr>
            <w:webHidden/>
          </w:rPr>
          <w:t>116</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15" w:history="1">
        <w:r w:rsidR="00CE24AB" w:rsidRPr="0023308A">
          <w:rPr>
            <w:rStyle w:val="aff0"/>
            <w:noProof/>
            <w:color w:val="auto"/>
          </w:rPr>
          <w:t>Часть 9 Надежность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_Toc97389215 \h </w:instrText>
        </w:r>
        <w:r w:rsidR="00CE24AB" w:rsidRPr="0023308A">
          <w:rPr>
            <w:noProof/>
            <w:webHidden/>
          </w:rPr>
        </w:r>
        <w:r w:rsidR="00CE24AB" w:rsidRPr="0023308A">
          <w:rPr>
            <w:noProof/>
            <w:webHidden/>
          </w:rPr>
          <w:fldChar w:fldCharType="separate"/>
        </w:r>
        <w:r w:rsidR="00CE24AB" w:rsidRPr="0023308A">
          <w:rPr>
            <w:noProof/>
            <w:webHidden/>
          </w:rPr>
          <w:t>117</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6" w:history="1">
        <w:r w:rsidR="00CE24AB" w:rsidRPr="0023308A">
          <w:rPr>
            <w:rStyle w:val="aff0"/>
            <w:color w:val="auto"/>
          </w:rPr>
          <w:t>9.1 Поток отказов (частота отказов) участков тепловых сетей</w:t>
        </w:r>
        <w:r w:rsidR="00CE24AB" w:rsidRPr="0023308A">
          <w:rPr>
            <w:webHidden/>
          </w:rPr>
          <w:tab/>
        </w:r>
        <w:r w:rsidR="00CE24AB" w:rsidRPr="0023308A">
          <w:rPr>
            <w:webHidden/>
          </w:rPr>
          <w:fldChar w:fldCharType="begin"/>
        </w:r>
        <w:r w:rsidR="00CE24AB" w:rsidRPr="0023308A">
          <w:rPr>
            <w:webHidden/>
          </w:rPr>
          <w:instrText xml:space="preserve"> PAGEREF _Toc97389216 \h </w:instrText>
        </w:r>
        <w:r w:rsidR="00CE24AB" w:rsidRPr="0023308A">
          <w:rPr>
            <w:webHidden/>
          </w:rPr>
        </w:r>
        <w:r w:rsidR="00CE24AB" w:rsidRPr="0023308A">
          <w:rPr>
            <w:webHidden/>
          </w:rPr>
          <w:fldChar w:fldCharType="separate"/>
        </w:r>
        <w:r w:rsidR="00CE24AB" w:rsidRPr="0023308A">
          <w:rPr>
            <w:webHidden/>
          </w:rPr>
          <w:t>124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7" w:history="1">
        <w:r w:rsidR="00CE24AB" w:rsidRPr="0023308A">
          <w:rPr>
            <w:rStyle w:val="aff0"/>
            <w:color w:val="auto"/>
          </w:rPr>
          <w:t>9.2 Частота отключений потребителей</w:t>
        </w:r>
        <w:r w:rsidR="00CE24AB" w:rsidRPr="0023308A">
          <w:rPr>
            <w:webHidden/>
          </w:rPr>
          <w:tab/>
        </w:r>
        <w:r w:rsidR="00CE24AB" w:rsidRPr="0023308A">
          <w:rPr>
            <w:webHidden/>
          </w:rPr>
          <w:fldChar w:fldCharType="begin"/>
        </w:r>
        <w:r w:rsidR="00CE24AB" w:rsidRPr="0023308A">
          <w:rPr>
            <w:webHidden/>
          </w:rPr>
          <w:instrText xml:space="preserve"> PAGEREF _Toc97389217 \h </w:instrText>
        </w:r>
        <w:r w:rsidR="00CE24AB" w:rsidRPr="0023308A">
          <w:rPr>
            <w:webHidden/>
          </w:rPr>
        </w:r>
        <w:r w:rsidR="00CE24AB" w:rsidRPr="0023308A">
          <w:rPr>
            <w:webHidden/>
          </w:rPr>
          <w:fldChar w:fldCharType="separate"/>
        </w:r>
        <w:r w:rsidR="00CE24AB" w:rsidRPr="0023308A">
          <w:rPr>
            <w:webHidden/>
          </w:rPr>
          <w:t>124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8" w:history="1">
        <w:r w:rsidR="00CE24AB" w:rsidRPr="0023308A">
          <w:rPr>
            <w:rStyle w:val="aff0"/>
            <w:color w:val="auto"/>
          </w:rPr>
          <w:t>9.3 Поток (частота) и время восстановления теплоснабжения потребителей после отключений</w:t>
        </w:r>
        <w:r w:rsidR="00CE24AB" w:rsidRPr="0023308A">
          <w:rPr>
            <w:webHidden/>
          </w:rPr>
          <w:tab/>
        </w:r>
        <w:r w:rsidR="00CE24AB" w:rsidRPr="0023308A">
          <w:rPr>
            <w:webHidden/>
          </w:rPr>
          <w:fldChar w:fldCharType="begin"/>
        </w:r>
        <w:r w:rsidR="00CE24AB" w:rsidRPr="0023308A">
          <w:rPr>
            <w:webHidden/>
          </w:rPr>
          <w:instrText xml:space="preserve"> PAGEREF _Toc97389218 \h </w:instrText>
        </w:r>
        <w:r w:rsidR="00CE24AB" w:rsidRPr="0023308A">
          <w:rPr>
            <w:webHidden/>
          </w:rPr>
        </w:r>
        <w:r w:rsidR="00CE24AB" w:rsidRPr="0023308A">
          <w:rPr>
            <w:webHidden/>
          </w:rPr>
          <w:fldChar w:fldCharType="separate"/>
        </w:r>
        <w:r w:rsidR="00CE24AB" w:rsidRPr="0023308A">
          <w:rPr>
            <w:webHidden/>
          </w:rPr>
          <w:t>124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19" w:history="1">
        <w:r w:rsidR="00CE24AB" w:rsidRPr="0023308A">
          <w:rPr>
            <w:rStyle w:val="aff0"/>
            <w:color w:val="auto"/>
          </w:rPr>
          <w:t>9.4 Графические материалы (карты-схемы тепловых сетей и зон ненормативной надежности и безопасности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_Toc97389219 \h </w:instrText>
        </w:r>
        <w:r w:rsidR="00CE24AB" w:rsidRPr="0023308A">
          <w:rPr>
            <w:webHidden/>
          </w:rPr>
        </w:r>
        <w:r w:rsidR="00CE24AB" w:rsidRPr="0023308A">
          <w:rPr>
            <w:webHidden/>
          </w:rPr>
          <w:fldChar w:fldCharType="separate"/>
        </w:r>
        <w:r w:rsidR="00CE24AB" w:rsidRPr="0023308A">
          <w:rPr>
            <w:webHidden/>
          </w:rPr>
          <w:t>124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0" w:history="1">
        <w:r w:rsidR="00CE24AB" w:rsidRPr="0023308A">
          <w:rPr>
            <w:rStyle w:val="aff0"/>
            <w:color w:val="auto"/>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w:t>
        </w:r>
        <w:r w:rsidR="00CE24AB" w:rsidRPr="0023308A">
          <w:rPr>
            <w:rStyle w:val="aff0"/>
            <w:color w:val="auto"/>
          </w:rPr>
          <w:lastRenderedPageBreak/>
          <w:t>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E24AB" w:rsidRPr="0023308A">
          <w:rPr>
            <w:webHidden/>
          </w:rPr>
          <w:tab/>
        </w:r>
        <w:r w:rsidR="00CE24AB" w:rsidRPr="0023308A">
          <w:rPr>
            <w:webHidden/>
          </w:rPr>
          <w:fldChar w:fldCharType="begin"/>
        </w:r>
        <w:r w:rsidR="00CE24AB" w:rsidRPr="0023308A">
          <w:rPr>
            <w:webHidden/>
          </w:rPr>
          <w:instrText xml:space="preserve"> PAGEREF _Toc97389220 \h </w:instrText>
        </w:r>
        <w:r w:rsidR="00CE24AB" w:rsidRPr="0023308A">
          <w:rPr>
            <w:webHidden/>
          </w:rPr>
        </w:r>
        <w:r w:rsidR="00CE24AB" w:rsidRPr="0023308A">
          <w:rPr>
            <w:webHidden/>
          </w:rPr>
          <w:fldChar w:fldCharType="separate"/>
        </w:r>
        <w:r w:rsidR="00CE24AB" w:rsidRPr="0023308A">
          <w:rPr>
            <w:webHidden/>
          </w:rPr>
          <w:t>124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1" w:history="1">
        <w:r w:rsidR="00CE24AB" w:rsidRPr="0023308A">
          <w:rPr>
            <w:rStyle w:val="aff0"/>
            <w:color w:val="auto"/>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CE24AB" w:rsidRPr="0023308A">
          <w:rPr>
            <w:webHidden/>
          </w:rPr>
          <w:tab/>
        </w:r>
        <w:r w:rsidR="00CE24AB" w:rsidRPr="0023308A">
          <w:rPr>
            <w:webHidden/>
          </w:rPr>
          <w:fldChar w:fldCharType="begin"/>
        </w:r>
        <w:r w:rsidR="00CE24AB" w:rsidRPr="0023308A">
          <w:rPr>
            <w:webHidden/>
          </w:rPr>
          <w:instrText xml:space="preserve"> PAGEREF _Toc97389221 \h </w:instrText>
        </w:r>
        <w:r w:rsidR="00CE24AB" w:rsidRPr="0023308A">
          <w:rPr>
            <w:webHidden/>
          </w:rPr>
        </w:r>
        <w:r w:rsidR="00CE24AB" w:rsidRPr="0023308A">
          <w:rPr>
            <w:webHidden/>
          </w:rPr>
          <w:fldChar w:fldCharType="separate"/>
        </w:r>
        <w:r w:rsidR="00CE24AB" w:rsidRPr="0023308A">
          <w:rPr>
            <w:webHidden/>
          </w:rPr>
          <w:t>125</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2" w:history="1">
        <w:r w:rsidR="00CE24AB" w:rsidRPr="0023308A">
          <w:rPr>
            <w:rStyle w:val="aff0"/>
            <w:color w:val="auto"/>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_Toc97389222 \h </w:instrText>
        </w:r>
        <w:r w:rsidR="00CE24AB" w:rsidRPr="0023308A">
          <w:rPr>
            <w:webHidden/>
          </w:rPr>
        </w:r>
        <w:r w:rsidR="00CE24AB" w:rsidRPr="0023308A">
          <w:rPr>
            <w:webHidden/>
          </w:rPr>
          <w:fldChar w:fldCharType="separate"/>
        </w:r>
        <w:r w:rsidR="00CE24AB" w:rsidRPr="0023308A">
          <w:rPr>
            <w:webHidden/>
          </w:rPr>
          <w:t>125</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23" w:history="1">
        <w:r w:rsidR="00CE24AB" w:rsidRPr="0023308A">
          <w:rPr>
            <w:rStyle w:val="aff0"/>
            <w:noProof/>
            <w:color w:val="auto"/>
          </w:rPr>
          <w:t>Часть 10 Технико-экономические показатели теплоснабжающих и теплосетевых организаций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_Toc97389223 \h </w:instrText>
        </w:r>
        <w:r w:rsidR="00CE24AB" w:rsidRPr="0023308A">
          <w:rPr>
            <w:noProof/>
            <w:webHidden/>
          </w:rPr>
        </w:r>
        <w:r w:rsidR="00CE24AB" w:rsidRPr="0023308A">
          <w:rPr>
            <w:noProof/>
            <w:webHidden/>
          </w:rPr>
          <w:fldChar w:fldCharType="separate"/>
        </w:r>
        <w:r w:rsidR="00CE24AB" w:rsidRPr="0023308A">
          <w:rPr>
            <w:noProof/>
            <w:webHidden/>
          </w:rPr>
          <w:t>126</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4" w:history="1">
        <w:r w:rsidR="00CE24AB" w:rsidRPr="0023308A">
          <w:rPr>
            <w:rStyle w:val="aff0"/>
            <w:color w:val="auto"/>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CE24AB" w:rsidRPr="0023308A">
          <w:rPr>
            <w:webHidden/>
          </w:rPr>
          <w:tab/>
        </w:r>
        <w:r w:rsidR="00CE24AB" w:rsidRPr="0023308A">
          <w:rPr>
            <w:webHidden/>
          </w:rPr>
          <w:fldChar w:fldCharType="begin"/>
        </w:r>
        <w:r w:rsidR="00CE24AB" w:rsidRPr="0023308A">
          <w:rPr>
            <w:webHidden/>
          </w:rPr>
          <w:instrText xml:space="preserve"> PAGEREF _Toc97389224 \h </w:instrText>
        </w:r>
        <w:r w:rsidR="00CE24AB" w:rsidRPr="0023308A">
          <w:rPr>
            <w:webHidden/>
          </w:rPr>
        </w:r>
        <w:r w:rsidR="00CE24AB" w:rsidRPr="0023308A">
          <w:rPr>
            <w:webHidden/>
          </w:rPr>
          <w:fldChar w:fldCharType="separate"/>
        </w:r>
        <w:r w:rsidR="00CE24AB" w:rsidRPr="0023308A">
          <w:rPr>
            <w:webHidden/>
          </w:rPr>
          <w:t>126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5" w:history="1">
        <w:r w:rsidR="00CE24AB" w:rsidRPr="0023308A">
          <w:rPr>
            <w:rStyle w:val="aff0"/>
            <w:color w:val="auto"/>
          </w:rPr>
          <w:t>10.2 Изменения, произошедшие в технико-экономических показателях теплоснабжающих и теплосетевых организаций системы теплоснабжения городского округа, в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_Toc97389225 \h </w:instrText>
        </w:r>
        <w:r w:rsidR="00CE24AB" w:rsidRPr="0023308A">
          <w:rPr>
            <w:webHidden/>
          </w:rPr>
        </w:r>
        <w:r w:rsidR="00CE24AB" w:rsidRPr="0023308A">
          <w:rPr>
            <w:webHidden/>
          </w:rPr>
          <w:fldChar w:fldCharType="separate"/>
        </w:r>
        <w:r w:rsidR="00CE24AB" w:rsidRPr="0023308A">
          <w:rPr>
            <w:webHidden/>
          </w:rPr>
          <w:t>128</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26" w:history="1">
        <w:r w:rsidR="00CE24AB" w:rsidRPr="0023308A">
          <w:rPr>
            <w:rStyle w:val="aff0"/>
            <w:noProof/>
            <w:color w:val="auto"/>
          </w:rPr>
          <w:t>Часть 11 Цены (тарифы) в сфере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_Toc97389226 \h </w:instrText>
        </w:r>
        <w:r w:rsidR="00CE24AB" w:rsidRPr="0023308A">
          <w:rPr>
            <w:noProof/>
            <w:webHidden/>
          </w:rPr>
        </w:r>
        <w:r w:rsidR="00CE24AB" w:rsidRPr="0023308A">
          <w:rPr>
            <w:noProof/>
            <w:webHidden/>
          </w:rPr>
          <w:fldChar w:fldCharType="separate"/>
        </w:r>
        <w:r w:rsidR="00CE24AB" w:rsidRPr="0023308A">
          <w:rPr>
            <w:noProof/>
            <w:webHidden/>
          </w:rPr>
          <w:t>129</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7" w:history="1">
        <w:r w:rsidR="00CE24AB" w:rsidRPr="0023308A">
          <w:rPr>
            <w:rStyle w:val="aff0"/>
            <w:color w:val="auto"/>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CE24AB" w:rsidRPr="0023308A">
          <w:rPr>
            <w:webHidden/>
          </w:rPr>
          <w:tab/>
        </w:r>
        <w:r w:rsidR="00CE24AB" w:rsidRPr="0023308A">
          <w:rPr>
            <w:webHidden/>
          </w:rPr>
          <w:fldChar w:fldCharType="begin"/>
        </w:r>
        <w:r w:rsidR="00CE24AB" w:rsidRPr="0023308A">
          <w:rPr>
            <w:webHidden/>
          </w:rPr>
          <w:instrText xml:space="preserve"> PAGEREF _Toc97389227 \h </w:instrText>
        </w:r>
        <w:r w:rsidR="00CE24AB" w:rsidRPr="0023308A">
          <w:rPr>
            <w:webHidden/>
          </w:rPr>
        </w:r>
        <w:r w:rsidR="00CE24AB" w:rsidRPr="0023308A">
          <w:rPr>
            <w:webHidden/>
          </w:rPr>
          <w:fldChar w:fldCharType="separate"/>
        </w:r>
        <w:r w:rsidR="00CE24AB" w:rsidRPr="0023308A">
          <w:rPr>
            <w:webHidden/>
          </w:rPr>
          <w:t>129</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8" w:history="1">
        <w:r w:rsidR="00CE24AB" w:rsidRPr="0023308A">
          <w:rPr>
            <w:rStyle w:val="aff0"/>
            <w:color w:val="auto"/>
          </w:rPr>
          <w:t>11.2 Описание структуры цен (тарифов), установленных на момент разработки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_Toc97389228 \h </w:instrText>
        </w:r>
        <w:r w:rsidR="00CE24AB" w:rsidRPr="0023308A">
          <w:rPr>
            <w:webHidden/>
          </w:rPr>
        </w:r>
        <w:r w:rsidR="00CE24AB" w:rsidRPr="0023308A">
          <w:rPr>
            <w:webHidden/>
          </w:rPr>
          <w:fldChar w:fldCharType="separate"/>
        </w:r>
        <w:r w:rsidR="00CE24AB" w:rsidRPr="0023308A">
          <w:rPr>
            <w:webHidden/>
          </w:rPr>
          <w:t>130</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29" w:history="1">
        <w:r w:rsidR="00CE24AB" w:rsidRPr="0023308A">
          <w:rPr>
            <w:rStyle w:val="aff0"/>
            <w:color w:val="auto"/>
            <w:lang w:eastAsia="ru-RU"/>
          </w:rPr>
          <w:t>11.3 Описание платы за подключение к системе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_Toc97389229 \h </w:instrText>
        </w:r>
        <w:r w:rsidR="00CE24AB" w:rsidRPr="0023308A">
          <w:rPr>
            <w:webHidden/>
          </w:rPr>
        </w:r>
        <w:r w:rsidR="00CE24AB" w:rsidRPr="0023308A">
          <w:rPr>
            <w:webHidden/>
          </w:rPr>
          <w:fldChar w:fldCharType="separate"/>
        </w:r>
        <w:r w:rsidR="00CE24AB" w:rsidRPr="0023308A">
          <w:rPr>
            <w:webHidden/>
          </w:rPr>
          <w:t>131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0" w:history="1">
        <w:r w:rsidR="00CE24AB" w:rsidRPr="0023308A">
          <w:rPr>
            <w:rStyle w:val="aff0"/>
            <w:color w:val="auto"/>
          </w:rPr>
          <w:t>11.4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_Toc97389230 \h </w:instrText>
        </w:r>
        <w:r w:rsidR="00CE24AB" w:rsidRPr="0023308A">
          <w:rPr>
            <w:webHidden/>
          </w:rPr>
        </w:r>
        <w:r w:rsidR="00CE24AB" w:rsidRPr="0023308A">
          <w:rPr>
            <w:webHidden/>
          </w:rPr>
          <w:fldChar w:fldCharType="separate"/>
        </w:r>
        <w:r w:rsidR="00CE24AB" w:rsidRPr="0023308A">
          <w:rPr>
            <w:webHidden/>
          </w:rPr>
          <w:t>134</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1" w:history="1">
        <w:r w:rsidR="00CE24AB" w:rsidRPr="0023308A">
          <w:rPr>
            <w:rStyle w:val="aff0"/>
            <w:color w:val="auto"/>
          </w:rPr>
          <w:t>11.5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_Toc97389231 \h </w:instrText>
        </w:r>
        <w:r w:rsidR="00CE24AB" w:rsidRPr="0023308A">
          <w:rPr>
            <w:webHidden/>
          </w:rPr>
        </w:r>
        <w:r w:rsidR="00CE24AB" w:rsidRPr="0023308A">
          <w:rPr>
            <w:webHidden/>
          </w:rPr>
          <w:fldChar w:fldCharType="separate"/>
        </w:r>
        <w:r w:rsidR="00CE24AB" w:rsidRPr="0023308A">
          <w:rPr>
            <w:webHidden/>
          </w:rPr>
          <w:t>134</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32" w:history="1">
        <w:r w:rsidR="00CE24AB" w:rsidRPr="0023308A">
          <w:rPr>
            <w:rStyle w:val="aff0"/>
            <w:noProof/>
            <w:color w:val="auto"/>
          </w:rPr>
          <w:t>Часть 12 Описание существующих технических и технологических проблем в системах теплоснабжения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_Toc97389232 \h </w:instrText>
        </w:r>
        <w:r w:rsidR="00CE24AB" w:rsidRPr="0023308A">
          <w:rPr>
            <w:noProof/>
            <w:webHidden/>
          </w:rPr>
        </w:r>
        <w:r w:rsidR="00CE24AB" w:rsidRPr="0023308A">
          <w:rPr>
            <w:noProof/>
            <w:webHidden/>
          </w:rPr>
          <w:fldChar w:fldCharType="separate"/>
        </w:r>
        <w:r w:rsidR="00CE24AB" w:rsidRPr="0023308A">
          <w:rPr>
            <w:noProof/>
            <w:webHidden/>
          </w:rPr>
          <w:t>135</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3" w:history="1">
        <w:r w:rsidR="00CE24AB" w:rsidRPr="0023308A">
          <w:rPr>
            <w:rStyle w:val="aff0"/>
            <w:color w:val="auto"/>
            <w:lang w:eastAsia="ru-RU"/>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E24AB" w:rsidRPr="0023308A">
          <w:rPr>
            <w:webHidden/>
          </w:rPr>
          <w:tab/>
        </w:r>
        <w:r w:rsidR="00CE24AB" w:rsidRPr="0023308A">
          <w:rPr>
            <w:webHidden/>
          </w:rPr>
          <w:fldChar w:fldCharType="begin"/>
        </w:r>
        <w:r w:rsidR="00CE24AB" w:rsidRPr="0023308A">
          <w:rPr>
            <w:webHidden/>
          </w:rPr>
          <w:instrText xml:space="preserve"> PAGEREF _Toc97389233 \h </w:instrText>
        </w:r>
        <w:r w:rsidR="00CE24AB" w:rsidRPr="0023308A">
          <w:rPr>
            <w:webHidden/>
          </w:rPr>
        </w:r>
        <w:r w:rsidR="00CE24AB" w:rsidRPr="0023308A">
          <w:rPr>
            <w:webHidden/>
          </w:rPr>
          <w:fldChar w:fldCharType="separate"/>
        </w:r>
        <w:r w:rsidR="00CE24AB" w:rsidRPr="0023308A">
          <w:rPr>
            <w:webHidden/>
          </w:rPr>
          <w:t>135</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4" w:history="1">
        <w:r w:rsidR="00CE24AB" w:rsidRPr="0023308A">
          <w:rPr>
            <w:rStyle w:val="aff0"/>
            <w:color w:val="auto"/>
            <w:lang w:eastAsia="ru-RU"/>
          </w:rPr>
          <w:t>12.2 Описание существующих проблем организации надежного теплоснабжения городского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r w:rsidR="00CE24AB" w:rsidRPr="0023308A">
          <w:rPr>
            <w:webHidden/>
          </w:rPr>
          <w:tab/>
        </w:r>
        <w:r w:rsidR="00CE24AB" w:rsidRPr="0023308A">
          <w:rPr>
            <w:webHidden/>
          </w:rPr>
          <w:fldChar w:fldCharType="begin"/>
        </w:r>
        <w:r w:rsidR="00CE24AB" w:rsidRPr="0023308A">
          <w:rPr>
            <w:webHidden/>
          </w:rPr>
          <w:instrText xml:space="preserve"> PAGEREF _Toc97389234 \h </w:instrText>
        </w:r>
        <w:r w:rsidR="00CE24AB" w:rsidRPr="0023308A">
          <w:rPr>
            <w:webHidden/>
          </w:rPr>
        </w:r>
        <w:r w:rsidR="00CE24AB" w:rsidRPr="0023308A">
          <w:rPr>
            <w:webHidden/>
          </w:rPr>
          <w:fldChar w:fldCharType="separate"/>
        </w:r>
        <w:r w:rsidR="00CE24AB" w:rsidRPr="0023308A">
          <w:rPr>
            <w:webHidden/>
          </w:rPr>
          <w:t>135</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5" w:history="1">
        <w:r w:rsidR="00CE24AB" w:rsidRPr="0023308A">
          <w:rPr>
            <w:rStyle w:val="aff0"/>
            <w:color w:val="auto"/>
            <w:lang w:eastAsia="ru-RU"/>
          </w:rPr>
          <w:t>12.3 Описание существующих проблем развития систем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_Toc97389235 \h </w:instrText>
        </w:r>
        <w:r w:rsidR="00CE24AB" w:rsidRPr="0023308A">
          <w:rPr>
            <w:webHidden/>
          </w:rPr>
        </w:r>
        <w:r w:rsidR="00CE24AB" w:rsidRPr="0023308A">
          <w:rPr>
            <w:webHidden/>
          </w:rPr>
          <w:fldChar w:fldCharType="separate"/>
        </w:r>
        <w:r w:rsidR="00CE24AB" w:rsidRPr="0023308A">
          <w:rPr>
            <w:webHidden/>
          </w:rPr>
          <w:t>136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6" w:history="1">
        <w:r w:rsidR="00CE24AB" w:rsidRPr="0023308A">
          <w:rPr>
            <w:rStyle w:val="aff0"/>
            <w:color w:val="auto"/>
            <w:lang w:eastAsia="ru-RU"/>
          </w:rPr>
          <w:t>12.4 Описание существующих проблем надежного и эффективного снабжения топливом действующих систем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_Toc97389236 \h </w:instrText>
        </w:r>
        <w:r w:rsidR="00CE24AB" w:rsidRPr="0023308A">
          <w:rPr>
            <w:webHidden/>
          </w:rPr>
        </w:r>
        <w:r w:rsidR="00CE24AB" w:rsidRPr="0023308A">
          <w:rPr>
            <w:webHidden/>
          </w:rPr>
          <w:fldChar w:fldCharType="separate"/>
        </w:r>
        <w:r w:rsidR="00CE24AB" w:rsidRPr="0023308A">
          <w:rPr>
            <w:webHidden/>
          </w:rPr>
          <w:t>136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7" w:history="1">
        <w:r w:rsidR="00CE24AB" w:rsidRPr="0023308A">
          <w:rPr>
            <w:rStyle w:val="aff0"/>
            <w:color w:val="auto"/>
            <w:lang w:eastAsia="ru-RU"/>
          </w:rPr>
          <w:t>12.5 Анализ предписаний надзорных органов об устранении нарушений, влияющих на безопасность и надежность системы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_Toc97389237 \h </w:instrText>
        </w:r>
        <w:r w:rsidR="00CE24AB" w:rsidRPr="0023308A">
          <w:rPr>
            <w:webHidden/>
          </w:rPr>
        </w:r>
        <w:r w:rsidR="00CE24AB" w:rsidRPr="0023308A">
          <w:rPr>
            <w:webHidden/>
          </w:rPr>
          <w:fldChar w:fldCharType="separate"/>
        </w:r>
        <w:r w:rsidR="00CE24AB" w:rsidRPr="0023308A">
          <w:rPr>
            <w:webHidden/>
          </w:rPr>
          <w:t>136</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238" w:history="1">
        <w:r w:rsidR="00CE24AB" w:rsidRPr="0023308A">
          <w:rPr>
            <w:rStyle w:val="aff0"/>
            <w:color w:val="auto"/>
          </w:rPr>
          <w:t>12.6 Изменения технических и технологических проблем в системах теплоснабжения городского округа, произошедших в период, предшествующий разработке (актуализации)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_Toc97389238 \h </w:instrText>
        </w:r>
        <w:r w:rsidR="00CE24AB" w:rsidRPr="0023308A">
          <w:rPr>
            <w:webHidden/>
          </w:rPr>
        </w:r>
        <w:r w:rsidR="00CE24AB" w:rsidRPr="0023308A">
          <w:rPr>
            <w:webHidden/>
          </w:rPr>
          <w:fldChar w:fldCharType="separate"/>
        </w:r>
        <w:r w:rsidR="00CE24AB" w:rsidRPr="0023308A">
          <w:rPr>
            <w:webHidden/>
          </w:rPr>
          <w:t>136</w:t>
        </w:r>
        <w:r w:rsidR="00CE24AB" w:rsidRPr="0023308A">
          <w:rPr>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39" w:history="1">
        <w:r w:rsidR="00CE24AB" w:rsidRPr="0023308A">
          <w:rPr>
            <w:rStyle w:val="aff0"/>
            <w:color w:val="auto"/>
          </w:rPr>
          <w:t>ГЛАВА 2 Существующее и перспективное потребление тепловой энергии на цели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_Toc97389239 \h </w:instrText>
        </w:r>
        <w:r w:rsidR="00CE24AB" w:rsidRPr="0023308A">
          <w:rPr>
            <w:webHidden/>
          </w:rPr>
        </w:r>
        <w:r w:rsidR="00CE24AB" w:rsidRPr="0023308A">
          <w:rPr>
            <w:webHidden/>
          </w:rPr>
          <w:fldChar w:fldCharType="separate"/>
        </w:r>
        <w:r w:rsidR="00CE24AB" w:rsidRPr="0023308A">
          <w:rPr>
            <w:webHidden/>
          </w:rPr>
          <w:t>137</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0" w:history="1">
        <w:r w:rsidR="00CE24AB" w:rsidRPr="0023308A">
          <w:rPr>
            <w:rStyle w:val="aff0"/>
            <w:noProof/>
            <w:color w:val="auto"/>
            <w:lang w:eastAsia="ru-RU"/>
          </w:rPr>
          <w:t>2.1 Данные базового уровня потребления тепла на цели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_Toc97389240 \h </w:instrText>
        </w:r>
        <w:r w:rsidR="00CE24AB" w:rsidRPr="0023308A">
          <w:rPr>
            <w:noProof/>
            <w:webHidden/>
          </w:rPr>
        </w:r>
        <w:r w:rsidR="00CE24AB" w:rsidRPr="0023308A">
          <w:rPr>
            <w:noProof/>
            <w:webHidden/>
          </w:rPr>
          <w:fldChar w:fldCharType="separate"/>
        </w:r>
        <w:r w:rsidR="00CE24AB" w:rsidRPr="0023308A">
          <w:rPr>
            <w:noProof/>
            <w:webHidden/>
          </w:rPr>
          <w:t>137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1" w:history="1">
        <w:r w:rsidR="00CE24AB" w:rsidRPr="0023308A">
          <w:rPr>
            <w:rStyle w:val="aff0"/>
            <w:noProof/>
            <w:color w:val="auto"/>
            <w:lang w:eastAsia="ru-RU"/>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_Toc97389241 \h </w:instrText>
        </w:r>
        <w:r w:rsidR="00CE24AB" w:rsidRPr="0023308A">
          <w:rPr>
            <w:noProof/>
            <w:webHidden/>
          </w:rPr>
        </w:r>
        <w:r w:rsidR="00CE24AB" w:rsidRPr="0023308A">
          <w:rPr>
            <w:noProof/>
            <w:webHidden/>
          </w:rPr>
          <w:fldChar w:fldCharType="separate"/>
        </w:r>
        <w:r w:rsidR="00CE24AB" w:rsidRPr="0023308A">
          <w:rPr>
            <w:noProof/>
            <w:webHidden/>
          </w:rPr>
          <w:t>138</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2" w:history="1">
        <w:r w:rsidR="00CE24AB" w:rsidRPr="0023308A">
          <w:rPr>
            <w:rStyle w:val="aff0"/>
            <w:noProof/>
            <w:color w:val="auto"/>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_Toc97389242 \h </w:instrText>
        </w:r>
        <w:r w:rsidR="00CE24AB" w:rsidRPr="0023308A">
          <w:rPr>
            <w:noProof/>
            <w:webHidden/>
          </w:rPr>
        </w:r>
        <w:r w:rsidR="00CE24AB" w:rsidRPr="0023308A">
          <w:rPr>
            <w:noProof/>
            <w:webHidden/>
          </w:rPr>
          <w:fldChar w:fldCharType="separate"/>
        </w:r>
        <w:r w:rsidR="00CE24AB" w:rsidRPr="0023308A">
          <w:rPr>
            <w:noProof/>
            <w:webHidden/>
          </w:rPr>
          <w:t>141</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3" w:history="1">
        <w:r w:rsidR="00CE24AB" w:rsidRPr="0023308A">
          <w:rPr>
            <w:rStyle w:val="aff0"/>
            <w:noProof/>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_Toc97389243 \h </w:instrText>
        </w:r>
        <w:r w:rsidR="00CE24AB" w:rsidRPr="0023308A">
          <w:rPr>
            <w:noProof/>
            <w:webHidden/>
          </w:rPr>
        </w:r>
        <w:r w:rsidR="00CE24AB" w:rsidRPr="0023308A">
          <w:rPr>
            <w:noProof/>
            <w:webHidden/>
          </w:rPr>
          <w:fldChar w:fldCharType="separate"/>
        </w:r>
        <w:r w:rsidR="00CE24AB" w:rsidRPr="0023308A">
          <w:rPr>
            <w:noProof/>
            <w:webHidden/>
          </w:rPr>
          <w:t>143</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4" w:history="1">
        <w:r w:rsidR="00CE24AB" w:rsidRPr="0023308A">
          <w:rPr>
            <w:rStyle w:val="aff0"/>
            <w:noProof/>
            <w:color w:val="auto"/>
            <w:lang w:eastAsia="ru-RU"/>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_Toc97389244 \h </w:instrText>
        </w:r>
        <w:r w:rsidR="00CE24AB" w:rsidRPr="0023308A">
          <w:rPr>
            <w:noProof/>
            <w:webHidden/>
          </w:rPr>
        </w:r>
        <w:r w:rsidR="00CE24AB" w:rsidRPr="0023308A">
          <w:rPr>
            <w:noProof/>
            <w:webHidden/>
          </w:rPr>
          <w:fldChar w:fldCharType="separate"/>
        </w:r>
        <w:r w:rsidR="00CE24AB" w:rsidRPr="0023308A">
          <w:rPr>
            <w:noProof/>
            <w:webHidden/>
          </w:rPr>
          <w:t>144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5" w:history="1">
        <w:r w:rsidR="00CE24AB" w:rsidRPr="0023308A">
          <w:rPr>
            <w:rStyle w:val="aff0"/>
            <w:noProof/>
            <w:color w:val="auto"/>
            <w:lang w:eastAsia="ru-RU"/>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_Toc97389245 \h </w:instrText>
        </w:r>
        <w:r w:rsidR="00CE24AB" w:rsidRPr="0023308A">
          <w:rPr>
            <w:noProof/>
            <w:webHidden/>
          </w:rPr>
        </w:r>
        <w:r w:rsidR="00CE24AB" w:rsidRPr="0023308A">
          <w:rPr>
            <w:noProof/>
            <w:webHidden/>
          </w:rPr>
          <w:fldChar w:fldCharType="separate"/>
        </w:r>
        <w:r w:rsidR="00CE24AB" w:rsidRPr="0023308A">
          <w:rPr>
            <w:noProof/>
            <w:webHidden/>
          </w:rPr>
          <w:t>145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6" w:history="1">
        <w:r w:rsidR="00CE24AB" w:rsidRPr="0023308A">
          <w:rPr>
            <w:rStyle w:val="aff0"/>
            <w:rFonts w:eastAsia="Microsoft YaHei"/>
            <w:noProof/>
            <w:color w:val="auto"/>
          </w:rPr>
          <w:t>2.7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_Toc97389246 \h </w:instrText>
        </w:r>
        <w:r w:rsidR="00CE24AB" w:rsidRPr="0023308A">
          <w:rPr>
            <w:noProof/>
            <w:webHidden/>
          </w:rPr>
        </w:r>
        <w:r w:rsidR="00CE24AB" w:rsidRPr="0023308A">
          <w:rPr>
            <w:noProof/>
            <w:webHidden/>
          </w:rPr>
          <w:fldChar w:fldCharType="separate"/>
        </w:r>
        <w:r w:rsidR="00CE24AB" w:rsidRPr="0023308A">
          <w:rPr>
            <w:noProof/>
            <w:webHidden/>
          </w:rPr>
          <w:t>145</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47" w:history="1">
        <w:r w:rsidR="00CE24AB" w:rsidRPr="0023308A">
          <w:rPr>
            <w:rStyle w:val="aff0"/>
            <w:color w:val="auto"/>
          </w:rPr>
          <w:t>ГЛАВА 3 Электронная модель системы теплоснабжения городского округа</w:t>
        </w:r>
        <w:r w:rsidR="00CE24AB" w:rsidRPr="0023308A">
          <w:rPr>
            <w:webHidden/>
          </w:rPr>
          <w:tab/>
        </w:r>
        <w:r w:rsidR="00CE24AB" w:rsidRPr="0023308A">
          <w:rPr>
            <w:webHidden/>
          </w:rPr>
          <w:fldChar w:fldCharType="begin"/>
        </w:r>
        <w:r w:rsidR="00CE24AB" w:rsidRPr="0023308A">
          <w:rPr>
            <w:webHidden/>
          </w:rPr>
          <w:instrText xml:space="preserve"> PAGEREF _Toc97389247 \h </w:instrText>
        </w:r>
        <w:r w:rsidR="00CE24AB" w:rsidRPr="0023308A">
          <w:rPr>
            <w:webHidden/>
          </w:rPr>
        </w:r>
        <w:r w:rsidR="00CE24AB" w:rsidRPr="0023308A">
          <w:rPr>
            <w:webHidden/>
          </w:rPr>
          <w:fldChar w:fldCharType="separate"/>
        </w:r>
        <w:r w:rsidR="00CE24AB" w:rsidRPr="0023308A">
          <w:rPr>
            <w:webHidden/>
          </w:rPr>
          <w:t>146</w:t>
        </w:r>
        <w:r w:rsidR="00CE24AB" w:rsidRPr="0023308A">
          <w:rPr>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48" w:history="1">
        <w:r w:rsidR="00CE24AB" w:rsidRPr="0023308A">
          <w:rPr>
            <w:rStyle w:val="aff0"/>
            <w:color w:val="auto"/>
          </w:rPr>
          <w:t>ГЛАВА 4 Существующие и перспективные балансы тепловой мощности источников тепловой энергии и тепловой нагрузки потребителей</w:t>
        </w:r>
        <w:r w:rsidR="00CE24AB" w:rsidRPr="0023308A">
          <w:rPr>
            <w:webHidden/>
          </w:rPr>
          <w:tab/>
        </w:r>
        <w:r w:rsidR="00CE24AB" w:rsidRPr="0023308A">
          <w:rPr>
            <w:webHidden/>
          </w:rPr>
          <w:fldChar w:fldCharType="begin"/>
        </w:r>
        <w:r w:rsidR="00CE24AB" w:rsidRPr="0023308A">
          <w:rPr>
            <w:webHidden/>
          </w:rPr>
          <w:instrText xml:space="preserve"> PAGEREF _Toc97389248 \h </w:instrText>
        </w:r>
        <w:r w:rsidR="00CE24AB" w:rsidRPr="0023308A">
          <w:rPr>
            <w:webHidden/>
          </w:rPr>
        </w:r>
        <w:r w:rsidR="00CE24AB" w:rsidRPr="0023308A">
          <w:rPr>
            <w:webHidden/>
          </w:rPr>
          <w:fldChar w:fldCharType="separate"/>
        </w:r>
        <w:r w:rsidR="00CE24AB" w:rsidRPr="0023308A">
          <w:rPr>
            <w:webHidden/>
          </w:rPr>
          <w:t>147</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49" w:history="1">
        <w:r w:rsidR="00CE24AB" w:rsidRPr="0023308A">
          <w:rPr>
            <w:rStyle w:val="aff0"/>
            <w:noProof/>
            <w:color w:val="auto"/>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_Toc97389249 \h </w:instrText>
        </w:r>
        <w:r w:rsidR="00CE24AB" w:rsidRPr="0023308A">
          <w:rPr>
            <w:noProof/>
            <w:webHidden/>
          </w:rPr>
        </w:r>
        <w:r w:rsidR="00CE24AB" w:rsidRPr="0023308A">
          <w:rPr>
            <w:noProof/>
            <w:webHidden/>
          </w:rPr>
          <w:fldChar w:fldCharType="separate"/>
        </w:r>
        <w:r w:rsidR="00CE24AB" w:rsidRPr="0023308A">
          <w:rPr>
            <w:noProof/>
            <w:webHidden/>
          </w:rPr>
          <w:t>147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0" w:history="1">
        <w:r w:rsidR="00CE24AB" w:rsidRPr="0023308A">
          <w:rPr>
            <w:rStyle w:val="aff0"/>
            <w:noProof/>
            <w:color w:val="auto"/>
            <w:lang w:eastAsia="ru-RU"/>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w:t>
        </w:r>
        <w:r w:rsidR="00CE24AB" w:rsidRPr="0023308A">
          <w:rPr>
            <w:rStyle w:val="aff0"/>
            <w:noProof/>
            <w:color w:val="auto"/>
            <w:lang w:eastAsia="ru-RU"/>
          </w:rPr>
          <w:lastRenderedPageBreak/>
          <w:t>и перспективных потребителей, присоединенных к тепловой сети от каждого источника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_Toc97389250 \h </w:instrText>
        </w:r>
        <w:r w:rsidR="00CE24AB" w:rsidRPr="0023308A">
          <w:rPr>
            <w:noProof/>
            <w:webHidden/>
          </w:rPr>
        </w:r>
        <w:r w:rsidR="00CE24AB" w:rsidRPr="0023308A">
          <w:rPr>
            <w:noProof/>
            <w:webHidden/>
          </w:rPr>
          <w:fldChar w:fldCharType="separate"/>
        </w:r>
        <w:r w:rsidR="00CE24AB" w:rsidRPr="0023308A">
          <w:rPr>
            <w:noProof/>
            <w:webHidden/>
          </w:rPr>
          <w:t>151</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1" w:history="1">
        <w:r w:rsidR="00CE24AB" w:rsidRPr="0023308A">
          <w:rPr>
            <w:rStyle w:val="aff0"/>
            <w:noProof/>
            <w:color w:val="auto"/>
            <w:lang w:eastAsia="ru-RU"/>
          </w:rPr>
          <w:t>4.3 Выводы о резервах (дефицитах) существующей системы теплоснабжения при обеспечении перспективной тепловой нагрузки потребителей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_Toc97389251 \h </w:instrText>
        </w:r>
        <w:r w:rsidR="00CE24AB" w:rsidRPr="0023308A">
          <w:rPr>
            <w:noProof/>
            <w:webHidden/>
          </w:rPr>
        </w:r>
        <w:r w:rsidR="00CE24AB" w:rsidRPr="0023308A">
          <w:rPr>
            <w:noProof/>
            <w:webHidden/>
          </w:rPr>
          <w:fldChar w:fldCharType="separate"/>
        </w:r>
        <w:r w:rsidR="00CE24AB" w:rsidRPr="0023308A">
          <w:rPr>
            <w:noProof/>
            <w:webHidden/>
          </w:rPr>
          <w:t>151</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2" w:history="1">
        <w:r w:rsidR="00CE24AB" w:rsidRPr="0023308A">
          <w:rPr>
            <w:rStyle w:val="aff0"/>
            <w:rFonts w:eastAsia="Microsoft YaHei"/>
            <w:noProof/>
            <w:color w:val="auto"/>
          </w:rPr>
          <w:t>4.4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_Toc97389252 \h </w:instrText>
        </w:r>
        <w:r w:rsidR="00CE24AB" w:rsidRPr="0023308A">
          <w:rPr>
            <w:noProof/>
            <w:webHidden/>
          </w:rPr>
        </w:r>
        <w:r w:rsidR="00CE24AB" w:rsidRPr="0023308A">
          <w:rPr>
            <w:noProof/>
            <w:webHidden/>
          </w:rPr>
          <w:fldChar w:fldCharType="separate"/>
        </w:r>
        <w:r w:rsidR="00CE24AB" w:rsidRPr="0023308A">
          <w:rPr>
            <w:noProof/>
            <w:webHidden/>
          </w:rPr>
          <w:t>151</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53" w:history="1">
        <w:r w:rsidR="00CE24AB" w:rsidRPr="0023308A">
          <w:rPr>
            <w:rStyle w:val="aff0"/>
            <w:color w:val="auto"/>
          </w:rPr>
          <w:t xml:space="preserve">ГЛАВА 5 </w:t>
        </w:r>
        <w:r w:rsidR="00CE24AB" w:rsidRPr="0023308A">
          <w:rPr>
            <w:rStyle w:val="aff0"/>
            <w:color w:val="auto"/>
            <w:shd w:val="clear" w:color="auto" w:fill="FFFFFF"/>
          </w:rPr>
          <w:t>Мастер-план развития систем теплоснабжения городского округа</w:t>
        </w:r>
        <w:r w:rsidR="00CE24AB" w:rsidRPr="0023308A">
          <w:rPr>
            <w:webHidden/>
          </w:rPr>
          <w:tab/>
        </w:r>
        <w:r w:rsidR="00CE24AB" w:rsidRPr="0023308A">
          <w:rPr>
            <w:webHidden/>
          </w:rPr>
          <w:fldChar w:fldCharType="begin"/>
        </w:r>
        <w:r w:rsidR="00CE24AB" w:rsidRPr="0023308A">
          <w:rPr>
            <w:webHidden/>
          </w:rPr>
          <w:instrText xml:space="preserve"> PAGEREF _Toc97389253 \h </w:instrText>
        </w:r>
        <w:r w:rsidR="00CE24AB" w:rsidRPr="0023308A">
          <w:rPr>
            <w:webHidden/>
          </w:rPr>
        </w:r>
        <w:r w:rsidR="00CE24AB" w:rsidRPr="0023308A">
          <w:rPr>
            <w:webHidden/>
          </w:rPr>
          <w:fldChar w:fldCharType="separate"/>
        </w:r>
        <w:r w:rsidR="00CE24AB" w:rsidRPr="0023308A">
          <w:rPr>
            <w:webHidden/>
          </w:rPr>
          <w:t>153</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4" w:history="1">
        <w:r w:rsidR="00CE24AB" w:rsidRPr="0023308A">
          <w:rPr>
            <w:rStyle w:val="aff0"/>
            <w:noProof/>
            <w:color w:val="auto"/>
          </w:rPr>
          <w:t>5.1 Описание вариантов (не менее двух) перспективного развития систем теплоснабжения городского округа на период по 2040 год</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_Toc97389254 \h </w:instrText>
        </w:r>
        <w:r w:rsidR="00CE24AB" w:rsidRPr="0023308A">
          <w:rPr>
            <w:noProof/>
            <w:webHidden/>
          </w:rPr>
        </w:r>
        <w:r w:rsidR="00CE24AB" w:rsidRPr="0023308A">
          <w:rPr>
            <w:noProof/>
            <w:webHidden/>
          </w:rPr>
          <w:fldChar w:fldCharType="separate"/>
        </w:r>
        <w:r w:rsidR="00CE24AB" w:rsidRPr="0023308A">
          <w:rPr>
            <w:noProof/>
            <w:webHidden/>
          </w:rPr>
          <w:t>153</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5" w:history="1">
        <w:r w:rsidR="00CE24AB" w:rsidRPr="0023308A">
          <w:rPr>
            <w:rStyle w:val="aff0"/>
            <w:noProof/>
            <w:color w:val="auto"/>
          </w:rPr>
          <w:t>5.2 Технико-экономическое сравнение вариантов перспективного развития систем теплоснабжения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_Toc97389255 \h </w:instrText>
        </w:r>
        <w:r w:rsidR="00CE24AB" w:rsidRPr="0023308A">
          <w:rPr>
            <w:noProof/>
            <w:webHidden/>
          </w:rPr>
        </w:r>
        <w:r w:rsidR="00CE24AB" w:rsidRPr="0023308A">
          <w:rPr>
            <w:noProof/>
            <w:webHidden/>
          </w:rPr>
          <w:fldChar w:fldCharType="separate"/>
        </w:r>
        <w:r w:rsidR="00CE24AB" w:rsidRPr="0023308A">
          <w:rPr>
            <w:noProof/>
            <w:webHidden/>
          </w:rPr>
          <w:t>154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6" w:history="1">
        <w:r w:rsidR="00CE24AB" w:rsidRPr="0023308A">
          <w:rPr>
            <w:rStyle w:val="aff0"/>
            <w:noProof/>
            <w:color w:val="auto"/>
          </w:rPr>
          <w:t>5.3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_Toc97389256 \h </w:instrText>
        </w:r>
        <w:r w:rsidR="00CE24AB" w:rsidRPr="0023308A">
          <w:rPr>
            <w:noProof/>
            <w:webHidden/>
          </w:rPr>
        </w:r>
        <w:r w:rsidR="00CE24AB" w:rsidRPr="0023308A">
          <w:rPr>
            <w:noProof/>
            <w:webHidden/>
          </w:rPr>
          <w:fldChar w:fldCharType="separate"/>
        </w:r>
        <w:r w:rsidR="00CE24AB" w:rsidRPr="0023308A">
          <w:rPr>
            <w:noProof/>
            <w:webHidden/>
          </w:rPr>
          <w:t>158</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7" w:history="1">
        <w:r w:rsidR="00CE24AB" w:rsidRPr="0023308A">
          <w:rPr>
            <w:rStyle w:val="aff0"/>
            <w:rFonts w:eastAsia="Microsoft YaHei"/>
            <w:noProof/>
            <w:color w:val="auto"/>
          </w:rPr>
          <w:t>5.4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_Toc97389257 \h </w:instrText>
        </w:r>
        <w:r w:rsidR="00CE24AB" w:rsidRPr="0023308A">
          <w:rPr>
            <w:noProof/>
            <w:webHidden/>
          </w:rPr>
        </w:r>
        <w:r w:rsidR="00CE24AB" w:rsidRPr="0023308A">
          <w:rPr>
            <w:noProof/>
            <w:webHidden/>
          </w:rPr>
          <w:fldChar w:fldCharType="separate"/>
        </w:r>
        <w:r w:rsidR="00CE24AB" w:rsidRPr="0023308A">
          <w:rPr>
            <w:noProof/>
            <w:webHidden/>
          </w:rPr>
          <w:t>159</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58" w:history="1">
        <w:r w:rsidR="00CE24AB" w:rsidRPr="0023308A">
          <w:rPr>
            <w:rStyle w:val="aff0"/>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E24AB" w:rsidRPr="0023308A">
          <w:rPr>
            <w:webHidden/>
          </w:rPr>
          <w:tab/>
        </w:r>
        <w:r w:rsidR="00CE24AB" w:rsidRPr="0023308A">
          <w:rPr>
            <w:webHidden/>
          </w:rPr>
          <w:fldChar w:fldCharType="begin"/>
        </w:r>
        <w:r w:rsidR="00CE24AB" w:rsidRPr="0023308A">
          <w:rPr>
            <w:webHidden/>
          </w:rPr>
          <w:instrText xml:space="preserve"> PAGEREF _Toc97389258 \h </w:instrText>
        </w:r>
        <w:r w:rsidR="00CE24AB" w:rsidRPr="0023308A">
          <w:rPr>
            <w:webHidden/>
          </w:rPr>
        </w:r>
        <w:r w:rsidR="00CE24AB" w:rsidRPr="0023308A">
          <w:rPr>
            <w:webHidden/>
          </w:rPr>
          <w:fldChar w:fldCharType="separate"/>
        </w:r>
        <w:r w:rsidR="00CE24AB" w:rsidRPr="0023308A">
          <w:rPr>
            <w:webHidden/>
          </w:rPr>
          <w:t>160</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59" w:history="1">
        <w:r w:rsidR="00CE24AB" w:rsidRPr="0023308A">
          <w:rPr>
            <w:rStyle w:val="aff0"/>
            <w:noProof/>
            <w:color w:val="auto"/>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_Toc97389259 \h </w:instrText>
        </w:r>
        <w:r w:rsidR="00CE24AB" w:rsidRPr="0023308A">
          <w:rPr>
            <w:noProof/>
            <w:webHidden/>
          </w:rPr>
        </w:r>
        <w:r w:rsidR="00CE24AB" w:rsidRPr="0023308A">
          <w:rPr>
            <w:noProof/>
            <w:webHidden/>
          </w:rPr>
          <w:fldChar w:fldCharType="separate"/>
        </w:r>
        <w:r w:rsidR="00CE24AB" w:rsidRPr="0023308A">
          <w:rPr>
            <w:noProof/>
            <w:webHidden/>
          </w:rPr>
          <w:t>160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0" w:history="1">
        <w:r w:rsidR="00CE24AB" w:rsidRPr="0023308A">
          <w:rPr>
            <w:rStyle w:val="aff0"/>
            <w:noProof/>
            <w:color w:val="auto"/>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_Toc97389260 \h </w:instrText>
        </w:r>
        <w:r w:rsidR="00CE24AB" w:rsidRPr="0023308A">
          <w:rPr>
            <w:noProof/>
            <w:webHidden/>
          </w:rPr>
        </w:r>
        <w:r w:rsidR="00CE24AB" w:rsidRPr="0023308A">
          <w:rPr>
            <w:noProof/>
            <w:webHidden/>
          </w:rPr>
          <w:fldChar w:fldCharType="separate"/>
        </w:r>
        <w:r w:rsidR="00CE24AB" w:rsidRPr="0023308A">
          <w:rPr>
            <w:noProof/>
            <w:webHidden/>
          </w:rPr>
          <w:t>164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1" w:history="1">
        <w:r w:rsidR="00CE24AB" w:rsidRPr="0023308A">
          <w:rPr>
            <w:rStyle w:val="aff0"/>
            <w:noProof/>
            <w:color w:val="auto"/>
          </w:rPr>
          <w:t>6.3 Сведения о наличии баков-аккумуляторов</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_Toc97389261 \h </w:instrText>
        </w:r>
        <w:r w:rsidR="00CE24AB" w:rsidRPr="0023308A">
          <w:rPr>
            <w:noProof/>
            <w:webHidden/>
          </w:rPr>
        </w:r>
        <w:r w:rsidR="00CE24AB" w:rsidRPr="0023308A">
          <w:rPr>
            <w:noProof/>
            <w:webHidden/>
          </w:rPr>
          <w:fldChar w:fldCharType="separate"/>
        </w:r>
        <w:r w:rsidR="00CE24AB" w:rsidRPr="0023308A">
          <w:rPr>
            <w:noProof/>
            <w:webHidden/>
          </w:rPr>
          <w:t>164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2" w:history="1">
        <w:r w:rsidR="00CE24AB" w:rsidRPr="0023308A">
          <w:rPr>
            <w:rStyle w:val="aff0"/>
            <w:noProof/>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_Toc97389262 \h </w:instrText>
        </w:r>
        <w:r w:rsidR="00CE24AB" w:rsidRPr="0023308A">
          <w:rPr>
            <w:noProof/>
            <w:webHidden/>
          </w:rPr>
        </w:r>
        <w:r w:rsidR="00CE24AB" w:rsidRPr="0023308A">
          <w:rPr>
            <w:noProof/>
            <w:webHidden/>
          </w:rPr>
          <w:fldChar w:fldCharType="separate"/>
        </w:r>
        <w:r w:rsidR="00CE24AB" w:rsidRPr="0023308A">
          <w:rPr>
            <w:noProof/>
            <w:webHidden/>
          </w:rPr>
          <w:t>165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3" w:history="1">
        <w:r w:rsidR="00CE24AB" w:rsidRPr="0023308A">
          <w:rPr>
            <w:rStyle w:val="aff0"/>
            <w:noProof/>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_Toc97389263 \h </w:instrText>
        </w:r>
        <w:r w:rsidR="00CE24AB" w:rsidRPr="0023308A">
          <w:rPr>
            <w:noProof/>
            <w:webHidden/>
          </w:rPr>
        </w:r>
        <w:r w:rsidR="00CE24AB" w:rsidRPr="0023308A">
          <w:rPr>
            <w:noProof/>
            <w:webHidden/>
          </w:rPr>
          <w:fldChar w:fldCharType="separate"/>
        </w:r>
        <w:r w:rsidR="00CE24AB" w:rsidRPr="0023308A">
          <w:rPr>
            <w:noProof/>
            <w:webHidden/>
          </w:rPr>
          <w:t>169</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4" w:history="1">
        <w:r w:rsidR="00CE24AB" w:rsidRPr="0023308A">
          <w:rPr>
            <w:rStyle w:val="aff0"/>
            <w:rFonts w:eastAsia="Microsoft YaHei"/>
            <w:noProof/>
            <w:color w:val="auto"/>
          </w:rPr>
          <w:t>6.6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_Toc97389264 \h </w:instrText>
        </w:r>
        <w:r w:rsidR="00CE24AB" w:rsidRPr="0023308A">
          <w:rPr>
            <w:noProof/>
            <w:webHidden/>
          </w:rPr>
        </w:r>
        <w:r w:rsidR="00CE24AB" w:rsidRPr="0023308A">
          <w:rPr>
            <w:noProof/>
            <w:webHidden/>
          </w:rPr>
          <w:fldChar w:fldCharType="separate"/>
        </w:r>
        <w:r w:rsidR="00CE24AB" w:rsidRPr="0023308A">
          <w:rPr>
            <w:noProof/>
            <w:webHidden/>
          </w:rPr>
          <w:t>169</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65" w:history="1">
        <w:r w:rsidR="00CE24AB" w:rsidRPr="0023308A">
          <w:rPr>
            <w:rStyle w:val="aff0"/>
            <w:color w:val="auto"/>
          </w:rPr>
          <w:t>ГЛАВА 7 Предложения по строительству, реконструкции, техническому перевооружению и (или) модернизации источников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_Toc97389265 \h </w:instrText>
        </w:r>
        <w:r w:rsidR="00CE24AB" w:rsidRPr="0023308A">
          <w:rPr>
            <w:webHidden/>
          </w:rPr>
        </w:r>
        <w:r w:rsidR="00CE24AB" w:rsidRPr="0023308A">
          <w:rPr>
            <w:webHidden/>
          </w:rPr>
          <w:fldChar w:fldCharType="separate"/>
        </w:r>
        <w:r w:rsidR="00CE24AB" w:rsidRPr="0023308A">
          <w:rPr>
            <w:webHidden/>
          </w:rPr>
          <w:t>170</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6" w:history="1">
        <w:r w:rsidR="00CE24AB" w:rsidRPr="0023308A">
          <w:rPr>
            <w:rStyle w:val="aff0"/>
            <w:noProof/>
            <w:color w:val="auto"/>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w:t>
        </w:r>
        <w:r w:rsidR="00CE24AB" w:rsidRPr="0023308A">
          <w:rPr>
            <w:rStyle w:val="aff0"/>
            <w:noProof/>
            <w:color w:val="auto"/>
          </w:rPr>
          <w:lastRenderedPageBreak/>
          <w:t>России от 05.03.2019 № 212 «Об утверждении Методических указаний по разработке схем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_Toc97389266 \h </w:instrText>
        </w:r>
        <w:r w:rsidR="00CE24AB" w:rsidRPr="0023308A">
          <w:rPr>
            <w:noProof/>
            <w:webHidden/>
          </w:rPr>
        </w:r>
        <w:r w:rsidR="00CE24AB" w:rsidRPr="0023308A">
          <w:rPr>
            <w:noProof/>
            <w:webHidden/>
          </w:rPr>
          <w:fldChar w:fldCharType="separate"/>
        </w:r>
        <w:r w:rsidR="00CE24AB" w:rsidRPr="0023308A">
          <w:rPr>
            <w:noProof/>
            <w:webHidden/>
          </w:rPr>
          <w:t>170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7" w:history="1">
        <w:r w:rsidR="00CE24AB" w:rsidRPr="0023308A">
          <w:rPr>
            <w:rStyle w:val="aff0"/>
            <w:noProof/>
            <w:color w:val="auto"/>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_Toc97389267 \h </w:instrText>
        </w:r>
        <w:r w:rsidR="00CE24AB" w:rsidRPr="0023308A">
          <w:rPr>
            <w:noProof/>
            <w:webHidden/>
          </w:rPr>
        </w:r>
        <w:r w:rsidR="00CE24AB" w:rsidRPr="0023308A">
          <w:rPr>
            <w:noProof/>
            <w:webHidden/>
          </w:rPr>
          <w:fldChar w:fldCharType="separate"/>
        </w:r>
        <w:r w:rsidR="00CE24AB" w:rsidRPr="0023308A">
          <w:rPr>
            <w:noProof/>
            <w:webHidden/>
          </w:rPr>
          <w:t>173</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8" w:history="1">
        <w:r w:rsidR="00CE24AB" w:rsidRPr="0023308A">
          <w:rPr>
            <w:rStyle w:val="aff0"/>
            <w:noProof/>
            <w:color w:val="auto"/>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_Toc97389268 \h </w:instrText>
        </w:r>
        <w:r w:rsidR="00CE24AB" w:rsidRPr="0023308A">
          <w:rPr>
            <w:noProof/>
            <w:webHidden/>
          </w:rPr>
        </w:r>
        <w:r w:rsidR="00CE24AB" w:rsidRPr="0023308A">
          <w:rPr>
            <w:noProof/>
            <w:webHidden/>
          </w:rPr>
          <w:fldChar w:fldCharType="separate"/>
        </w:r>
        <w:r w:rsidR="00CE24AB" w:rsidRPr="0023308A">
          <w:rPr>
            <w:noProof/>
            <w:webHidden/>
          </w:rPr>
          <w:t>173</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69" w:history="1">
        <w:r w:rsidR="00CE24AB" w:rsidRPr="0023308A">
          <w:rPr>
            <w:rStyle w:val="aff0"/>
            <w:noProof/>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_Toc97389269 \h </w:instrText>
        </w:r>
        <w:r w:rsidR="00CE24AB" w:rsidRPr="0023308A">
          <w:rPr>
            <w:noProof/>
            <w:webHidden/>
          </w:rPr>
        </w:r>
        <w:r w:rsidR="00CE24AB" w:rsidRPr="0023308A">
          <w:rPr>
            <w:noProof/>
            <w:webHidden/>
          </w:rPr>
          <w:fldChar w:fldCharType="separate"/>
        </w:r>
        <w:r w:rsidR="00CE24AB" w:rsidRPr="0023308A">
          <w:rPr>
            <w:noProof/>
            <w:webHidden/>
          </w:rPr>
          <w:t>174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0" w:history="1">
        <w:r w:rsidR="00CE24AB" w:rsidRPr="0023308A">
          <w:rPr>
            <w:rStyle w:val="aff0"/>
            <w:noProof/>
            <w:color w:val="auto"/>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_Toc97389270 \h </w:instrText>
        </w:r>
        <w:r w:rsidR="00CE24AB" w:rsidRPr="0023308A">
          <w:rPr>
            <w:noProof/>
            <w:webHidden/>
          </w:rPr>
        </w:r>
        <w:r w:rsidR="00CE24AB" w:rsidRPr="0023308A">
          <w:rPr>
            <w:noProof/>
            <w:webHidden/>
          </w:rPr>
          <w:fldChar w:fldCharType="separate"/>
        </w:r>
        <w:r w:rsidR="00CE24AB" w:rsidRPr="0023308A">
          <w:rPr>
            <w:noProof/>
            <w:webHidden/>
          </w:rPr>
          <w:t>174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1" w:history="1">
        <w:r w:rsidR="00CE24AB" w:rsidRPr="0023308A">
          <w:rPr>
            <w:rStyle w:val="aff0"/>
            <w:noProof/>
            <w:color w:val="auto"/>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_Toc97389271 \h </w:instrText>
        </w:r>
        <w:r w:rsidR="00CE24AB" w:rsidRPr="0023308A">
          <w:rPr>
            <w:noProof/>
            <w:webHidden/>
          </w:rPr>
        </w:r>
        <w:r w:rsidR="00CE24AB" w:rsidRPr="0023308A">
          <w:rPr>
            <w:noProof/>
            <w:webHidden/>
          </w:rPr>
          <w:fldChar w:fldCharType="separate"/>
        </w:r>
        <w:r w:rsidR="00CE24AB" w:rsidRPr="0023308A">
          <w:rPr>
            <w:noProof/>
            <w:webHidden/>
          </w:rPr>
          <w:t>174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2" w:history="1">
        <w:r w:rsidR="00CE24AB" w:rsidRPr="0023308A">
          <w:rPr>
            <w:rStyle w:val="aff0"/>
            <w:noProof/>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_Toc97389272 \h </w:instrText>
        </w:r>
        <w:r w:rsidR="00CE24AB" w:rsidRPr="0023308A">
          <w:rPr>
            <w:noProof/>
            <w:webHidden/>
          </w:rPr>
        </w:r>
        <w:r w:rsidR="00CE24AB" w:rsidRPr="0023308A">
          <w:rPr>
            <w:noProof/>
            <w:webHidden/>
          </w:rPr>
          <w:fldChar w:fldCharType="separate"/>
        </w:r>
        <w:r w:rsidR="00CE24AB" w:rsidRPr="0023308A">
          <w:rPr>
            <w:noProof/>
            <w:webHidden/>
          </w:rPr>
          <w:t>174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3" w:history="1">
        <w:r w:rsidR="00CE24AB" w:rsidRPr="0023308A">
          <w:rPr>
            <w:rStyle w:val="aff0"/>
            <w:noProof/>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_Toc97389273 \h </w:instrText>
        </w:r>
        <w:r w:rsidR="00CE24AB" w:rsidRPr="0023308A">
          <w:rPr>
            <w:noProof/>
            <w:webHidden/>
          </w:rPr>
        </w:r>
        <w:r w:rsidR="00CE24AB" w:rsidRPr="0023308A">
          <w:rPr>
            <w:noProof/>
            <w:webHidden/>
          </w:rPr>
          <w:fldChar w:fldCharType="separate"/>
        </w:r>
        <w:r w:rsidR="00CE24AB" w:rsidRPr="0023308A">
          <w:rPr>
            <w:noProof/>
            <w:webHidden/>
          </w:rPr>
          <w:t>174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4" w:history="1">
        <w:r w:rsidR="00CE24AB" w:rsidRPr="0023308A">
          <w:rPr>
            <w:rStyle w:val="aff0"/>
            <w:noProof/>
            <w:color w:val="auto"/>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_Toc97389274 \h </w:instrText>
        </w:r>
        <w:r w:rsidR="00CE24AB" w:rsidRPr="0023308A">
          <w:rPr>
            <w:noProof/>
            <w:webHidden/>
          </w:rPr>
        </w:r>
        <w:r w:rsidR="00CE24AB" w:rsidRPr="0023308A">
          <w:rPr>
            <w:noProof/>
            <w:webHidden/>
          </w:rPr>
          <w:fldChar w:fldCharType="separate"/>
        </w:r>
        <w:r w:rsidR="00CE24AB" w:rsidRPr="0023308A">
          <w:rPr>
            <w:noProof/>
            <w:webHidden/>
          </w:rPr>
          <w:t>175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5" w:history="1">
        <w:r w:rsidR="00CE24AB" w:rsidRPr="0023308A">
          <w:rPr>
            <w:rStyle w:val="aff0"/>
            <w:noProof/>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_Toc97389275 \h </w:instrText>
        </w:r>
        <w:r w:rsidR="00CE24AB" w:rsidRPr="0023308A">
          <w:rPr>
            <w:noProof/>
            <w:webHidden/>
          </w:rPr>
        </w:r>
        <w:r w:rsidR="00CE24AB" w:rsidRPr="0023308A">
          <w:rPr>
            <w:noProof/>
            <w:webHidden/>
          </w:rPr>
          <w:fldChar w:fldCharType="separate"/>
        </w:r>
        <w:r w:rsidR="00CE24AB" w:rsidRPr="0023308A">
          <w:rPr>
            <w:noProof/>
            <w:webHidden/>
          </w:rPr>
          <w:t>176</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6" w:history="1">
        <w:r w:rsidR="00CE24AB" w:rsidRPr="0023308A">
          <w:rPr>
            <w:rStyle w:val="aff0"/>
            <w:noProof/>
            <w:color w:val="auto"/>
          </w:rPr>
          <w:t>7.11 Обоснование организации индивидуального теплоснабжения в зонах застройки городского округа малоэтажными жилыми зданиями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_Toc97389276 \h </w:instrText>
        </w:r>
        <w:r w:rsidR="00CE24AB" w:rsidRPr="0023308A">
          <w:rPr>
            <w:noProof/>
            <w:webHidden/>
          </w:rPr>
        </w:r>
        <w:r w:rsidR="00CE24AB" w:rsidRPr="0023308A">
          <w:rPr>
            <w:noProof/>
            <w:webHidden/>
          </w:rPr>
          <w:fldChar w:fldCharType="separate"/>
        </w:r>
        <w:r w:rsidR="00CE24AB" w:rsidRPr="0023308A">
          <w:rPr>
            <w:noProof/>
            <w:webHidden/>
          </w:rPr>
          <w:t>177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7" w:history="1">
        <w:r w:rsidR="00CE24AB" w:rsidRPr="0023308A">
          <w:rPr>
            <w:rStyle w:val="aff0"/>
            <w:noProof/>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_Toc97389277 \h </w:instrText>
        </w:r>
        <w:r w:rsidR="00CE24AB" w:rsidRPr="0023308A">
          <w:rPr>
            <w:noProof/>
            <w:webHidden/>
          </w:rPr>
        </w:r>
        <w:r w:rsidR="00CE24AB" w:rsidRPr="0023308A">
          <w:rPr>
            <w:noProof/>
            <w:webHidden/>
          </w:rPr>
          <w:fldChar w:fldCharType="separate"/>
        </w:r>
        <w:r w:rsidR="00CE24AB" w:rsidRPr="0023308A">
          <w:rPr>
            <w:noProof/>
            <w:webHidden/>
          </w:rPr>
          <w:t>178</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8" w:history="1">
        <w:r w:rsidR="00CE24AB" w:rsidRPr="0023308A">
          <w:rPr>
            <w:rStyle w:val="aff0"/>
            <w:noProof/>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_Toc97389278 \h </w:instrText>
        </w:r>
        <w:r w:rsidR="00CE24AB" w:rsidRPr="0023308A">
          <w:rPr>
            <w:noProof/>
            <w:webHidden/>
          </w:rPr>
        </w:r>
        <w:r w:rsidR="00CE24AB" w:rsidRPr="0023308A">
          <w:rPr>
            <w:noProof/>
            <w:webHidden/>
          </w:rPr>
          <w:fldChar w:fldCharType="separate"/>
        </w:r>
        <w:r w:rsidR="00CE24AB" w:rsidRPr="0023308A">
          <w:rPr>
            <w:noProof/>
            <w:webHidden/>
          </w:rPr>
          <w:t>179</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79" w:history="1">
        <w:r w:rsidR="00CE24AB" w:rsidRPr="0023308A">
          <w:rPr>
            <w:rStyle w:val="aff0"/>
            <w:noProof/>
            <w:color w:val="auto"/>
          </w:rPr>
          <w:t>7.14 Обоснование организации теплоснабжения в производственных зонах на территории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_Toc97389279 \h </w:instrText>
        </w:r>
        <w:r w:rsidR="00CE24AB" w:rsidRPr="0023308A">
          <w:rPr>
            <w:noProof/>
            <w:webHidden/>
          </w:rPr>
        </w:r>
        <w:r w:rsidR="00CE24AB" w:rsidRPr="0023308A">
          <w:rPr>
            <w:noProof/>
            <w:webHidden/>
          </w:rPr>
          <w:fldChar w:fldCharType="separate"/>
        </w:r>
        <w:r w:rsidR="00CE24AB" w:rsidRPr="0023308A">
          <w:rPr>
            <w:noProof/>
            <w:webHidden/>
          </w:rPr>
          <w:t>180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0" w:history="1">
        <w:r w:rsidR="00CE24AB" w:rsidRPr="0023308A">
          <w:rPr>
            <w:rStyle w:val="aff0"/>
            <w:noProof/>
            <w:color w:val="auto"/>
          </w:rPr>
          <w:t>7.15 Результаты расчетов радиуса эффективного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_Toc97389280 \h </w:instrText>
        </w:r>
        <w:r w:rsidR="00CE24AB" w:rsidRPr="0023308A">
          <w:rPr>
            <w:noProof/>
            <w:webHidden/>
          </w:rPr>
        </w:r>
        <w:r w:rsidR="00CE24AB" w:rsidRPr="0023308A">
          <w:rPr>
            <w:noProof/>
            <w:webHidden/>
          </w:rPr>
          <w:fldChar w:fldCharType="separate"/>
        </w:r>
        <w:r w:rsidR="00CE24AB" w:rsidRPr="0023308A">
          <w:rPr>
            <w:noProof/>
            <w:webHidden/>
          </w:rPr>
          <w:t>181</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1" w:history="1">
        <w:r w:rsidR="00CE24AB" w:rsidRPr="0023308A">
          <w:rPr>
            <w:rStyle w:val="aff0"/>
            <w:rFonts w:eastAsia="Microsoft YaHei"/>
            <w:noProof/>
            <w:color w:val="auto"/>
          </w:rPr>
          <w:t>7.16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_Toc97389281 \h </w:instrText>
        </w:r>
        <w:r w:rsidR="00CE24AB" w:rsidRPr="0023308A">
          <w:rPr>
            <w:noProof/>
            <w:webHidden/>
          </w:rPr>
        </w:r>
        <w:r w:rsidR="00CE24AB" w:rsidRPr="0023308A">
          <w:rPr>
            <w:noProof/>
            <w:webHidden/>
          </w:rPr>
          <w:fldChar w:fldCharType="separate"/>
        </w:r>
        <w:r w:rsidR="00CE24AB" w:rsidRPr="0023308A">
          <w:rPr>
            <w:noProof/>
            <w:webHidden/>
          </w:rPr>
          <w:t>182</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82" w:history="1">
        <w:r w:rsidR="00CE24AB" w:rsidRPr="0023308A">
          <w:rPr>
            <w:rStyle w:val="aff0"/>
            <w:color w:val="auto"/>
          </w:rPr>
          <w:t>ГЛАВА 8 Предложения по строительству, реконструкции и (или) модернизации тепловых сетей</w:t>
        </w:r>
        <w:r w:rsidR="00CE24AB" w:rsidRPr="0023308A">
          <w:rPr>
            <w:webHidden/>
          </w:rPr>
          <w:tab/>
        </w:r>
        <w:r w:rsidR="00CE24AB" w:rsidRPr="0023308A">
          <w:rPr>
            <w:webHidden/>
          </w:rPr>
          <w:fldChar w:fldCharType="begin"/>
        </w:r>
        <w:r w:rsidR="00CE24AB" w:rsidRPr="0023308A">
          <w:rPr>
            <w:webHidden/>
          </w:rPr>
          <w:instrText xml:space="preserve"> PAGEREF _Toc97389282 \h </w:instrText>
        </w:r>
        <w:r w:rsidR="00CE24AB" w:rsidRPr="0023308A">
          <w:rPr>
            <w:webHidden/>
          </w:rPr>
        </w:r>
        <w:r w:rsidR="00CE24AB" w:rsidRPr="0023308A">
          <w:rPr>
            <w:webHidden/>
          </w:rPr>
          <w:fldChar w:fldCharType="separate"/>
        </w:r>
        <w:r w:rsidR="00CE24AB" w:rsidRPr="0023308A">
          <w:rPr>
            <w:webHidden/>
          </w:rPr>
          <w:t>183</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3" w:history="1">
        <w:r w:rsidR="00CE24AB" w:rsidRPr="0023308A">
          <w:rPr>
            <w:rStyle w:val="aff0"/>
            <w:noProof/>
            <w:color w:val="auto"/>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_Toc97389283 \h </w:instrText>
        </w:r>
        <w:r w:rsidR="00CE24AB" w:rsidRPr="0023308A">
          <w:rPr>
            <w:noProof/>
            <w:webHidden/>
          </w:rPr>
        </w:r>
        <w:r w:rsidR="00CE24AB" w:rsidRPr="0023308A">
          <w:rPr>
            <w:noProof/>
            <w:webHidden/>
          </w:rPr>
          <w:fldChar w:fldCharType="separate"/>
        </w:r>
        <w:r w:rsidR="00CE24AB" w:rsidRPr="0023308A">
          <w:rPr>
            <w:noProof/>
            <w:webHidden/>
          </w:rPr>
          <w:t>183</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4" w:history="1">
        <w:r w:rsidR="00CE24AB" w:rsidRPr="0023308A">
          <w:rPr>
            <w:rStyle w:val="aff0"/>
            <w:noProof/>
            <w:color w:val="auto"/>
            <w:lang w:eastAsia="ru-RU"/>
          </w:rPr>
          <w:t xml:space="preserve">8.2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_Toc97389284 \h </w:instrText>
        </w:r>
        <w:r w:rsidR="00CE24AB" w:rsidRPr="0023308A">
          <w:rPr>
            <w:noProof/>
            <w:webHidden/>
          </w:rPr>
        </w:r>
        <w:r w:rsidR="00CE24AB" w:rsidRPr="0023308A">
          <w:rPr>
            <w:noProof/>
            <w:webHidden/>
          </w:rPr>
          <w:fldChar w:fldCharType="separate"/>
        </w:r>
        <w:r w:rsidR="00CE24AB" w:rsidRPr="0023308A">
          <w:rPr>
            <w:noProof/>
            <w:webHidden/>
          </w:rPr>
          <w:t>183</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5" w:history="1">
        <w:r w:rsidR="00CE24AB" w:rsidRPr="0023308A">
          <w:rPr>
            <w:rStyle w:val="aff0"/>
            <w:noProof/>
            <w:color w:val="auto"/>
            <w:lang w:eastAsia="ru-RU"/>
          </w:rPr>
          <w:t xml:space="preserve">8.3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_Toc97389285 \h </w:instrText>
        </w:r>
        <w:r w:rsidR="00CE24AB" w:rsidRPr="0023308A">
          <w:rPr>
            <w:noProof/>
            <w:webHidden/>
          </w:rPr>
        </w:r>
        <w:r w:rsidR="00CE24AB" w:rsidRPr="0023308A">
          <w:rPr>
            <w:noProof/>
            <w:webHidden/>
          </w:rPr>
          <w:fldChar w:fldCharType="separate"/>
        </w:r>
        <w:r w:rsidR="00CE24AB" w:rsidRPr="0023308A">
          <w:rPr>
            <w:noProof/>
            <w:webHidden/>
          </w:rPr>
          <w:t>184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6" w:history="1">
        <w:r w:rsidR="00CE24AB" w:rsidRPr="0023308A">
          <w:rPr>
            <w:rStyle w:val="aff0"/>
            <w:noProof/>
            <w:color w:val="auto"/>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_Toc97389286 \h </w:instrText>
        </w:r>
        <w:r w:rsidR="00CE24AB" w:rsidRPr="0023308A">
          <w:rPr>
            <w:noProof/>
            <w:webHidden/>
          </w:rPr>
        </w:r>
        <w:r w:rsidR="00CE24AB" w:rsidRPr="0023308A">
          <w:rPr>
            <w:noProof/>
            <w:webHidden/>
          </w:rPr>
          <w:fldChar w:fldCharType="separate"/>
        </w:r>
        <w:r w:rsidR="00CE24AB" w:rsidRPr="0023308A">
          <w:rPr>
            <w:noProof/>
            <w:webHidden/>
          </w:rPr>
          <w:t>184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7" w:history="1">
        <w:r w:rsidR="00CE24AB" w:rsidRPr="0023308A">
          <w:rPr>
            <w:rStyle w:val="aff0"/>
            <w:noProof/>
            <w:color w:val="auto"/>
            <w:lang w:eastAsia="ru-RU"/>
          </w:rPr>
          <w:t xml:space="preserve">8.5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тепловых сетей для обеспечения нормативной надежности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_Toc97389287 \h </w:instrText>
        </w:r>
        <w:r w:rsidR="00CE24AB" w:rsidRPr="0023308A">
          <w:rPr>
            <w:noProof/>
            <w:webHidden/>
          </w:rPr>
        </w:r>
        <w:r w:rsidR="00CE24AB" w:rsidRPr="0023308A">
          <w:rPr>
            <w:noProof/>
            <w:webHidden/>
          </w:rPr>
          <w:fldChar w:fldCharType="separate"/>
        </w:r>
        <w:r w:rsidR="00CE24AB" w:rsidRPr="0023308A">
          <w:rPr>
            <w:noProof/>
            <w:webHidden/>
          </w:rPr>
          <w:t>184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8" w:history="1">
        <w:r w:rsidR="00CE24AB" w:rsidRPr="0023308A">
          <w:rPr>
            <w:rStyle w:val="aff0"/>
            <w:noProof/>
            <w:color w:val="auto"/>
            <w:lang w:eastAsia="ru-RU"/>
          </w:rPr>
          <w:t xml:space="preserve">8.6 </w:t>
        </w:r>
        <w:r w:rsidR="00CE24AB" w:rsidRPr="0023308A">
          <w:rPr>
            <w:rStyle w:val="aff0"/>
            <w:noProof/>
            <w:color w:val="auto"/>
          </w:rPr>
          <w:t>Предложения</w:t>
        </w:r>
        <w:r w:rsidR="00CE24AB" w:rsidRPr="0023308A">
          <w:rPr>
            <w:rStyle w:val="aff0"/>
            <w:noProof/>
            <w:color w:val="auto"/>
            <w:lang w:eastAsia="ru-RU"/>
          </w:rPr>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_Toc97389288 \h </w:instrText>
        </w:r>
        <w:r w:rsidR="00CE24AB" w:rsidRPr="0023308A">
          <w:rPr>
            <w:noProof/>
            <w:webHidden/>
          </w:rPr>
        </w:r>
        <w:r w:rsidR="00CE24AB" w:rsidRPr="0023308A">
          <w:rPr>
            <w:noProof/>
            <w:webHidden/>
          </w:rPr>
          <w:fldChar w:fldCharType="separate"/>
        </w:r>
        <w:r w:rsidR="00CE24AB" w:rsidRPr="0023308A">
          <w:rPr>
            <w:noProof/>
            <w:webHidden/>
          </w:rPr>
          <w:t>184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89" w:history="1">
        <w:r w:rsidR="00CE24AB" w:rsidRPr="0023308A">
          <w:rPr>
            <w:rStyle w:val="aff0"/>
            <w:noProof/>
            <w:color w:val="auto"/>
            <w:lang w:eastAsia="ru-RU"/>
          </w:rPr>
          <w:t xml:space="preserve">8.7 </w:t>
        </w:r>
        <w:r w:rsidR="00CE24AB" w:rsidRPr="0023308A">
          <w:rPr>
            <w:rStyle w:val="aff0"/>
            <w:noProof/>
            <w:color w:val="auto"/>
          </w:rPr>
          <w:t>Предложения</w:t>
        </w:r>
        <w:r w:rsidR="00CE24AB" w:rsidRPr="0023308A">
          <w:rPr>
            <w:rStyle w:val="aff0"/>
            <w:noProof/>
            <w:color w:val="auto"/>
            <w:lang w:eastAsia="ru-RU"/>
          </w:rPr>
          <w:t xml:space="preserve"> по реконструкции и (или) модернизации тепловых сетей, подлежащих замене в связи с исчерпанием эксплуатационного ресурса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_Toc97389289 \h </w:instrText>
        </w:r>
        <w:r w:rsidR="00CE24AB" w:rsidRPr="0023308A">
          <w:rPr>
            <w:noProof/>
            <w:webHidden/>
          </w:rPr>
        </w:r>
        <w:r w:rsidR="00CE24AB" w:rsidRPr="0023308A">
          <w:rPr>
            <w:noProof/>
            <w:webHidden/>
          </w:rPr>
          <w:fldChar w:fldCharType="separate"/>
        </w:r>
        <w:r w:rsidR="00CE24AB" w:rsidRPr="0023308A">
          <w:rPr>
            <w:noProof/>
            <w:webHidden/>
          </w:rPr>
          <w:t>184</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0" w:history="1">
        <w:r w:rsidR="00CE24AB" w:rsidRPr="0023308A">
          <w:rPr>
            <w:rStyle w:val="aff0"/>
            <w:noProof/>
            <w:color w:val="auto"/>
            <w:lang w:eastAsia="ru-RU"/>
          </w:rPr>
          <w:t xml:space="preserve">8.8 </w:t>
        </w:r>
        <w:r w:rsidR="00CE24AB" w:rsidRPr="0023308A">
          <w:rPr>
            <w:rStyle w:val="aff0"/>
            <w:noProof/>
            <w:color w:val="auto"/>
          </w:rPr>
          <w:t>Предложения</w:t>
        </w:r>
        <w:r w:rsidR="00CE24AB" w:rsidRPr="0023308A">
          <w:rPr>
            <w:rStyle w:val="aff0"/>
            <w:noProof/>
            <w:color w:val="auto"/>
            <w:lang w:eastAsia="ru-RU"/>
          </w:rPr>
          <w:t xml:space="preserve"> по строительству, реконструкции и (или) модернизации насосных станций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_Toc97389290 \h </w:instrText>
        </w:r>
        <w:r w:rsidR="00CE24AB" w:rsidRPr="0023308A">
          <w:rPr>
            <w:noProof/>
            <w:webHidden/>
          </w:rPr>
        </w:r>
        <w:r w:rsidR="00CE24AB" w:rsidRPr="0023308A">
          <w:rPr>
            <w:noProof/>
            <w:webHidden/>
          </w:rPr>
          <w:fldChar w:fldCharType="separate"/>
        </w:r>
        <w:r w:rsidR="00CE24AB" w:rsidRPr="0023308A">
          <w:rPr>
            <w:noProof/>
            <w:webHidden/>
          </w:rPr>
          <w:t>186</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1" w:history="1">
        <w:r w:rsidR="00CE24AB" w:rsidRPr="0023308A">
          <w:rPr>
            <w:rStyle w:val="aff0"/>
            <w:noProof/>
            <w:color w:val="auto"/>
          </w:rPr>
          <w:t>8.9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_Toc97389291 \h </w:instrText>
        </w:r>
        <w:r w:rsidR="00CE24AB" w:rsidRPr="0023308A">
          <w:rPr>
            <w:noProof/>
            <w:webHidden/>
          </w:rPr>
        </w:r>
        <w:r w:rsidR="00CE24AB" w:rsidRPr="0023308A">
          <w:rPr>
            <w:noProof/>
            <w:webHidden/>
          </w:rPr>
          <w:fldChar w:fldCharType="separate"/>
        </w:r>
        <w:r w:rsidR="00CE24AB" w:rsidRPr="0023308A">
          <w:rPr>
            <w:noProof/>
            <w:webHidden/>
          </w:rPr>
          <w:t>186</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92" w:history="1">
        <w:r w:rsidR="00CE24AB" w:rsidRPr="0023308A">
          <w:rPr>
            <w:rStyle w:val="aff0"/>
            <w:color w:val="auto"/>
          </w:rPr>
          <w:t xml:space="preserve">ГЛАВА 9 </w:t>
        </w:r>
        <w:r w:rsidR="00CE24AB" w:rsidRPr="0023308A">
          <w:rPr>
            <w:rStyle w:val="aff0"/>
            <w:color w:val="auto"/>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sidR="00CE24AB" w:rsidRPr="0023308A">
          <w:rPr>
            <w:webHidden/>
          </w:rPr>
          <w:tab/>
        </w:r>
        <w:r w:rsidR="00CE24AB" w:rsidRPr="0023308A">
          <w:rPr>
            <w:webHidden/>
          </w:rPr>
          <w:fldChar w:fldCharType="begin"/>
        </w:r>
        <w:r w:rsidR="00CE24AB" w:rsidRPr="0023308A">
          <w:rPr>
            <w:webHidden/>
          </w:rPr>
          <w:instrText xml:space="preserve"> PAGEREF _Toc97389292 \h </w:instrText>
        </w:r>
        <w:r w:rsidR="00CE24AB" w:rsidRPr="0023308A">
          <w:rPr>
            <w:webHidden/>
          </w:rPr>
        </w:r>
        <w:r w:rsidR="00CE24AB" w:rsidRPr="0023308A">
          <w:rPr>
            <w:webHidden/>
          </w:rPr>
          <w:fldChar w:fldCharType="separate"/>
        </w:r>
        <w:r w:rsidR="00CE24AB" w:rsidRPr="0023308A">
          <w:rPr>
            <w:webHidden/>
          </w:rPr>
          <w:t>187</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3" w:history="1">
        <w:r w:rsidR="00CE24AB" w:rsidRPr="0023308A">
          <w:rPr>
            <w:rStyle w:val="aff0"/>
            <w:noProof/>
            <w:color w:val="auto"/>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_Toc97389293 \h </w:instrText>
        </w:r>
        <w:r w:rsidR="00CE24AB" w:rsidRPr="0023308A">
          <w:rPr>
            <w:noProof/>
            <w:webHidden/>
          </w:rPr>
        </w:r>
        <w:r w:rsidR="00CE24AB" w:rsidRPr="0023308A">
          <w:rPr>
            <w:noProof/>
            <w:webHidden/>
          </w:rPr>
          <w:fldChar w:fldCharType="separate"/>
        </w:r>
        <w:r w:rsidR="00CE24AB" w:rsidRPr="0023308A">
          <w:rPr>
            <w:noProof/>
            <w:webHidden/>
          </w:rPr>
          <w:t>187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4" w:history="1">
        <w:r w:rsidR="00CE24AB" w:rsidRPr="0023308A">
          <w:rPr>
            <w:rStyle w:val="aff0"/>
            <w:noProof/>
            <w:color w:val="auto"/>
          </w:rPr>
          <w:t>9.2 Выбор и обоснование метода регулирования отпуска тепловой энергии от источников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_Toc97389294 \h </w:instrText>
        </w:r>
        <w:r w:rsidR="00CE24AB" w:rsidRPr="0023308A">
          <w:rPr>
            <w:noProof/>
            <w:webHidden/>
          </w:rPr>
        </w:r>
        <w:r w:rsidR="00CE24AB" w:rsidRPr="0023308A">
          <w:rPr>
            <w:noProof/>
            <w:webHidden/>
          </w:rPr>
          <w:fldChar w:fldCharType="separate"/>
        </w:r>
        <w:r w:rsidR="00CE24AB" w:rsidRPr="0023308A">
          <w:rPr>
            <w:noProof/>
            <w:webHidden/>
          </w:rPr>
          <w:t>187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5" w:history="1">
        <w:r w:rsidR="00CE24AB" w:rsidRPr="0023308A">
          <w:rPr>
            <w:rStyle w:val="aff0"/>
            <w:noProof/>
            <w:color w:val="auto"/>
            <w:lang w:eastAsia="zh-C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_Toc97389295 \h </w:instrText>
        </w:r>
        <w:r w:rsidR="00CE24AB" w:rsidRPr="0023308A">
          <w:rPr>
            <w:noProof/>
            <w:webHidden/>
          </w:rPr>
        </w:r>
        <w:r w:rsidR="00CE24AB" w:rsidRPr="0023308A">
          <w:rPr>
            <w:noProof/>
            <w:webHidden/>
          </w:rPr>
          <w:fldChar w:fldCharType="separate"/>
        </w:r>
        <w:r w:rsidR="00CE24AB" w:rsidRPr="0023308A">
          <w:rPr>
            <w:noProof/>
            <w:webHidden/>
          </w:rPr>
          <w:t>187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6" w:history="1">
        <w:r w:rsidR="00CE24AB" w:rsidRPr="0023308A">
          <w:rPr>
            <w:rStyle w:val="aff0"/>
            <w:noProof/>
            <w:color w:val="auto"/>
            <w:lang w:eastAsia="zh-C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_Toc97389296 \h </w:instrText>
        </w:r>
        <w:r w:rsidR="00CE24AB" w:rsidRPr="0023308A">
          <w:rPr>
            <w:noProof/>
            <w:webHidden/>
          </w:rPr>
        </w:r>
        <w:r w:rsidR="00CE24AB" w:rsidRPr="0023308A">
          <w:rPr>
            <w:noProof/>
            <w:webHidden/>
          </w:rPr>
          <w:fldChar w:fldCharType="separate"/>
        </w:r>
        <w:r w:rsidR="00CE24AB" w:rsidRPr="0023308A">
          <w:rPr>
            <w:noProof/>
            <w:webHidden/>
          </w:rPr>
          <w:t>187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7" w:history="1">
        <w:r w:rsidR="00CE24AB" w:rsidRPr="0023308A">
          <w:rPr>
            <w:rStyle w:val="aff0"/>
            <w:noProof/>
            <w:color w:val="auto"/>
            <w:lang w:eastAsia="zh-CN"/>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_Toc97389297 \h </w:instrText>
        </w:r>
        <w:r w:rsidR="00CE24AB" w:rsidRPr="0023308A">
          <w:rPr>
            <w:noProof/>
            <w:webHidden/>
          </w:rPr>
        </w:r>
        <w:r w:rsidR="00CE24AB" w:rsidRPr="0023308A">
          <w:rPr>
            <w:noProof/>
            <w:webHidden/>
          </w:rPr>
          <w:fldChar w:fldCharType="separate"/>
        </w:r>
        <w:r w:rsidR="00CE24AB" w:rsidRPr="0023308A">
          <w:rPr>
            <w:noProof/>
            <w:webHidden/>
          </w:rPr>
          <w:t>187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298" w:history="1">
        <w:r w:rsidR="00CE24AB" w:rsidRPr="0023308A">
          <w:rPr>
            <w:rStyle w:val="aff0"/>
            <w:noProof/>
            <w:color w:val="auto"/>
            <w:lang w:eastAsia="zh-CN"/>
          </w:rPr>
          <w:t>9.6 Предложения по источникам инвестиций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_Toc97389298 \h </w:instrText>
        </w:r>
        <w:r w:rsidR="00CE24AB" w:rsidRPr="0023308A">
          <w:rPr>
            <w:noProof/>
            <w:webHidden/>
          </w:rPr>
        </w:r>
        <w:r w:rsidR="00CE24AB" w:rsidRPr="0023308A">
          <w:rPr>
            <w:noProof/>
            <w:webHidden/>
          </w:rPr>
          <w:fldChar w:fldCharType="separate"/>
        </w:r>
        <w:r w:rsidR="00CE24AB" w:rsidRPr="0023308A">
          <w:rPr>
            <w:noProof/>
            <w:webHidden/>
          </w:rPr>
          <w:t>187</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299" w:history="1">
        <w:r w:rsidR="00CE24AB" w:rsidRPr="0023308A">
          <w:rPr>
            <w:rStyle w:val="aff0"/>
            <w:color w:val="auto"/>
          </w:rPr>
          <w:t>ГЛАВА 10 Перспективные топливные балансы</w:t>
        </w:r>
        <w:r w:rsidR="00CE24AB" w:rsidRPr="0023308A">
          <w:rPr>
            <w:webHidden/>
          </w:rPr>
          <w:tab/>
        </w:r>
        <w:r w:rsidR="00CE24AB" w:rsidRPr="0023308A">
          <w:rPr>
            <w:webHidden/>
          </w:rPr>
          <w:fldChar w:fldCharType="begin"/>
        </w:r>
        <w:r w:rsidR="00CE24AB" w:rsidRPr="0023308A">
          <w:rPr>
            <w:webHidden/>
          </w:rPr>
          <w:instrText xml:space="preserve"> PAGEREF _Toc97389299 \h </w:instrText>
        </w:r>
        <w:r w:rsidR="00CE24AB" w:rsidRPr="0023308A">
          <w:rPr>
            <w:webHidden/>
          </w:rPr>
        </w:r>
        <w:r w:rsidR="00CE24AB" w:rsidRPr="0023308A">
          <w:rPr>
            <w:webHidden/>
          </w:rPr>
          <w:fldChar w:fldCharType="separate"/>
        </w:r>
        <w:r w:rsidR="00CE24AB" w:rsidRPr="0023308A">
          <w:rPr>
            <w:webHidden/>
          </w:rPr>
          <w:t>188</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0" w:history="1">
        <w:r w:rsidR="00CE24AB" w:rsidRPr="0023308A">
          <w:rPr>
            <w:rStyle w:val="aff0"/>
            <w:noProof/>
            <w:color w:val="auto"/>
            <w:lang w:eastAsia="ru-RU"/>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_Toc97389300 \h </w:instrText>
        </w:r>
        <w:r w:rsidR="00CE24AB" w:rsidRPr="0023308A">
          <w:rPr>
            <w:noProof/>
            <w:webHidden/>
          </w:rPr>
        </w:r>
        <w:r w:rsidR="00CE24AB" w:rsidRPr="0023308A">
          <w:rPr>
            <w:noProof/>
            <w:webHidden/>
          </w:rPr>
          <w:fldChar w:fldCharType="separate"/>
        </w:r>
        <w:r w:rsidR="00CE24AB" w:rsidRPr="0023308A">
          <w:rPr>
            <w:noProof/>
            <w:webHidden/>
          </w:rPr>
          <w:t>188</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1" w:history="1">
        <w:r w:rsidR="00CE24AB" w:rsidRPr="0023308A">
          <w:rPr>
            <w:rStyle w:val="aff0"/>
            <w:noProof/>
            <w:color w:val="auto"/>
            <w:lang w:eastAsia="ru-RU"/>
          </w:rPr>
          <w:t>10.2 Результаты расчетов по каждому источнику тепловой энергии нормативных запасов топлива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_Toc97389301 \h </w:instrText>
        </w:r>
        <w:r w:rsidR="00CE24AB" w:rsidRPr="0023308A">
          <w:rPr>
            <w:noProof/>
            <w:webHidden/>
          </w:rPr>
        </w:r>
        <w:r w:rsidR="00CE24AB" w:rsidRPr="0023308A">
          <w:rPr>
            <w:noProof/>
            <w:webHidden/>
          </w:rPr>
          <w:fldChar w:fldCharType="separate"/>
        </w:r>
        <w:r w:rsidR="00CE24AB" w:rsidRPr="0023308A">
          <w:rPr>
            <w:noProof/>
            <w:webHidden/>
          </w:rPr>
          <w:t>190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2" w:history="1">
        <w:r w:rsidR="00CE24AB" w:rsidRPr="0023308A">
          <w:rPr>
            <w:rStyle w:val="aff0"/>
            <w:noProof/>
            <w:color w:val="auto"/>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_Toc97389302 \h </w:instrText>
        </w:r>
        <w:r w:rsidR="00CE24AB" w:rsidRPr="0023308A">
          <w:rPr>
            <w:noProof/>
            <w:webHidden/>
          </w:rPr>
        </w:r>
        <w:r w:rsidR="00CE24AB" w:rsidRPr="0023308A">
          <w:rPr>
            <w:noProof/>
            <w:webHidden/>
          </w:rPr>
          <w:fldChar w:fldCharType="separate"/>
        </w:r>
        <w:r w:rsidR="00CE24AB" w:rsidRPr="0023308A">
          <w:rPr>
            <w:noProof/>
            <w:webHidden/>
          </w:rPr>
          <w:t>192</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3" w:history="1">
        <w:r w:rsidR="00CE24AB" w:rsidRPr="0023308A">
          <w:rPr>
            <w:rStyle w:val="aff0"/>
            <w:noProof/>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_Toc97389303 \h </w:instrText>
        </w:r>
        <w:r w:rsidR="00CE24AB" w:rsidRPr="0023308A">
          <w:rPr>
            <w:noProof/>
            <w:webHidden/>
          </w:rPr>
        </w:r>
        <w:r w:rsidR="00CE24AB" w:rsidRPr="0023308A">
          <w:rPr>
            <w:noProof/>
            <w:webHidden/>
          </w:rPr>
          <w:fldChar w:fldCharType="separate"/>
        </w:r>
        <w:r w:rsidR="00CE24AB" w:rsidRPr="0023308A">
          <w:rPr>
            <w:noProof/>
            <w:webHidden/>
          </w:rPr>
          <w:t>195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4" w:history="1">
        <w:r w:rsidR="00CE24AB" w:rsidRPr="0023308A">
          <w:rPr>
            <w:rStyle w:val="aff0"/>
            <w:noProof/>
            <w:color w:val="auto"/>
          </w:rPr>
          <w:t>10.5 П</w:t>
        </w:r>
        <w:r w:rsidR="00CE24AB" w:rsidRPr="0023308A">
          <w:rPr>
            <w:rStyle w:val="aff0"/>
            <w:rFonts w:eastAsia="Microsoft YaHei"/>
            <w:noProof/>
            <w:color w:val="auto"/>
          </w:rPr>
          <w:t>реобладающий вид топлива, определяемый по совокупности всех систем теплоснабжения, находящихся в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_Toc97389304 \h </w:instrText>
        </w:r>
        <w:r w:rsidR="00CE24AB" w:rsidRPr="0023308A">
          <w:rPr>
            <w:noProof/>
            <w:webHidden/>
          </w:rPr>
        </w:r>
        <w:r w:rsidR="00CE24AB" w:rsidRPr="0023308A">
          <w:rPr>
            <w:noProof/>
            <w:webHidden/>
          </w:rPr>
          <w:fldChar w:fldCharType="separate"/>
        </w:r>
        <w:r w:rsidR="00CE24AB" w:rsidRPr="0023308A">
          <w:rPr>
            <w:noProof/>
            <w:webHidden/>
          </w:rPr>
          <w:t>195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5" w:history="1">
        <w:r w:rsidR="00CE24AB" w:rsidRPr="0023308A">
          <w:rPr>
            <w:rStyle w:val="aff0"/>
            <w:noProof/>
            <w:color w:val="auto"/>
          </w:rPr>
          <w:t>10.6 Приоритетное направление развития топливного баланса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_Toc97389305 \h </w:instrText>
        </w:r>
        <w:r w:rsidR="00CE24AB" w:rsidRPr="0023308A">
          <w:rPr>
            <w:noProof/>
            <w:webHidden/>
          </w:rPr>
        </w:r>
        <w:r w:rsidR="00CE24AB" w:rsidRPr="0023308A">
          <w:rPr>
            <w:noProof/>
            <w:webHidden/>
          </w:rPr>
          <w:fldChar w:fldCharType="separate"/>
        </w:r>
        <w:r w:rsidR="00CE24AB" w:rsidRPr="0023308A">
          <w:rPr>
            <w:noProof/>
            <w:webHidden/>
          </w:rPr>
          <w:t>196</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6" w:history="1">
        <w:r w:rsidR="00CE24AB" w:rsidRPr="0023308A">
          <w:rPr>
            <w:rStyle w:val="aff0"/>
            <w:rFonts w:eastAsia="Microsoft YaHei"/>
            <w:noProof/>
            <w:color w:val="auto"/>
          </w:rPr>
          <w:t>10.7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_Toc97389306 \h </w:instrText>
        </w:r>
        <w:r w:rsidR="00CE24AB" w:rsidRPr="0023308A">
          <w:rPr>
            <w:noProof/>
            <w:webHidden/>
          </w:rPr>
        </w:r>
        <w:r w:rsidR="00CE24AB" w:rsidRPr="0023308A">
          <w:rPr>
            <w:noProof/>
            <w:webHidden/>
          </w:rPr>
          <w:fldChar w:fldCharType="separate"/>
        </w:r>
        <w:r w:rsidR="00CE24AB" w:rsidRPr="0023308A">
          <w:rPr>
            <w:noProof/>
            <w:webHidden/>
          </w:rPr>
          <w:t>196</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07" w:history="1">
        <w:r w:rsidR="00CE24AB" w:rsidRPr="0023308A">
          <w:rPr>
            <w:rStyle w:val="aff0"/>
            <w:color w:val="auto"/>
          </w:rPr>
          <w:t>ГЛАВА 11 Оценка надежности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_Toc97389307 \h </w:instrText>
        </w:r>
        <w:r w:rsidR="00CE24AB" w:rsidRPr="0023308A">
          <w:rPr>
            <w:webHidden/>
          </w:rPr>
        </w:r>
        <w:r w:rsidR="00CE24AB" w:rsidRPr="0023308A">
          <w:rPr>
            <w:webHidden/>
          </w:rPr>
          <w:fldChar w:fldCharType="separate"/>
        </w:r>
        <w:r w:rsidR="00CE24AB" w:rsidRPr="0023308A">
          <w:rPr>
            <w:webHidden/>
          </w:rPr>
          <w:t>197</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8" w:history="1">
        <w:r w:rsidR="00CE24AB" w:rsidRPr="0023308A">
          <w:rPr>
            <w:rStyle w:val="aff0"/>
            <w:noProof/>
            <w:color w:val="auto"/>
            <w:lang w:eastAsia="ru-RU"/>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_Toc97389308 \h </w:instrText>
        </w:r>
        <w:r w:rsidR="00CE24AB" w:rsidRPr="0023308A">
          <w:rPr>
            <w:noProof/>
            <w:webHidden/>
          </w:rPr>
        </w:r>
        <w:r w:rsidR="00CE24AB" w:rsidRPr="0023308A">
          <w:rPr>
            <w:noProof/>
            <w:webHidden/>
          </w:rPr>
          <w:fldChar w:fldCharType="separate"/>
        </w:r>
        <w:r w:rsidR="00CE24AB" w:rsidRPr="0023308A">
          <w:rPr>
            <w:noProof/>
            <w:webHidden/>
          </w:rPr>
          <w:t>197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09" w:history="1">
        <w:r w:rsidR="00CE24AB" w:rsidRPr="0023308A">
          <w:rPr>
            <w:rStyle w:val="aff0"/>
            <w:noProof/>
            <w:color w:val="auto"/>
            <w:lang w:eastAsia="ru-RU"/>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_Toc97389309 \h </w:instrText>
        </w:r>
        <w:r w:rsidR="00CE24AB" w:rsidRPr="0023308A">
          <w:rPr>
            <w:noProof/>
            <w:webHidden/>
          </w:rPr>
        </w:r>
        <w:r w:rsidR="00CE24AB" w:rsidRPr="0023308A">
          <w:rPr>
            <w:noProof/>
            <w:webHidden/>
          </w:rPr>
          <w:fldChar w:fldCharType="separate"/>
        </w:r>
        <w:r w:rsidR="00CE24AB" w:rsidRPr="0023308A">
          <w:rPr>
            <w:noProof/>
            <w:webHidden/>
          </w:rPr>
          <w:t>199</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0" w:history="1">
        <w:r w:rsidR="00CE24AB" w:rsidRPr="0023308A">
          <w:rPr>
            <w:rStyle w:val="aff0"/>
            <w:noProof/>
            <w:color w:val="auto"/>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_Toc97389310 \h </w:instrText>
        </w:r>
        <w:r w:rsidR="00CE24AB" w:rsidRPr="0023308A">
          <w:rPr>
            <w:noProof/>
            <w:webHidden/>
          </w:rPr>
        </w:r>
        <w:r w:rsidR="00CE24AB" w:rsidRPr="0023308A">
          <w:rPr>
            <w:noProof/>
            <w:webHidden/>
          </w:rPr>
          <w:fldChar w:fldCharType="separate"/>
        </w:r>
        <w:r w:rsidR="00CE24AB" w:rsidRPr="0023308A">
          <w:rPr>
            <w:noProof/>
            <w:webHidden/>
          </w:rPr>
          <w:t>200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1" w:history="1">
        <w:r w:rsidR="00CE24AB" w:rsidRPr="0023308A">
          <w:rPr>
            <w:rStyle w:val="aff0"/>
            <w:noProof/>
            <w:color w:val="auto"/>
          </w:rPr>
          <w:t>11.4 Результаты оценки коэффициентов готовности теплопроводов к несению тепловой нагрузки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_Toc97389311 \h </w:instrText>
        </w:r>
        <w:r w:rsidR="00CE24AB" w:rsidRPr="0023308A">
          <w:rPr>
            <w:noProof/>
            <w:webHidden/>
          </w:rPr>
        </w:r>
        <w:r w:rsidR="00CE24AB" w:rsidRPr="0023308A">
          <w:rPr>
            <w:noProof/>
            <w:webHidden/>
          </w:rPr>
          <w:fldChar w:fldCharType="separate"/>
        </w:r>
        <w:r w:rsidR="00CE24AB" w:rsidRPr="0023308A">
          <w:rPr>
            <w:noProof/>
            <w:webHidden/>
          </w:rPr>
          <w:t>200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2" w:history="1">
        <w:r w:rsidR="00CE24AB" w:rsidRPr="0023308A">
          <w:rPr>
            <w:rStyle w:val="aff0"/>
            <w:noProof/>
            <w:color w:val="auto"/>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_Toc97389312 \h </w:instrText>
        </w:r>
        <w:r w:rsidR="00CE24AB" w:rsidRPr="0023308A">
          <w:rPr>
            <w:noProof/>
            <w:webHidden/>
          </w:rPr>
        </w:r>
        <w:r w:rsidR="00CE24AB" w:rsidRPr="0023308A">
          <w:rPr>
            <w:noProof/>
            <w:webHidden/>
          </w:rPr>
          <w:fldChar w:fldCharType="separate"/>
        </w:r>
        <w:r w:rsidR="00CE24AB" w:rsidRPr="0023308A">
          <w:rPr>
            <w:noProof/>
            <w:webHidden/>
          </w:rPr>
          <w:t>200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3" w:history="1">
        <w:r w:rsidR="00CE24AB" w:rsidRPr="0023308A">
          <w:rPr>
            <w:rStyle w:val="aff0"/>
            <w:rFonts w:eastAsia="Microsoft YaHei"/>
            <w:noProof/>
            <w:color w:val="auto"/>
          </w:rPr>
          <w:t>11.6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_Toc97389313 \h </w:instrText>
        </w:r>
        <w:r w:rsidR="00CE24AB" w:rsidRPr="0023308A">
          <w:rPr>
            <w:noProof/>
            <w:webHidden/>
          </w:rPr>
        </w:r>
        <w:r w:rsidR="00CE24AB" w:rsidRPr="0023308A">
          <w:rPr>
            <w:noProof/>
            <w:webHidden/>
          </w:rPr>
          <w:fldChar w:fldCharType="separate"/>
        </w:r>
        <w:r w:rsidR="00CE24AB" w:rsidRPr="0023308A">
          <w:rPr>
            <w:noProof/>
            <w:webHidden/>
          </w:rPr>
          <w:t>201</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14" w:history="1">
        <w:r w:rsidR="00CE24AB" w:rsidRPr="0023308A">
          <w:rPr>
            <w:rStyle w:val="aff0"/>
            <w:color w:val="auto"/>
          </w:rPr>
          <w:t>ГЛАВА 12 Обоснование инвестиций в строительство, реконструкцию, техническое перевооружение и (или) модернизацию</w:t>
        </w:r>
        <w:r w:rsidR="00CE24AB" w:rsidRPr="0023308A">
          <w:rPr>
            <w:webHidden/>
          </w:rPr>
          <w:tab/>
        </w:r>
        <w:r w:rsidR="00CE24AB" w:rsidRPr="0023308A">
          <w:rPr>
            <w:webHidden/>
          </w:rPr>
          <w:fldChar w:fldCharType="begin"/>
        </w:r>
        <w:r w:rsidR="00CE24AB" w:rsidRPr="0023308A">
          <w:rPr>
            <w:webHidden/>
          </w:rPr>
          <w:instrText xml:space="preserve"> PAGEREF _Toc97389314 \h </w:instrText>
        </w:r>
        <w:r w:rsidR="00CE24AB" w:rsidRPr="0023308A">
          <w:rPr>
            <w:webHidden/>
          </w:rPr>
        </w:r>
        <w:r w:rsidR="00CE24AB" w:rsidRPr="0023308A">
          <w:rPr>
            <w:webHidden/>
          </w:rPr>
          <w:fldChar w:fldCharType="separate"/>
        </w:r>
        <w:r w:rsidR="00CE24AB" w:rsidRPr="0023308A">
          <w:rPr>
            <w:webHidden/>
          </w:rPr>
          <w:t>202</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5" w:history="1">
        <w:r w:rsidR="00CE24AB" w:rsidRPr="0023308A">
          <w:rPr>
            <w:rStyle w:val="aff0"/>
            <w:noProof/>
            <w:color w:val="auto"/>
            <w:lang w:eastAsia="ru-RU"/>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_Toc97389315 \h </w:instrText>
        </w:r>
        <w:r w:rsidR="00CE24AB" w:rsidRPr="0023308A">
          <w:rPr>
            <w:noProof/>
            <w:webHidden/>
          </w:rPr>
        </w:r>
        <w:r w:rsidR="00CE24AB" w:rsidRPr="0023308A">
          <w:rPr>
            <w:noProof/>
            <w:webHidden/>
          </w:rPr>
          <w:fldChar w:fldCharType="separate"/>
        </w:r>
        <w:r w:rsidR="00CE24AB" w:rsidRPr="0023308A">
          <w:rPr>
            <w:noProof/>
            <w:webHidden/>
          </w:rPr>
          <w:t>202</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6" w:history="1">
        <w:r w:rsidR="00CE24AB" w:rsidRPr="0023308A">
          <w:rPr>
            <w:rStyle w:val="aff0"/>
            <w:noProof/>
            <w:color w:val="auto"/>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_Toc97389316 \h </w:instrText>
        </w:r>
        <w:r w:rsidR="00CE24AB" w:rsidRPr="0023308A">
          <w:rPr>
            <w:noProof/>
            <w:webHidden/>
          </w:rPr>
        </w:r>
        <w:r w:rsidR="00CE24AB" w:rsidRPr="0023308A">
          <w:rPr>
            <w:noProof/>
            <w:webHidden/>
          </w:rPr>
          <w:fldChar w:fldCharType="separate"/>
        </w:r>
        <w:r w:rsidR="00CE24AB" w:rsidRPr="0023308A">
          <w:rPr>
            <w:noProof/>
            <w:webHidden/>
          </w:rPr>
          <w:t>205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7" w:history="1">
        <w:r w:rsidR="00CE24AB" w:rsidRPr="0023308A">
          <w:rPr>
            <w:rStyle w:val="aff0"/>
            <w:noProof/>
            <w:color w:val="auto"/>
            <w:lang w:eastAsia="ru-RU"/>
          </w:rPr>
          <w:t>12.3 Расчеты экономической эффективности инвестиций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_Toc97389317 \h </w:instrText>
        </w:r>
        <w:r w:rsidR="00CE24AB" w:rsidRPr="0023308A">
          <w:rPr>
            <w:noProof/>
            <w:webHidden/>
          </w:rPr>
        </w:r>
        <w:r w:rsidR="00CE24AB" w:rsidRPr="0023308A">
          <w:rPr>
            <w:noProof/>
            <w:webHidden/>
          </w:rPr>
          <w:fldChar w:fldCharType="separate"/>
        </w:r>
        <w:r w:rsidR="00CE24AB" w:rsidRPr="0023308A">
          <w:rPr>
            <w:noProof/>
            <w:webHidden/>
          </w:rPr>
          <w:t>205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8" w:history="1">
        <w:r w:rsidR="00CE24AB" w:rsidRPr="0023308A">
          <w:rPr>
            <w:rStyle w:val="aff0"/>
            <w:noProof/>
            <w:color w:val="auto"/>
            <w:lang w:eastAsia="ru-RU"/>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_Toc97389318 \h </w:instrText>
        </w:r>
        <w:r w:rsidR="00CE24AB" w:rsidRPr="0023308A">
          <w:rPr>
            <w:noProof/>
            <w:webHidden/>
          </w:rPr>
        </w:r>
        <w:r w:rsidR="00CE24AB" w:rsidRPr="0023308A">
          <w:rPr>
            <w:noProof/>
            <w:webHidden/>
          </w:rPr>
          <w:fldChar w:fldCharType="separate"/>
        </w:r>
        <w:r w:rsidR="00CE24AB" w:rsidRPr="0023308A">
          <w:rPr>
            <w:noProof/>
            <w:webHidden/>
          </w:rPr>
          <w:t>205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19" w:history="1">
        <w:r w:rsidR="00CE24AB" w:rsidRPr="0023308A">
          <w:rPr>
            <w:rStyle w:val="aff0"/>
            <w:rFonts w:eastAsia="Microsoft YaHei"/>
            <w:noProof/>
            <w:color w:val="auto"/>
          </w:rPr>
          <w:t>12.5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_Toc97389319 \h </w:instrText>
        </w:r>
        <w:r w:rsidR="00CE24AB" w:rsidRPr="0023308A">
          <w:rPr>
            <w:noProof/>
            <w:webHidden/>
          </w:rPr>
        </w:r>
        <w:r w:rsidR="00CE24AB" w:rsidRPr="0023308A">
          <w:rPr>
            <w:noProof/>
            <w:webHidden/>
          </w:rPr>
          <w:fldChar w:fldCharType="separate"/>
        </w:r>
        <w:r w:rsidR="00CE24AB" w:rsidRPr="0023308A">
          <w:rPr>
            <w:noProof/>
            <w:webHidden/>
          </w:rPr>
          <w:t>206</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20" w:history="1">
        <w:r w:rsidR="00CE24AB" w:rsidRPr="0023308A">
          <w:rPr>
            <w:rStyle w:val="aff0"/>
            <w:color w:val="auto"/>
          </w:rPr>
          <w:t>ГЛАВА 13 Индикаторы развития систем теплоснабжения городского округа</w:t>
        </w:r>
        <w:r w:rsidR="00CE24AB" w:rsidRPr="0023308A">
          <w:rPr>
            <w:webHidden/>
          </w:rPr>
          <w:tab/>
        </w:r>
        <w:r w:rsidR="00CE24AB" w:rsidRPr="0023308A">
          <w:rPr>
            <w:webHidden/>
          </w:rPr>
          <w:fldChar w:fldCharType="begin"/>
        </w:r>
        <w:r w:rsidR="00CE24AB" w:rsidRPr="0023308A">
          <w:rPr>
            <w:webHidden/>
          </w:rPr>
          <w:instrText xml:space="preserve"> PAGEREF _Toc97389320 \h </w:instrText>
        </w:r>
        <w:r w:rsidR="00CE24AB" w:rsidRPr="0023308A">
          <w:rPr>
            <w:webHidden/>
          </w:rPr>
        </w:r>
        <w:r w:rsidR="00CE24AB" w:rsidRPr="0023308A">
          <w:rPr>
            <w:webHidden/>
          </w:rPr>
          <w:fldChar w:fldCharType="separate"/>
        </w:r>
        <w:r w:rsidR="00CE24AB" w:rsidRPr="0023308A">
          <w:rPr>
            <w:webHidden/>
          </w:rPr>
          <w:t>207</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1" w:history="1">
        <w:r w:rsidR="00CE24AB" w:rsidRPr="0023308A">
          <w:rPr>
            <w:rStyle w:val="aff0"/>
            <w:rFonts w:eastAsia="Microsoft YaHei"/>
            <w:noProof/>
            <w:color w:val="auto"/>
          </w:rPr>
          <w:t>13.1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_Toc97389321 \h </w:instrText>
        </w:r>
        <w:r w:rsidR="00CE24AB" w:rsidRPr="0023308A">
          <w:rPr>
            <w:noProof/>
            <w:webHidden/>
          </w:rPr>
        </w:r>
        <w:r w:rsidR="00CE24AB" w:rsidRPr="0023308A">
          <w:rPr>
            <w:noProof/>
            <w:webHidden/>
          </w:rPr>
          <w:fldChar w:fldCharType="separate"/>
        </w:r>
        <w:r w:rsidR="00CE24AB" w:rsidRPr="0023308A">
          <w:rPr>
            <w:noProof/>
            <w:webHidden/>
          </w:rPr>
          <w:t>215</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22" w:history="1">
        <w:r w:rsidR="00CE24AB" w:rsidRPr="0023308A">
          <w:rPr>
            <w:rStyle w:val="aff0"/>
            <w:color w:val="auto"/>
          </w:rPr>
          <w:t>ГЛАВА 14 Ценовые (тарифные) последствия</w:t>
        </w:r>
        <w:r w:rsidR="00CE24AB" w:rsidRPr="0023308A">
          <w:rPr>
            <w:webHidden/>
          </w:rPr>
          <w:tab/>
        </w:r>
        <w:r w:rsidR="00CE24AB" w:rsidRPr="0023308A">
          <w:rPr>
            <w:webHidden/>
          </w:rPr>
          <w:fldChar w:fldCharType="begin"/>
        </w:r>
        <w:r w:rsidR="00CE24AB" w:rsidRPr="0023308A">
          <w:rPr>
            <w:webHidden/>
          </w:rPr>
          <w:instrText xml:space="preserve"> PAGEREF _Toc97389322 \h </w:instrText>
        </w:r>
        <w:r w:rsidR="00CE24AB" w:rsidRPr="0023308A">
          <w:rPr>
            <w:webHidden/>
          </w:rPr>
        </w:r>
        <w:r w:rsidR="00CE24AB" w:rsidRPr="0023308A">
          <w:rPr>
            <w:webHidden/>
          </w:rPr>
          <w:fldChar w:fldCharType="separate"/>
        </w:r>
        <w:r w:rsidR="00CE24AB" w:rsidRPr="0023308A">
          <w:rPr>
            <w:webHidden/>
          </w:rPr>
          <w:t>216</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3" w:history="1">
        <w:r w:rsidR="00CE24AB" w:rsidRPr="0023308A">
          <w:rPr>
            <w:rStyle w:val="aff0"/>
            <w:noProof/>
            <w:color w:val="auto"/>
          </w:rPr>
          <w:t>14.1 Тарифно-балансовые расчетные модели теплоснабжения потребителей по каждой системе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_Toc97389323 \h </w:instrText>
        </w:r>
        <w:r w:rsidR="00CE24AB" w:rsidRPr="0023308A">
          <w:rPr>
            <w:noProof/>
            <w:webHidden/>
          </w:rPr>
        </w:r>
        <w:r w:rsidR="00CE24AB" w:rsidRPr="0023308A">
          <w:rPr>
            <w:noProof/>
            <w:webHidden/>
          </w:rPr>
          <w:fldChar w:fldCharType="separate"/>
        </w:r>
        <w:r w:rsidR="00CE24AB" w:rsidRPr="0023308A">
          <w:rPr>
            <w:noProof/>
            <w:webHidden/>
          </w:rPr>
          <w:t>216</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4" w:history="1">
        <w:r w:rsidR="00CE24AB" w:rsidRPr="0023308A">
          <w:rPr>
            <w:rStyle w:val="aff0"/>
            <w:noProof/>
            <w:color w:val="auto"/>
          </w:rPr>
          <w:t>14.2 Тарифно-балансовые расчетные модели теплоснабжения потребителей по каждой единой теплоснабжающей организации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_Toc97389324 \h </w:instrText>
        </w:r>
        <w:r w:rsidR="00CE24AB" w:rsidRPr="0023308A">
          <w:rPr>
            <w:noProof/>
            <w:webHidden/>
          </w:rPr>
        </w:r>
        <w:r w:rsidR="00CE24AB" w:rsidRPr="0023308A">
          <w:rPr>
            <w:noProof/>
            <w:webHidden/>
          </w:rPr>
          <w:fldChar w:fldCharType="separate"/>
        </w:r>
        <w:r w:rsidR="00CE24AB" w:rsidRPr="0023308A">
          <w:rPr>
            <w:noProof/>
            <w:webHidden/>
          </w:rPr>
          <w:t>219</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5" w:history="1">
        <w:r w:rsidR="00CE24AB" w:rsidRPr="0023308A">
          <w:rPr>
            <w:rStyle w:val="aff0"/>
            <w:noProof/>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_Toc97389325 \h </w:instrText>
        </w:r>
        <w:r w:rsidR="00CE24AB" w:rsidRPr="0023308A">
          <w:rPr>
            <w:noProof/>
            <w:webHidden/>
          </w:rPr>
        </w:r>
        <w:r w:rsidR="00CE24AB" w:rsidRPr="0023308A">
          <w:rPr>
            <w:noProof/>
            <w:webHidden/>
          </w:rPr>
          <w:fldChar w:fldCharType="separate"/>
        </w:r>
        <w:r w:rsidR="00CE24AB" w:rsidRPr="0023308A">
          <w:rPr>
            <w:noProof/>
            <w:webHidden/>
          </w:rPr>
          <w:t>219</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6" w:history="1">
        <w:r w:rsidR="00CE24AB" w:rsidRPr="0023308A">
          <w:rPr>
            <w:rStyle w:val="aff0"/>
            <w:rFonts w:eastAsia="Microsoft YaHei"/>
            <w:noProof/>
            <w:color w:val="auto"/>
          </w:rPr>
          <w:t>14.4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_Toc97389326 \h </w:instrText>
        </w:r>
        <w:r w:rsidR="00CE24AB" w:rsidRPr="0023308A">
          <w:rPr>
            <w:noProof/>
            <w:webHidden/>
          </w:rPr>
        </w:r>
        <w:r w:rsidR="00CE24AB" w:rsidRPr="0023308A">
          <w:rPr>
            <w:noProof/>
            <w:webHidden/>
          </w:rPr>
          <w:fldChar w:fldCharType="separate"/>
        </w:r>
        <w:r w:rsidR="00CE24AB" w:rsidRPr="0023308A">
          <w:rPr>
            <w:noProof/>
            <w:webHidden/>
          </w:rPr>
          <w:t>220</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27" w:history="1">
        <w:r w:rsidR="00CE24AB" w:rsidRPr="0023308A">
          <w:rPr>
            <w:rStyle w:val="aff0"/>
            <w:color w:val="auto"/>
          </w:rPr>
          <w:t>ГЛАВА 15 Реестр единых теплоснабжающих организаций</w:t>
        </w:r>
        <w:r w:rsidR="00CE24AB" w:rsidRPr="0023308A">
          <w:rPr>
            <w:webHidden/>
          </w:rPr>
          <w:tab/>
        </w:r>
        <w:r w:rsidR="00CE24AB" w:rsidRPr="0023308A">
          <w:rPr>
            <w:webHidden/>
          </w:rPr>
          <w:fldChar w:fldCharType="begin"/>
        </w:r>
        <w:r w:rsidR="00CE24AB" w:rsidRPr="0023308A">
          <w:rPr>
            <w:webHidden/>
          </w:rPr>
          <w:instrText xml:space="preserve"> PAGEREF _Toc97389327 \h </w:instrText>
        </w:r>
        <w:r w:rsidR="00CE24AB" w:rsidRPr="0023308A">
          <w:rPr>
            <w:webHidden/>
          </w:rPr>
        </w:r>
        <w:r w:rsidR="00CE24AB" w:rsidRPr="0023308A">
          <w:rPr>
            <w:webHidden/>
          </w:rPr>
          <w:fldChar w:fldCharType="separate"/>
        </w:r>
        <w:r w:rsidR="00CE24AB" w:rsidRPr="0023308A">
          <w:rPr>
            <w:webHidden/>
          </w:rPr>
          <w:t>221</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8" w:history="1">
        <w:r w:rsidR="00CE24AB" w:rsidRPr="0023308A">
          <w:rPr>
            <w:rStyle w:val="aff0"/>
            <w:noProof/>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_Toc97389328 \h </w:instrText>
        </w:r>
        <w:r w:rsidR="00CE24AB" w:rsidRPr="0023308A">
          <w:rPr>
            <w:noProof/>
            <w:webHidden/>
          </w:rPr>
        </w:r>
        <w:r w:rsidR="00CE24AB" w:rsidRPr="0023308A">
          <w:rPr>
            <w:noProof/>
            <w:webHidden/>
          </w:rPr>
          <w:fldChar w:fldCharType="separate"/>
        </w:r>
        <w:r w:rsidR="00CE24AB" w:rsidRPr="0023308A">
          <w:rPr>
            <w:noProof/>
            <w:webHidden/>
          </w:rPr>
          <w:t>221</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29" w:history="1">
        <w:r w:rsidR="00CE24AB" w:rsidRPr="0023308A">
          <w:rPr>
            <w:rStyle w:val="aff0"/>
            <w:noProof/>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_Toc97389329 \h </w:instrText>
        </w:r>
        <w:r w:rsidR="00CE24AB" w:rsidRPr="0023308A">
          <w:rPr>
            <w:noProof/>
            <w:webHidden/>
          </w:rPr>
        </w:r>
        <w:r w:rsidR="00CE24AB" w:rsidRPr="0023308A">
          <w:rPr>
            <w:noProof/>
            <w:webHidden/>
          </w:rPr>
          <w:fldChar w:fldCharType="separate"/>
        </w:r>
        <w:r w:rsidR="00CE24AB" w:rsidRPr="0023308A">
          <w:rPr>
            <w:noProof/>
            <w:webHidden/>
          </w:rPr>
          <w:t>221</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0" w:history="1">
        <w:r w:rsidR="00CE24AB" w:rsidRPr="0023308A">
          <w:rPr>
            <w:rStyle w:val="aff0"/>
            <w:noProof/>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_Toc97389330 \h </w:instrText>
        </w:r>
        <w:r w:rsidR="00CE24AB" w:rsidRPr="0023308A">
          <w:rPr>
            <w:noProof/>
            <w:webHidden/>
          </w:rPr>
        </w:r>
        <w:r w:rsidR="00CE24AB" w:rsidRPr="0023308A">
          <w:rPr>
            <w:noProof/>
            <w:webHidden/>
          </w:rPr>
          <w:fldChar w:fldCharType="separate"/>
        </w:r>
        <w:r w:rsidR="00CE24AB" w:rsidRPr="0023308A">
          <w:rPr>
            <w:noProof/>
            <w:webHidden/>
          </w:rPr>
          <w:t>222</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1" w:history="1">
        <w:r w:rsidR="00CE24AB" w:rsidRPr="0023308A">
          <w:rPr>
            <w:rStyle w:val="aff0"/>
            <w:noProof/>
            <w:color w:val="auto"/>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_Toc97389331 \h </w:instrText>
        </w:r>
        <w:r w:rsidR="00CE24AB" w:rsidRPr="0023308A">
          <w:rPr>
            <w:noProof/>
            <w:webHidden/>
          </w:rPr>
        </w:r>
        <w:r w:rsidR="00CE24AB" w:rsidRPr="0023308A">
          <w:rPr>
            <w:noProof/>
            <w:webHidden/>
          </w:rPr>
          <w:fldChar w:fldCharType="separate"/>
        </w:r>
        <w:r w:rsidR="00CE24AB" w:rsidRPr="0023308A">
          <w:rPr>
            <w:noProof/>
            <w:webHidden/>
          </w:rPr>
          <w:t>225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2" w:history="1">
        <w:r w:rsidR="00CE24AB" w:rsidRPr="0023308A">
          <w:rPr>
            <w:rStyle w:val="aff0"/>
            <w:noProof/>
            <w:color w:val="auto"/>
          </w:rPr>
          <w:t>15.5 Описание границ зон деятельности единой теплоснабжающей организации (организаций)</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_Toc97389332 \h </w:instrText>
        </w:r>
        <w:r w:rsidR="00CE24AB" w:rsidRPr="0023308A">
          <w:rPr>
            <w:noProof/>
            <w:webHidden/>
          </w:rPr>
        </w:r>
        <w:r w:rsidR="00CE24AB" w:rsidRPr="0023308A">
          <w:rPr>
            <w:noProof/>
            <w:webHidden/>
          </w:rPr>
          <w:fldChar w:fldCharType="separate"/>
        </w:r>
        <w:r w:rsidR="00CE24AB" w:rsidRPr="0023308A">
          <w:rPr>
            <w:noProof/>
            <w:webHidden/>
          </w:rPr>
          <w:t>225</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3" w:history="1">
        <w:r w:rsidR="00CE24AB" w:rsidRPr="0023308A">
          <w:rPr>
            <w:rStyle w:val="aff0"/>
            <w:rFonts w:eastAsia="Microsoft YaHei"/>
            <w:noProof/>
            <w:color w:val="auto"/>
          </w:rPr>
          <w:t>15.6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_Toc97389333 \h </w:instrText>
        </w:r>
        <w:r w:rsidR="00CE24AB" w:rsidRPr="0023308A">
          <w:rPr>
            <w:noProof/>
            <w:webHidden/>
          </w:rPr>
        </w:r>
        <w:r w:rsidR="00CE24AB" w:rsidRPr="0023308A">
          <w:rPr>
            <w:noProof/>
            <w:webHidden/>
          </w:rPr>
          <w:fldChar w:fldCharType="separate"/>
        </w:r>
        <w:r w:rsidR="00CE24AB" w:rsidRPr="0023308A">
          <w:rPr>
            <w:noProof/>
            <w:webHidden/>
          </w:rPr>
          <w:t>225</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34" w:history="1">
        <w:r w:rsidR="00CE24AB" w:rsidRPr="0023308A">
          <w:rPr>
            <w:rStyle w:val="aff0"/>
            <w:color w:val="auto"/>
          </w:rPr>
          <w:t>ГЛАВА 16 Реестр мероприятий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_Toc97389334 \h </w:instrText>
        </w:r>
        <w:r w:rsidR="00CE24AB" w:rsidRPr="0023308A">
          <w:rPr>
            <w:webHidden/>
          </w:rPr>
        </w:r>
        <w:r w:rsidR="00CE24AB" w:rsidRPr="0023308A">
          <w:rPr>
            <w:webHidden/>
          </w:rPr>
          <w:fldChar w:fldCharType="separate"/>
        </w:r>
        <w:r w:rsidR="00CE24AB" w:rsidRPr="0023308A">
          <w:rPr>
            <w:webHidden/>
          </w:rPr>
          <w:t>226</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5" w:history="1">
        <w:r w:rsidR="00CE24AB" w:rsidRPr="0023308A">
          <w:rPr>
            <w:rStyle w:val="aff0"/>
            <w:noProof/>
            <w:color w:val="auto"/>
          </w:rPr>
          <w:t>16.1 Перечень мероприятий по строительству, реконструкции, техническому перевооружению и (или) модернизации источников тепловой энергии</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_Toc97389335 \h </w:instrText>
        </w:r>
        <w:r w:rsidR="00CE24AB" w:rsidRPr="0023308A">
          <w:rPr>
            <w:noProof/>
            <w:webHidden/>
          </w:rPr>
        </w:r>
        <w:r w:rsidR="00CE24AB" w:rsidRPr="0023308A">
          <w:rPr>
            <w:noProof/>
            <w:webHidden/>
          </w:rPr>
          <w:fldChar w:fldCharType="separate"/>
        </w:r>
        <w:r w:rsidR="00CE24AB" w:rsidRPr="0023308A">
          <w:rPr>
            <w:noProof/>
            <w:webHidden/>
          </w:rPr>
          <w:t>226</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6" w:history="1">
        <w:r w:rsidR="00CE24AB" w:rsidRPr="0023308A">
          <w:rPr>
            <w:rStyle w:val="aff0"/>
            <w:noProof/>
            <w:color w:val="auto"/>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_Toc97389336 \h </w:instrText>
        </w:r>
        <w:r w:rsidR="00CE24AB" w:rsidRPr="0023308A">
          <w:rPr>
            <w:noProof/>
            <w:webHidden/>
          </w:rPr>
        </w:r>
        <w:r w:rsidR="00CE24AB" w:rsidRPr="0023308A">
          <w:rPr>
            <w:noProof/>
            <w:webHidden/>
          </w:rPr>
          <w:fldChar w:fldCharType="separate"/>
        </w:r>
        <w:r w:rsidR="00CE24AB" w:rsidRPr="0023308A">
          <w:rPr>
            <w:noProof/>
            <w:webHidden/>
          </w:rPr>
          <w:t>227</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7" w:history="1">
        <w:r w:rsidR="00CE24AB" w:rsidRPr="0023308A">
          <w:rPr>
            <w:rStyle w:val="aff0"/>
            <w:noProof/>
            <w:color w:val="auto"/>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_Toc97389337 \h </w:instrText>
        </w:r>
        <w:r w:rsidR="00CE24AB" w:rsidRPr="0023308A">
          <w:rPr>
            <w:noProof/>
            <w:webHidden/>
          </w:rPr>
        </w:r>
        <w:r w:rsidR="00CE24AB" w:rsidRPr="0023308A">
          <w:rPr>
            <w:noProof/>
            <w:webHidden/>
          </w:rPr>
          <w:fldChar w:fldCharType="separate"/>
        </w:r>
        <w:r w:rsidR="00CE24AB" w:rsidRPr="0023308A">
          <w:rPr>
            <w:noProof/>
            <w:webHidden/>
          </w:rPr>
          <w:t>228</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38" w:history="1">
        <w:r w:rsidR="00CE24AB" w:rsidRPr="0023308A">
          <w:rPr>
            <w:rStyle w:val="aff0"/>
            <w:rFonts w:eastAsia="Microsoft YaHei"/>
            <w:noProof/>
            <w:color w:val="auto"/>
          </w:rPr>
          <w:t>16.4 Состав изменений выполненных в доработанной и (или) актуализированной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_Toc97389338 \h </w:instrText>
        </w:r>
        <w:r w:rsidR="00CE24AB" w:rsidRPr="0023308A">
          <w:rPr>
            <w:noProof/>
            <w:webHidden/>
          </w:rPr>
        </w:r>
        <w:r w:rsidR="00CE24AB" w:rsidRPr="0023308A">
          <w:rPr>
            <w:noProof/>
            <w:webHidden/>
          </w:rPr>
          <w:fldChar w:fldCharType="separate"/>
        </w:r>
        <w:r w:rsidR="00CE24AB" w:rsidRPr="0023308A">
          <w:rPr>
            <w:noProof/>
            <w:webHidden/>
          </w:rPr>
          <w:t>229</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39" w:history="1">
        <w:r w:rsidR="00CE24AB" w:rsidRPr="0023308A">
          <w:rPr>
            <w:rStyle w:val="aff0"/>
            <w:color w:val="auto"/>
          </w:rPr>
          <w:t>ГЛАВА 17 Замечания и предложения к проекту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_Toc97389339 \h </w:instrText>
        </w:r>
        <w:r w:rsidR="00CE24AB" w:rsidRPr="0023308A">
          <w:rPr>
            <w:webHidden/>
          </w:rPr>
        </w:r>
        <w:r w:rsidR="00CE24AB" w:rsidRPr="0023308A">
          <w:rPr>
            <w:webHidden/>
          </w:rPr>
          <w:fldChar w:fldCharType="separate"/>
        </w:r>
        <w:r w:rsidR="00CE24AB" w:rsidRPr="0023308A">
          <w:rPr>
            <w:webHidden/>
          </w:rPr>
          <w:t>230</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0" w:history="1">
        <w:r w:rsidR="00CE24AB" w:rsidRPr="0023308A">
          <w:rPr>
            <w:rStyle w:val="aff0"/>
            <w:noProof/>
            <w:color w:val="auto"/>
          </w:rPr>
          <w:t>17.1 Перечень всех замечаний и предложений, поступивших при разработке, утверждении и актуализации схемы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_Toc97389340 \h </w:instrText>
        </w:r>
        <w:r w:rsidR="00CE24AB" w:rsidRPr="0023308A">
          <w:rPr>
            <w:noProof/>
            <w:webHidden/>
          </w:rPr>
        </w:r>
        <w:r w:rsidR="00CE24AB" w:rsidRPr="0023308A">
          <w:rPr>
            <w:noProof/>
            <w:webHidden/>
          </w:rPr>
          <w:fldChar w:fldCharType="separate"/>
        </w:r>
        <w:r w:rsidR="00CE24AB" w:rsidRPr="0023308A">
          <w:rPr>
            <w:noProof/>
            <w:webHidden/>
          </w:rPr>
          <w:t>230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1" w:history="1">
        <w:r w:rsidR="00CE24AB" w:rsidRPr="0023308A">
          <w:rPr>
            <w:rStyle w:val="aff0"/>
            <w:noProof/>
            <w:color w:val="auto"/>
          </w:rPr>
          <w:t>17.2 Ответы разработчиков проекта схемы теплоснабжения на замечания и предложения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_Toc97389341 \h </w:instrText>
        </w:r>
        <w:r w:rsidR="00CE24AB" w:rsidRPr="0023308A">
          <w:rPr>
            <w:noProof/>
            <w:webHidden/>
          </w:rPr>
        </w:r>
        <w:r w:rsidR="00CE24AB" w:rsidRPr="0023308A">
          <w:rPr>
            <w:noProof/>
            <w:webHidden/>
          </w:rPr>
          <w:fldChar w:fldCharType="separate"/>
        </w:r>
        <w:r w:rsidR="00CE24AB" w:rsidRPr="0023308A">
          <w:rPr>
            <w:noProof/>
            <w:webHidden/>
          </w:rPr>
          <w:t>230</w:t>
        </w:r>
        <w:r w:rsidR="00CE24AB" w:rsidRPr="0023308A">
          <w:rPr>
            <w:noProof/>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2" w:history="1">
        <w:r w:rsidR="00CE24AB" w:rsidRPr="0023308A">
          <w:rPr>
            <w:rStyle w:val="aff0"/>
            <w:noProof/>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_Toc97389342 \h </w:instrText>
        </w:r>
        <w:r w:rsidR="00CE24AB" w:rsidRPr="0023308A">
          <w:rPr>
            <w:noProof/>
            <w:webHidden/>
          </w:rPr>
        </w:r>
        <w:r w:rsidR="00CE24AB" w:rsidRPr="0023308A">
          <w:rPr>
            <w:noProof/>
            <w:webHidden/>
          </w:rPr>
          <w:fldChar w:fldCharType="separate"/>
        </w:r>
        <w:r w:rsidR="00CE24AB" w:rsidRPr="0023308A">
          <w:rPr>
            <w:noProof/>
            <w:webHidden/>
          </w:rPr>
          <w:t>230</w:t>
        </w:r>
        <w:r w:rsidR="00CE24AB" w:rsidRPr="0023308A">
          <w:rPr>
            <w:noProof/>
            <w:webHidden/>
          </w:rPr>
          <w:fldChar w:fldCharType="end"/>
        </w:r>
      </w:hyperlink>
    </w:p>
    <w:p w:rsidR="00CE24AB" w:rsidRPr="0023308A" w:rsidRDefault="009176E5" w:rsidP="00CE24AB">
      <w:pPr>
        <w:pStyle w:val="14"/>
        <w:tabs>
          <w:tab w:val="clear" w:pos="9911"/>
          <w:tab w:val="right" w:leader="dot" w:pos="10206"/>
        </w:tabs>
        <w:rPr>
          <w:rFonts w:asciiTheme="minorHAnsi" w:eastAsiaTheme="minorEastAsia" w:hAnsiTheme="minorHAnsi" w:cstheme="minorBidi"/>
          <w:sz w:val="22"/>
          <w:szCs w:val="22"/>
          <w:lang w:eastAsia="ru-RU"/>
        </w:rPr>
      </w:pPr>
      <w:hyperlink w:anchor="_Toc97389343" w:history="1">
        <w:r w:rsidR="00CE24AB" w:rsidRPr="0023308A">
          <w:rPr>
            <w:rStyle w:val="aff0"/>
            <w:color w:val="auto"/>
          </w:rPr>
          <w:t>ГЛАВА 18 Сводный том изменений, выполненных в доработанной и (или) актуализированной схеме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_Toc97389343 \h </w:instrText>
        </w:r>
        <w:r w:rsidR="00CE24AB" w:rsidRPr="0023308A">
          <w:rPr>
            <w:webHidden/>
          </w:rPr>
        </w:r>
        <w:r w:rsidR="00CE24AB" w:rsidRPr="0023308A">
          <w:rPr>
            <w:webHidden/>
          </w:rPr>
          <w:fldChar w:fldCharType="separate"/>
        </w:r>
        <w:r w:rsidR="00CE24AB" w:rsidRPr="0023308A">
          <w:rPr>
            <w:webHidden/>
          </w:rPr>
          <w:t>231</w:t>
        </w:r>
        <w:r w:rsidR="00CE24AB" w:rsidRPr="0023308A">
          <w:rPr>
            <w:webHidden/>
          </w:rPr>
          <w:fldChar w:fldCharType="end"/>
        </w:r>
      </w:hyperlink>
    </w:p>
    <w:p w:rsidR="00CE24AB" w:rsidRPr="0023308A" w:rsidRDefault="009176E5" w:rsidP="00CE24AB">
      <w:pPr>
        <w:pStyle w:val="23"/>
        <w:tabs>
          <w:tab w:val="clear" w:pos="9911"/>
          <w:tab w:val="right" w:leader="dot" w:pos="10206"/>
        </w:tabs>
        <w:rPr>
          <w:rFonts w:asciiTheme="minorHAnsi" w:eastAsiaTheme="minorEastAsia" w:hAnsiTheme="minorHAnsi" w:cstheme="minorBidi"/>
          <w:noProof/>
          <w:sz w:val="22"/>
          <w:szCs w:val="22"/>
          <w:lang w:eastAsia="ru-RU"/>
        </w:rPr>
      </w:pPr>
      <w:hyperlink w:anchor="_Toc97389344" w:history="1">
        <w:r w:rsidR="00CE24AB" w:rsidRPr="0023308A">
          <w:rPr>
            <w:rStyle w:val="aff0"/>
            <w:noProof/>
            <w:color w:val="auto"/>
          </w:rPr>
          <w:t>Обосновывающие материалы</w:t>
        </w:r>
        <w:r w:rsidR="00CE24AB" w:rsidRPr="0023308A">
          <w:rPr>
            <w:noProof/>
            <w:webHidden/>
          </w:rPr>
          <w:tab/>
        </w:r>
        <w:r w:rsidR="00CE24AB" w:rsidRPr="0023308A">
          <w:rPr>
            <w:noProof/>
            <w:webHidden/>
          </w:rPr>
          <w:fldChar w:fldCharType="begin"/>
        </w:r>
        <w:r w:rsidR="00CE24AB" w:rsidRPr="0023308A">
          <w:rPr>
            <w:noProof/>
            <w:webHidden/>
          </w:rPr>
          <w:instrText xml:space="preserve"> PAGEREF _Toc97389344 \h </w:instrText>
        </w:r>
        <w:r w:rsidR="00CE24AB" w:rsidRPr="0023308A">
          <w:rPr>
            <w:noProof/>
            <w:webHidden/>
          </w:rPr>
        </w:r>
        <w:r w:rsidR="00CE24AB" w:rsidRPr="0023308A">
          <w:rPr>
            <w:noProof/>
            <w:webHidden/>
          </w:rPr>
          <w:fldChar w:fldCharType="separate"/>
        </w:r>
        <w:r w:rsidR="00CE24AB" w:rsidRPr="0023308A">
          <w:rPr>
            <w:noProof/>
            <w:webHidden/>
          </w:rPr>
          <w:t>231</w:t>
        </w:r>
        <w:r w:rsidR="00CE24AB" w:rsidRPr="0023308A">
          <w:rPr>
            <w:noProof/>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45" w:history="1">
        <w:r w:rsidR="00CE24AB" w:rsidRPr="0023308A">
          <w:rPr>
            <w:rStyle w:val="aff0"/>
            <w:color w:val="auto"/>
          </w:rPr>
          <w:t>ГЛАВА 1 Существующее положение в сфере производства, передачи и потребления тепловой энергии для целей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_Toc97389345 \h </w:instrText>
        </w:r>
        <w:r w:rsidR="00CE24AB" w:rsidRPr="0023308A">
          <w:rPr>
            <w:webHidden/>
          </w:rPr>
        </w:r>
        <w:r w:rsidR="00CE24AB" w:rsidRPr="0023308A">
          <w:rPr>
            <w:webHidden/>
          </w:rPr>
          <w:fldChar w:fldCharType="separate"/>
        </w:r>
        <w:r w:rsidR="00CE24AB" w:rsidRPr="0023308A">
          <w:rPr>
            <w:webHidden/>
          </w:rPr>
          <w:t>231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46" w:history="1">
        <w:r w:rsidR="00CE24AB" w:rsidRPr="0023308A">
          <w:rPr>
            <w:rStyle w:val="aff0"/>
            <w:color w:val="auto"/>
          </w:rPr>
          <w:t>ГЛАВА 2 Существующее и перспективное потребление тепловой энергии на цели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_Toc97389346 \h </w:instrText>
        </w:r>
        <w:r w:rsidR="00CE24AB" w:rsidRPr="0023308A">
          <w:rPr>
            <w:webHidden/>
          </w:rPr>
        </w:r>
        <w:r w:rsidR="00CE24AB" w:rsidRPr="0023308A">
          <w:rPr>
            <w:webHidden/>
          </w:rPr>
          <w:fldChar w:fldCharType="separate"/>
        </w:r>
        <w:r w:rsidR="00CE24AB" w:rsidRPr="0023308A">
          <w:rPr>
            <w:webHidden/>
          </w:rPr>
          <w:t>231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47" w:history="1">
        <w:r w:rsidR="00CE24AB" w:rsidRPr="0023308A">
          <w:rPr>
            <w:rStyle w:val="aff0"/>
            <w:color w:val="auto"/>
          </w:rPr>
          <w:t>ГЛАВА 3 Электронная модель системы теплоснабжения городского округа</w:t>
        </w:r>
        <w:r w:rsidR="00CE24AB" w:rsidRPr="0023308A">
          <w:rPr>
            <w:webHidden/>
          </w:rPr>
          <w:tab/>
        </w:r>
        <w:r w:rsidR="00CE24AB" w:rsidRPr="0023308A">
          <w:rPr>
            <w:webHidden/>
          </w:rPr>
          <w:fldChar w:fldCharType="begin"/>
        </w:r>
        <w:r w:rsidR="00CE24AB" w:rsidRPr="0023308A">
          <w:rPr>
            <w:webHidden/>
          </w:rPr>
          <w:instrText xml:space="preserve"> PAGEREF _Toc97389347 \h </w:instrText>
        </w:r>
        <w:r w:rsidR="00CE24AB" w:rsidRPr="0023308A">
          <w:rPr>
            <w:webHidden/>
          </w:rPr>
        </w:r>
        <w:r w:rsidR="00CE24AB" w:rsidRPr="0023308A">
          <w:rPr>
            <w:webHidden/>
          </w:rPr>
          <w:fldChar w:fldCharType="separate"/>
        </w:r>
        <w:r w:rsidR="00CE24AB" w:rsidRPr="0023308A">
          <w:rPr>
            <w:webHidden/>
          </w:rPr>
          <w:t>231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48" w:history="1">
        <w:r w:rsidR="00CE24AB" w:rsidRPr="0023308A">
          <w:rPr>
            <w:rStyle w:val="aff0"/>
            <w:color w:val="auto"/>
          </w:rPr>
          <w:t>ГЛАВА 4 Существующие и перспективные балансы тепловой мощности источников тепловой энергии и тепловой нагрузки потребителей</w:t>
        </w:r>
        <w:r w:rsidR="00CE24AB" w:rsidRPr="0023308A">
          <w:rPr>
            <w:webHidden/>
          </w:rPr>
          <w:tab/>
        </w:r>
        <w:r w:rsidR="00CE24AB" w:rsidRPr="0023308A">
          <w:rPr>
            <w:webHidden/>
          </w:rPr>
          <w:fldChar w:fldCharType="begin"/>
        </w:r>
        <w:r w:rsidR="00CE24AB" w:rsidRPr="0023308A">
          <w:rPr>
            <w:webHidden/>
          </w:rPr>
          <w:instrText xml:space="preserve"> PAGEREF _Toc97389348 \h </w:instrText>
        </w:r>
        <w:r w:rsidR="00CE24AB" w:rsidRPr="0023308A">
          <w:rPr>
            <w:webHidden/>
          </w:rPr>
        </w:r>
        <w:r w:rsidR="00CE24AB" w:rsidRPr="0023308A">
          <w:rPr>
            <w:webHidden/>
          </w:rPr>
          <w:fldChar w:fldCharType="separate"/>
        </w:r>
        <w:r w:rsidR="00CE24AB" w:rsidRPr="0023308A">
          <w:rPr>
            <w:webHidden/>
          </w:rPr>
          <w:t>231</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49" w:history="1">
        <w:r w:rsidR="00CE24AB" w:rsidRPr="0023308A">
          <w:rPr>
            <w:rStyle w:val="aff0"/>
            <w:color w:val="auto"/>
          </w:rPr>
          <w:t>ГЛАВА 5 Мастер-план развития систем теплоснабжения городского округа</w:t>
        </w:r>
        <w:r w:rsidR="00CE24AB" w:rsidRPr="0023308A">
          <w:rPr>
            <w:webHidden/>
          </w:rPr>
          <w:tab/>
        </w:r>
        <w:r w:rsidR="00CE24AB" w:rsidRPr="0023308A">
          <w:rPr>
            <w:webHidden/>
          </w:rPr>
          <w:fldChar w:fldCharType="begin"/>
        </w:r>
        <w:r w:rsidR="00CE24AB" w:rsidRPr="0023308A">
          <w:rPr>
            <w:webHidden/>
          </w:rPr>
          <w:instrText xml:space="preserve"> PAGEREF _Toc97389349 \h </w:instrText>
        </w:r>
        <w:r w:rsidR="00CE24AB" w:rsidRPr="0023308A">
          <w:rPr>
            <w:webHidden/>
          </w:rPr>
        </w:r>
        <w:r w:rsidR="00CE24AB" w:rsidRPr="0023308A">
          <w:rPr>
            <w:webHidden/>
          </w:rPr>
          <w:fldChar w:fldCharType="separate"/>
        </w:r>
        <w:r w:rsidR="00CE24AB" w:rsidRPr="0023308A">
          <w:rPr>
            <w:webHidden/>
          </w:rPr>
          <w:t>232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0" w:history="1">
        <w:r w:rsidR="00CE24AB" w:rsidRPr="0023308A">
          <w:rPr>
            <w:rStyle w:val="aff0"/>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E24AB" w:rsidRPr="0023308A">
          <w:rPr>
            <w:webHidden/>
          </w:rPr>
          <w:tab/>
        </w:r>
        <w:r w:rsidR="00CE24AB" w:rsidRPr="0023308A">
          <w:rPr>
            <w:webHidden/>
          </w:rPr>
          <w:fldChar w:fldCharType="begin"/>
        </w:r>
        <w:r w:rsidR="00CE24AB" w:rsidRPr="0023308A">
          <w:rPr>
            <w:webHidden/>
          </w:rPr>
          <w:instrText xml:space="preserve"> PAGEREF _Toc97389350 \h </w:instrText>
        </w:r>
        <w:r w:rsidR="00CE24AB" w:rsidRPr="0023308A">
          <w:rPr>
            <w:webHidden/>
          </w:rPr>
        </w:r>
        <w:r w:rsidR="00CE24AB" w:rsidRPr="0023308A">
          <w:rPr>
            <w:webHidden/>
          </w:rPr>
          <w:fldChar w:fldCharType="separate"/>
        </w:r>
        <w:r w:rsidR="00CE24AB" w:rsidRPr="0023308A">
          <w:rPr>
            <w:webHidden/>
          </w:rPr>
          <w:t>232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1" w:history="1">
        <w:r w:rsidR="00CE24AB" w:rsidRPr="0023308A">
          <w:rPr>
            <w:rStyle w:val="aff0"/>
            <w:color w:val="auto"/>
          </w:rPr>
          <w:t>ГЛАВА 7 Предложения по строительству, реконструкции, техническому перевооружению и (или) модернизации источников тепловой энергии</w:t>
        </w:r>
        <w:r w:rsidR="00CE24AB" w:rsidRPr="0023308A">
          <w:rPr>
            <w:webHidden/>
          </w:rPr>
          <w:tab/>
        </w:r>
        <w:r w:rsidR="00CE24AB" w:rsidRPr="0023308A">
          <w:rPr>
            <w:webHidden/>
          </w:rPr>
          <w:fldChar w:fldCharType="begin"/>
        </w:r>
        <w:r w:rsidR="00CE24AB" w:rsidRPr="0023308A">
          <w:rPr>
            <w:webHidden/>
          </w:rPr>
          <w:instrText xml:space="preserve"> PAGEREF _Toc97389351 \h </w:instrText>
        </w:r>
        <w:r w:rsidR="00CE24AB" w:rsidRPr="0023308A">
          <w:rPr>
            <w:webHidden/>
          </w:rPr>
        </w:r>
        <w:r w:rsidR="00CE24AB" w:rsidRPr="0023308A">
          <w:rPr>
            <w:webHidden/>
          </w:rPr>
          <w:fldChar w:fldCharType="separate"/>
        </w:r>
        <w:r w:rsidR="00CE24AB" w:rsidRPr="0023308A">
          <w:rPr>
            <w:webHidden/>
          </w:rPr>
          <w:t>232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2" w:history="1">
        <w:r w:rsidR="00CE24AB" w:rsidRPr="0023308A">
          <w:rPr>
            <w:rStyle w:val="aff0"/>
            <w:color w:val="auto"/>
          </w:rPr>
          <w:t>ГЛАВА 8 Предложения по строительству, реконструкции и (или) модернизации тепловых сетей</w:t>
        </w:r>
        <w:r w:rsidR="00CE24AB" w:rsidRPr="0023308A">
          <w:rPr>
            <w:webHidden/>
          </w:rPr>
          <w:tab/>
        </w:r>
        <w:r w:rsidR="00CE24AB" w:rsidRPr="0023308A">
          <w:rPr>
            <w:webHidden/>
          </w:rPr>
          <w:fldChar w:fldCharType="begin"/>
        </w:r>
        <w:r w:rsidR="00CE24AB" w:rsidRPr="0023308A">
          <w:rPr>
            <w:webHidden/>
          </w:rPr>
          <w:instrText xml:space="preserve"> PAGEREF _Toc97389352 \h </w:instrText>
        </w:r>
        <w:r w:rsidR="00CE24AB" w:rsidRPr="0023308A">
          <w:rPr>
            <w:webHidden/>
          </w:rPr>
        </w:r>
        <w:r w:rsidR="00CE24AB" w:rsidRPr="0023308A">
          <w:rPr>
            <w:webHidden/>
          </w:rPr>
          <w:fldChar w:fldCharType="separate"/>
        </w:r>
        <w:r w:rsidR="00CE24AB" w:rsidRPr="0023308A">
          <w:rPr>
            <w:webHidden/>
          </w:rPr>
          <w:t>232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3" w:history="1">
        <w:r w:rsidR="00CE24AB" w:rsidRPr="0023308A">
          <w:rPr>
            <w:rStyle w:val="aff0"/>
            <w:color w:val="auto"/>
          </w:rPr>
          <w:t>ГЛАВА 9 Предложения по переводу открытых систем теплоснабжения (горячего водоснабжения) в закрытые системы горячего водоснабжения</w:t>
        </w:r>
        <w:r w:rsidR="00CE24AB" w:rsidRPr="0023308A">
          <w:rPr>
            <w:webHidden/>
          </w:rPr>
          <w:tab/>
        </w:r>
        <w:r w:rsidR="00CE24AB" w:rsidRPr="0023308A">
          <w:rPr>
            <w:webHidden/>
          </w:rPr>
          <w:fldChar w:fldCharType="begin"/>
        </w:r>
        <w:r w:rsidR="00CE24AB" w:rsidRPr="0023308A">
          <w:rPr>
            <w:webHidden/>
          </w:rPr>
          <w:instrText xml:space="preserve"> PAGEREF _Toc97389353 \h </w:instrText>
        </w:r>
        <w:r w:rsidR="00CE24AB" w:rsidRPr="0023308A">
          <w:rPr>
            <w:webHidden/>
          </w:rPr>
        </w:r>
        <w:r w:rsidR="00CE24AB" w:rsidRPr="0023308A">
          <w:rPr>
            <w:webHidden/>
          </w:rPr>
          <w:fldChar w:fldCharType="separate"/>
        </w:r>
        <w:r w:rsidR="00CE24AB" w:rsidRPr="0023308A">
          <w:rPr>
            <w:webHidden/>
          </w:rPr>
          <w:t>232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4" w:history="1">
        <w:r w:rsidR="00CE24AB" w:rsidRPr="0023308A">
          <w:rPr>
            <w:rStyle w:val="aff0"/>
            <w:color w:val="auto"/>
          </w:rPr>
          <w:t>ГЛАВА 10 Перспективные топливные балансы</w:t>
        </w:r>
        <w:r w:rsidR="00CE24AB" w:rsidRPr="0023308A">
          <w:rPr>
            <w:webHidden/>
          </w:rPr>
          <w:tab/>
        </w:r>
        <w:r w:rsidR="00CE24AB" w:rsidRPr="0023308A">
          <w:rPr>
            <w:webHidden/>
          </w:rPr>
          <w:fldChar w:fldCharType="begin"/>
        </w:r>
        <w:r w:rsidR="00CE24AB" w:rsidRPr="0023308A">
          <w:rPr>
            <w:webHidden/>
          </w:rPr>
          <w:instrText xml:space="preserve"> PAGEREF _Toc97389354 \h </w:instrText>
        </w:r>
        <w:r w:rsidR="00CE24AB" w:rsidRPr="0023308A">
          <w:rPr>
            <w:webHidden/>
          </w:rPr>
        </w:r>
        <w:r w:rsidR="00CE24AB" w:rsidRPr="0023308A">
          <w:rPr>
            <w:webHidden/>
          </w:rPr>
          <w:fldChar w:fldCharType="separate"/>
        </w:r>
        <w:r w:rsidR="00CE24AB" w:rsidRPr="0023308A">
          <w:rPr>
            <w:webHidden/>
          </w:rPr>
          <w:t>232</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5" w:history="1">
        <w:r w:rsidR="00CE24AB" w:rsidRPr="0023308A">
          <w:rPr>
            <w:rStyle w:val="aff0"/>
            <w:color w:val="auto"/>
          </w:rPr>
          <w:t>ГЛАВА 11 Оценка надежности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_Toc97389355 \h </w:instrText>
        </w:r>
        <w:r w:rsidR="00CE24AB" w:rsidRPr="0023308A">
          <w:rPr>
            <w:webHidden/>
          </w:rPr>
        </w:r>
        <w:r w:rsidR="00CE24AB" w:rsidRPr="0023308A">
          <w:rPr>
            <w:webHidden/>
          </w:rPr>
          <w:fldChar w:fldCharType="separate"/>
        </w:r>
        <w:r w:rsidR="00CE24AB" w:rsidRPr="0023308A">
          <w:rPr>
            <w:webHidden/>
          </w:rPr>
          <w:t>233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6" w:history="1">
        <w:r w:rsidR="00CE24AB" w:rsidRPr="0023308A">
          <w:rPr>
            <w:rStyle w:val="aff0"/>
            <w:color w:val="auto"/>
          </w:rPr>
          <w:t>ГЛАВА 12 Обоснование инвестиций в строительство, реконструкцию, техническое перевооружение и (или) модернизацию</w:t>
        </w:r>
        <w:r w:rsidR="00CE24AB" w:rsidRPr="0023308A">
          <w:rPr>
            <w:webHidden/>
          </w:rPr>
          <w:tab/>
        </w:r>
        <w:r w:rsidR="00CE24AB" w:rsidRPr="0023308A">
          <w:rPr>
            <w:webHidden/>
          </w:rPr>
          <w:fldChar w:fldCharType="begin"/>
        </w:r>
        <w:r w:rsidR="00CE24AB" w:rsidRPr="0023308A">
          <w:rPr>
            <w:webHidden/>
          </w:rPr>
          <w:instrText xml:space="preserve"> PAGEREF _Toc97389356 \h </w:instrText>
        </w:r>
        <w:r w:rsidR="00CE24AB" w:rsidRPr="0023308A">
          <w:rPr>
            <w:webHidden/>
          </w:rPr>
        </w:r>
        <w:r w:rsidR="00CE24AB" w:rsidRPr="0023308A">
          <w:rPr>
            <w:webHidden/>
          </w:rPr>
          <w:fldChar w:fldCharType="separate"/>
        </w:r>
        <w:r w:rsidR="00CE24AB" w:rsidRPr="0023308A">
          <w:rPr>
            <w:webHidden/>
          </w:rPr>
          <w:t>233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7" w:history="1">
        <w:r w:rsidR="00CE24AB" w:rsidRPr="0023308A">
          <w:rPr>
            <w:rStyle w:val="aff0"/>
            <w:color w:val="auto"/>
          </w:rPr>
          <w:t>ГЛАВА 13 Индикаторы развития систем теплоснабжения городского округа</w:t>
        </w:r>
        <w:r w:rsidR="00CE24AB" w:rsidRPr="0023308A">
          <w:rPr>
            <w:webHidden/>
          </w:rPr>
          <w:tab/>
        </w:r>
        <w:r w:rsidR="00CE24AB" w:rsidRPr="0023308A">
          <w:rPr>
            <w:webHidden/>
          </w:rPr>
          <w:fldChar w:fldCharType="begin"/>
        </w:r>
        <w:r w:rsidR="00CE24AB" w:rsidRPr="0023308A">
          <w:rPr>
            <w:webHidden/>
          </w:rPr>
          <w:instrText xml:space="preserve"> PAGEREF _Toc97389357 \h </w:instrText>
        </w:r>
        <w:r w:rsidR="00CE24AB" w:rsidRPr="0023308A">
          <w:rPr>
            <w:webHidden/>
          </w:rPr>
        </w:r>
        <w:r w:rsidR="00CE24AB" w:rsidRPr="0023308A">
          <w:rPr>
            <w:webHidden/>
          </w:rPr>
          <w:fldChar w:fldCharType="separate"/>
        </w:r>
        <w:r w:rsidR="00CE24AB" w:rsidRPr="0023308A">
          <w:rPr>
            <w:webHidden/>
          </w:rPr>
          <w:t>233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8" w:history="1">
        <w:r w:rsidR="00CE24AB" w:rsidRPr="0023308A">
          <w:rPr>
            <w:rStyle w:val="aff0"/>
            <w:color w:val="auto"/>
          </w:rPr>
          <w:t>ГЛАВА 14 Ценовые (тарифные) последствия</w:t>
        </w:r>
        <w:r w:rsidR="00CE24AB" w:rsidRPr="0023308A">
          <w:rPr>
            <w:webHidden/>
          </w:rPr>
          <w:tab/>
        </w:r>
        <w:r w:rsidR="00CE24AB" w:rsidRPr="0023308A">
          <w:rPr>
            <w:webHidden/>
          </w:rPr>
          <w:fldChar w:fldCharType="begin"/>
        </w:r>
        <w:r w:rsidR="00CE24AB" w:rsidRPr="0023308A">
          <w:rPr>
            <w:webHidden/>
          </w:rPr>
          <w:instrText xml:space="preserve"> PAGEREF _Toc97389358 \h </w:instrText>
        </w:r>
        <w:r w:rsidR="00CE24AB" w:rsidRPr="0023308A">
          <w:rPr>
            <w:webHidden/>
          </w:rPr>
        </w:r>
        <w:r w:rsidR="00CE24AB" w:rsidRPr="0023308A">
          <w:rPr>
            <w:webHidden/>
          </w:rPr>
          <w:fldChar w:fldCharType="separate"/>
        </w:r>
        <w:r w:rsidR="00CE24AB" w:rsidRPr="0023308A">
          <w:rPr>
            <w:webHidden/>
          </w:rPr>
          <w:t>233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59" w:history="1">
        <w:r w:rsidR="00CE24AB" w:rsidRPr="0023308A">
          <w:rPr>
            <w:rStyle w:val="aff0"/>
            <w:color w:val="auto"/>
          </w:rPr>
          <w:t>ГЛАВА 15 Реестр единых теплоснабжающих организаций</w:t>
        </w:r>
        <w:r w:rsidR="00CE24AB" w:rsidRPr="0023308A">
          <w:rPr>
            <w:webHidden/>
          </w:rPr>
          <w:tab/>
        </w:r>
        <w:r w:rsidR="00CE24AB" w:rsidRPr="0023308A">
          <w:rPr>
            <w:webHidden/>
          </w:rPr>
          <w:fldChar w:fldCharType="begin"/>
        </w:r>
        <w:r w:rsidR="00CE24AB" w:rsidRPr="0023308A">
          <w:rPr>
            <w:webHidden/>
          </w:rPr>
          <w:instrText xml:space="preserve"> PAGEREF _Toc97389359 \h </w:instrText>
        </w:r>
        <w:r w:rsidR="00CE24AB" w:rsidRPr="0023308A">
          <w:rPr>
            <w:webHidden/>
          </w:rPr>
        </w:r>
        <w:r w:rsidR="00CE24AB" w:rsidRPr="0023308A">
          <w:rPr>
            <w:webHidden/>
          </w:rPr>
          <w:fldChar w:fldCharType="separate"/>
        </w:r>
        <w:r w:rsidR="00CE24AB" w:rsidRPr="0023308A">
          <w:rPr>
            <w:webHidden/>
          </w:rPr>
          <w:t>233</w:t>
        </w:r>
        <w:r w:rsidR="00CE24AB" w:rsidRPr="0023308A">
          <w:rPr>
            <w:webHidden/>
          </w:rPr>
          <w:fldChar w:fldCharType="end"/>
        </w:r>
      </w:hyperlink>
    </w:p>
    <w:p w:rsidR="00CE24AB" w:rsidRPr="0023308A" w:rsidRDefault="009176E5" w:rsidP="00CE24AB">
      <w:pPr>
        <w:pStyle w:val="32"/>
        <w:rPr>
          <w:rFonts w:asciiTheme="minorHAnsi" w:eastAsiaTheme="minorEastAsia" w:hAnsiTheme="minorHAnsi" w:cstheme="minorBidi"/>
          <w:sz w:val="22"/>
          <w:lang w:eastAsia="ru-RU"/>
        </w:rPr>
      </w:pPr>
      <w:hyperlink w:anchor="_Toc97389360" w:history="1">
        <w:r w:rsidR="00CE24AB" w:rsidRPr="0023308A">
          <w:rPr>
            <w:rStyle w:val="aff0"/>
            <w:color w:val="auto"/>
          </w:rPr>
          <w:t>ГЛАВА 16 Реестр мероприятий схемы теплоснабжения</w:t>
        </w:r>
        <w:r w:rsidR="00CE24AB" w:rsidRPr="0023308A">
          <w:rPr>
            <w:webHidden/>
          </w:rPr>
          <w:tab/>
        </w:r>
        <w:r w:rsidR="00CE24AB" w:rsidRPr="0023308A">
          <w:rPr>
            <w:webHidden/>
          </w:rPr>
          <w:fldChar w:fldCharType="begin"/>
        </w:r>
        <w:r w:rsidR="00CE24AB" w:rsidRPr="0023308A">
          <w:rPr>
            <w:webHidden/>
          </w:rPr>
          <w:instrText xml:space="preserve"> PAGEREF _Toc97389360 \h </w:instrText>
        </w:r>
        <w:r w:rsidR="00CE24AB" w:rsidRPr="0023308A">
          <w:rPr>
            <w:webHidden/>
          </w:rPr>
        </w:r>
        <w:r w:rsidR="00CE24AB" w:rsidRPr="0023308A">
          <w:rPr>
            <w:webHidden/>
          </w:rPr>
          <w:fldChar w:fldCharType="separate"/>
        </w:r>
        <w:r w:rsidR="00CE24AB" w:rsidRPr="0023308A">
          <w:rPr>
            <w:webHidden/>
          </w:rPr>
          <w:t>234</w:t>
        </w:r>
        <w:r w:rsidR="00CE24AB" w:rsidRPr="0023308A">
          <w:rPr>
            <w:webHidden/>
          </w:rPr>
          <w:fldChar w:fldCharType="end"/>
        </w:r>
      </w:hyperlink>
    </w:p>
    <w:p w:rsidR="00E3281E" w:rsidRPr="0023308A" w:rsidRDefault="00ED36C4" w:rsidP="00CE24AB">
      <w:pPr>
        <w:pStyle w:val="32"/>
      </w:pPr>
      <w:r w:rsidRPr="0023308A">
        <w:fldChar w:fldCharType="end"/>
      </w:r>
    </w:p>
    <w:p w:rsidR="00E3281E" w:rsidRPr="0023308A" w:rsidRDefault="00E3281E" w:rsidP="007F1657">
      <w:pPr>
        <w:pStyle w:val="1"/>
        <w:pageBreakBefore/>
        <w:spacing w:before="120" w:line="276" w:lineRule="auto"/>
        <w:rPr>
          <w:szCs w:val="24"/>
        </w:rPr>
      </w:pPr>
      <w:bookmarkStart w:id="0" w:name="_Toc97389136"/>
      <w:r w:rsidRPr="0023308A">
        <w:rPr>
          <w:szCs w:val="24"/>
        </w:rPr>
        <w:lastRenderedPageBreak/>
        <w:t>Введение</w:t>
      </w:r>
      <w:bookmarkEnd w:id="0"/>
    </w:p>
    <w:p w:rsidR="0017461A" w:rsidRPr="0023308A" w:rsidRDefault="0017461A" w:rsidP="0017461A"/>
    <w:p w:rsidR="00E3281E" w:rsidRPr="0023308A" w:rsidRDefault="00E3281E" w:rsidP="007F1657">
      <w:pPr>
        <w:spacing w:line="276" w:lineRule="auto"/>
        <w:ind w:firstLine="567"/>
        <w:rPr>
          <w:szCs w:val="24"/>
        </w:rPr>
      </w:pPr>
      <w:r w:rsidRPr="0023308A">
        <w:rPr>
          <w:bCs/>
          <w:szCs w:val="24"/>
        </w:rPr>
        <w:t>Схема теплоснабжения</w:t>
      </w:r>
      <w:r w:rsidRPr="0023308A">
        <w:rPr>
          <w:szCs w:val="24"/>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w:t>
      </w:r>
      <w:r w:rsidRPr="0023308A">
        <w:rPr>
          <w:szCs w:val="24"/>
        </w:rPr>
        <w:t>у</w:t>
      </w:r>
      <w:r w:rsidRPr="0023308A">
        <w:rPr>
          <w:szCs w:val="24"/>
        </w:rPr>
        <w:t>лирования в области энергосбережения и повышения энергетической эффективности.</w:t>
      </w:r>
    </w:p>
    <w:p w:rsidR="00E3281E" w:rsidRPr="0023308A" w:rsidRDefault="00E3281E" w:rsidP="007F1657">
      <w:pPr>
        <w:spacing w:line="276" w:lineRule="auto"/>
        <w:ind w:firstLine="567"/>
        <w:rPr>
          <w:szCs w:val="24"/>
        </w:rPr>
      </w:pPr>
      <w:r w:rsidRPr="0023308A">
        <w:rPr>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w:t>
      </w:r>
      <w:r w:rsidRPr="0023308A">
        <w:rPr>
          <w:szCs w:val="24"/>
        </w:rPr>
        <w:t>о</w:t>
      </w:r>
      <w:r w:rsidRPr="0023308A">
        <w:rPr>
          <w:szCs w:val="24"/>
        </w:rPr>
        <w:t>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E3281E" w:rsidRPr="0023308A" w:rsidRDefault="00E3281E" w:rsidP="007F1657">
      <w:pPr>
        <w:spacing w:line="276" w:lineRule="auto"/>
        <w:ind w:firstLine="567"/>
        <w:rPr>
          <w:szCs w:val="24"/>
        </w:rPr>
      </w:pPr>
      <w:r w:rsidRPr="0023308A">
        <w:rPr>
          <w:szCs w:val="24"/>
        </w:rPr>
        <w:t>Рассмотрение</w:t>
      </w:r>
      <w:r w:rsidR="0094485C" w:rsidRPr="0023308A">
        <w:rPr>
          <w:szCs w:val="24"/>
        </w:rPr>
        <w:t xml:space="preserve"> </w:t>
      </w:r>
      <w:r w:rsidRPr="0023308A">
        <w:rPr>
          <w:szCs w:val="24"/>
        </w:rPr>
        <w:t>проблемы</w:t>
      </w:r>
      <w:r w:rsidR="0094485C" w:rsidRPr="0023308A">
        <w:rPr>
          <w:szCs w:val="24"/>
        </w:rPr>
        <w:t xml:space="preserve"> </w:t>
      </w:r>
      <w:r w:rsidRPr="0023308A">
        <w:rPr>
          <w:szCs w:val="24"/>
        </w:rPr>
        <w:t>начинается</w:t>
      </w:r>
      <w:r w:rsidR="0094485C" w:rsidRPr="0023308A">
        <w:rPr>
          <w:szCs w:val="24"/>
        </w:rPr>
        <w:t xml:space="preserve"> </w:t>
      </w:r>
      <w:r w:rsidRPr="0023308A">
        <w:rPr>
          <w:szCs w:val="24"/>
        </w:rPr>
        <w:t>на</w:t>
      </w:r>
      <w:r w:rsidR="0094485C" w:rsidRPr="0023308A">
        <w:rPr>
          <w:szCs w:val="24"/>
        </w:rPr>
        <w:t xml:space="preserve"> </w:t>
      </w:r>
      <w:r w:rsidRPr="0023308A">
        <w:rPr>
          <w:szCs w:val="24"/>
        </w:rPr>
        <w:t>стадии</w:t>
      </w:r>
      <w:r w:rsidR="0094485C" w:rsidRPr="0023308A">
        <w:rPr>
          <w:szCs w:val="24"/>
        </w:rPr>
        <w:t xml:space="preserve"> </w:t>
      </w:r>
      <w:r w:rsidRPr="0023308A">
        <w:rPr>
          <w:szCs w:val="24"/>
        </w:rPr>
        <w:t>разработки</w:t>
      </w:r>
      <w:r w:rsidR="0094485C" w:rsidRPr="0023308A">
        <w:rPr>
          <w:szCs w:val="24"/>
        </w:rPr>
        <w:t xml:space="preserve"> </w:t>
      </w:r>
      <w:r w:rsidRPr="0023308A">
        <w:rPr>
          <w:szCs w:val="24"/>
        </w:rPr>
        <w:t>генеральных</w:t>
      </w:r>
      <w:r w:rsidR="0094485C" w:rsidRPr="0023308A">
        <w:rPr>
          <w:szCs w:val="24"/>
        </w:rPr>
        <w:t xml:space="preserve"> </w:t>
      </w:r>
      <w:r w:rsidRPr="0023308A">
        <w:rPr>
          <w:szCs w:val="24"/>
        </w:rPr>
        <w:t>планов</w:t>
      </w:r>
      <w:r w:rsidR="0094485C" w:rsidRPr="0023308A">
        <w:rPr>
          <w:szCs w:val="24"/>
        </w:rPr>
        <w:t xml:space="preserve"> </w:t>
      </w:r>
      <w:r w:rsidRPr="0023308A">
        <w:rPr>
          <w:szCs w:val="24"/>
        </w:rPr>
        <w:t>в</w:t>
      </w:r>
      <w:r w:rsidR="0094485C" w:rsidRPr="0023308A">
        <w:rPr>
          <w:szCs w:val="24"/>
        </w:rPr>
        <w:t xml:space="preserve"> </w:t>
      </w:r>
      <w:r w:rsidRPr="0023308A">
        <w:rPr>
          <w:szCs w:val="24"/>
        </w:rPr>
        <w:t>самом</w:t>
      </w:r>
      <w:r w:rsidR="0094485C" w:rsidRPr="0023308A">
        <w:rPr>
          <w:szCs w:val="24"/>
        </w:rPr>
        <w:t xml:space="preserve"> </w:t>
      </w:r>
      <w:r w:rsidRPr="0023308A">
        <w:rPr>
          <w:szCs w:val="24"/>
        </w:rPr>
        <w:t>о</w:t>
      </w:r>
      <w:r w:rsidRPr="0023308A">
        <w:rPr>
          <w:szCs w:val="24"/>
        </w:rPr>
        <w:t>б</w:t>
      </w:r>
      <w:r w:rsidRPr="0023308A">
        <w:rPr>
          <w:szCs w:val="24"/>
        </w:rPr>
        <w:t>щем</w:t>
      </w:r>
      <w:r w:rsidR="0094485C" w:rsidRPr="0023308A">
        <w:rPr>
          <w:szCs w:val="24"/>
        </w:rPr>
        <w:t xml:space="preserve"> </w:t>
      </w:r>
      <w:r w:rsidRPr="0023308A">
        <w:rPr>
          <w:szCs w:val="24"/>
        </w:rPr>
        <w:t>виде</w:t>
      </w:r>
      <w:r w:rsidR="0094485C" w:rsidRPr="0023308A">
        <w:rPr>
          <w:szCs w:val="24"/>
        </w:rPr>
        <w:t xml:space="preserve"> </w:t>
      </w:r>
      <w:r w:rsidRPr="0023308A">
        <w:rPr>
          <w:szCs w:val="24"/>
        </w:rPr>
        <w:t>совместно</w:t>
      </w:r>
      <w:r w:rsidR="0094485C" w:rsidRPr="0023308A">
        <w:rPr>
          <w:szCs w:val="24"/>
        </w:rPr>
        <w:t xml:space="preserve"> </w:t>
      </w:r>
      <w:r w:rsidRPr="0023308A">
        <w:rPr>
          <w:szCs w:val="24"/>
        </w:rPr>
        <w:t>с</w:t>
      </w:r>
      <w:r w:rsidR="0094485C" w:rsidRPr="0023308A">
        <w:rPr>
          <w:szCs w:val="24"/>
        </w:rPr>
        <w:t xml:space="preserve"> </w:t>
      </w:r>
      <w:r w:rsidRPr="0023308A">
        <w:rPr>
          <w:szCs w:val="24"/>
        </w:rPr>
        <w:t>другими вопросами</w:t>
      </w:r>
      <w:r w:rsidR="0094485C" w:rsidRPr="0023308A">
        <w:rPr>
          <w:szCs w:val="24"/>
        </w:rPr>
        <w:t xml:space="preserve"> </w:t>
      </w:r>
      <w:r w:rsidRPr="0023308A">
        <w:rPr>
          <w:szCs w:val="24"/>
        </w:rPr>
        <w:t>городской</w:t>
      </w:r>
      <w:r w:rsidR="0094485C" w:rsidRPr="0023308A">
        <w:rPr>
          <w:szCs w:val="24"/>
        </w:rPr>
        <w:t xml:space="preserve"> </w:t>
      </w:r>
      <w:r w:rsidRPr="0023308A">
        <w:rPr>
          <w:szCs w:val="24"/>
        </w:rPr>
        <w:t>инфраструктуры,</w:t>
      </w:r>
      <w:r w:rsidR="0094485C" w:rsidRPr="0023308A">
        <w:rPr>
          <w:szCs w:val="24"/>
        </w:rPr>
        <w:t xml:space="preserve"> </w:t>
      </w:r>
      <w:r w:rsidRPr="0023308A">
        <w:rPr>
          <w:szCs w:val="24"/>
        </w:rPr>
        <w:t>и</w:t>
      </w:r>
      <w:r w:rsidR="0094485C" w:rsidRPr="0023308A">
        <w:rPr>
          <w:szCs w:val="24"/>
        </w:rPr>
        <w:t xml:space="preserve"> </w:t>
      </w:r>
      <w:r w:rsidRPr="0023308A">
        <w:rPr>
          <w:szCs w:val="24"/>
        </w:rPr>
        <w:t>такие</w:t>
      </w:r>
      <w:r w:rsidR="0094485C" w:rsidRPr="0023308A">
        <w:rPr>
          <w:szCs w:val="24"/>
        </w:rPr>
        <w:t xml:space="preserve"> </w:t>
      </w:r>
      <w:r w:rsidRPr="0023308A">
        <w:rPr>
          <w:szCs w:val="24"/>
        </w:rPr>
        <w:t>решения</w:t>
      </w:r>
      <w:r w:rsidR="0094485C" w:rsidRPr="0023308A">
        <w:rPr>
          <w:szCs w:val="24"/>
        </w:rPr>
        <w:t xml:space="preserve"> </w:t>
      </w:r>
      <w:r w:rsidRPr="0023308A">
        <w:rPr>
          <w:szCs w:val="24"/>
        </w:rPr>
        <w:t>носят</w:t>
      </w:r>
      <w:r w:rsidR="0094485C" w:rsidRPr="0023308A">
        <w:rPr>
          <w:szCs w:val="24"/>
        </w:rPr>
        <w:t xml:space="preserve"> </w:t>
      </w:r>
      <w:r w:rsidRPr="0023308A">
        <w:rPr>
          <w:szCs w:val="24"/>
        </w:rPr>
        <w:t>предварительный</w:t>
      </w:r>
      <w:r w:rsidR="0094485C" w:rsidRPr="0023308A">
        <w:rPr>
          <w:szCs w:val="24"/>
        </w:rPr>
        <w:t xml:space="preserve"> </w:t>
      </w:r>
      <w:r w:rsidRPr="0023308A">
        <w:rPr>
          <w:szCs w:val="24"/>
        </w:rPr>
        <w:t xml:space="preserve">характер. </w:t>
      </w:r>
    </w:p>
    <w:p w:rsidR="00E3281E" w:rsidRPr="0023308A" w:rsidRDefault="00E3281E" w:rsidP="007F1657">
      <w:pPr>
        <w:spacing w:line="276" w:lineRule="auto"/>
        <w:ind w:firstLine="567"/>
        <w:rPr>
          <w:szCs w:val="24"/>
        </w:rPr>
      </w:pPr>
      <w:r w:rsidRPr="0023308A">
        <w:rPr>
          <w:szCs w:val="24"/>
        </w:rPr>
        <w:t>Конечной целью грамотно организованной схемы теплоснабжения является:</w:t>
      </w:r>
    </w:p>
    <w:p w:rsidR="00E3281E" w:rsidRPr="0023308A" w:rsidRDefault="00444AFD" w:rsidP="007F1657">
      <w:pPr>
        <w:spacing w:line="276" w:lineRule="auto"/>
        <w:ind w:firstLine="567"/>
        <w:rPr>
          <w:szCs w:val="24"/>
        </w:rPr>
      </w:pPr>
      <w:r w:rsidRPr="0023308A">
        <w:rPr>
          <w:szCs w:val="24"/>
        </w:rPr>
        <w:t>1)</w:t>
      </w:r>
      <w:r w:rsidR="00E3281E" w:rsidRPr="0023308A">
        <w:rPr>
          <w:szCs w:val="24"/>
        </w:rPr>
        <w:t xml:space="preserve"> определение направления развития системы теплоснабжения на расчетный период;</w:t>
      </w:r>
    </w:p>
    <w:p w:rsidR="00E3281E" w:rsidRPr="0023308A" w:rsidRDefault="00444AFD" w:rsidP="007F1657">
      <w:pPr>
        <w:spacing w:line="276" w:lineRule="auto"/>
        <w:ind w:firstLine="567"/>
        <w:rPr>
          <w:szCs w:val="24"/>
        </w:rPr>
      </w:pPr>
      <w:r w:rsidRPr="0023308A">
        <w:rPr>
          <w:szCs w:val="24"/>
        </w:rPr>
        <w:t>2)</w:t>
      </w:r>
      <w:r w:rsidR="00E3281E" w:rsidRPr="0023308A">
        <w:rPr>
          <w:szCs w:val="24"/>
        </w:rPr>
        <w:t xml:space="preserve"> определение экономической целесообразности и экологической возможности строител</w:t>
      </w:r>
      <w:r w:rsidR="00E3281E" w:rsidRPr="0023308A">
        <w:rPr>
          <w:szCs w:val="24"/>
        </w:rPr>
        <w:t>ь</w:t>
      </w:r>
      <w:r w:rsidR="00E3281E" w:rsidRPr="0023308A">
        <w:rPr>
          <w:szCs w:val="24"/>
        </w:rPr>
        <w:t>ства новых, расширения и реконструкции действующих теплоисточников;</w:t>
      </w:r>
    </w:p>
    <w:p w:rsidR="00E3281E" w:rsidRPr="0023308A" w:rsidRDefault="00444AFD" w:rsidP="007F1657">
      <w:pPr>
        <w:spacing w:line="276" w:lineRule="auto"/>
        <w:ind w:firstLine="567"/>
        <w:rPr>
          <w:szCs w:val="24"/>
        </w:rPr>
      </w:pPr>
      <w:r w:rsidRPr="0023308A">
        <w:rPr>
          <w:szCs w:val="24"/>
        </w:rPr>
        <w:t>3)</w:t>
      </w:r>
      <w:r w:rsidR="00E3281E" w:rsidRPr="0023308A">
        <w:rPr>
          <w:szCs w:val="24"/>
        </w:rPr>
        <w:t xml:space="preserve"> снижение издержек производства, передачи и себестоимости любого вида энергии;</w:t>
      </w:r>
    </w:p>
    <w:p w:rsidR="00E3281E" w:rsidRPr="0023308A" w:rsidRDefault="00444AFD" w:rsidP="007F1657">
      <w:pPr>
        <w:spacing w:line="276" w:lineRule="auto"/>
        <w:ind w:firstLine="567"/>
        <w:rPr>
          <w:szCs w:val="24"/>
        </w:rPr>
      </w:pPr>
      <w:r w:rsidRPr="0023308A">
        <w:rPr>
          <w:szCs w:val="24"/>
        </w:rPr>
        <w:t>4)</w:t>
      </w:r>
      <w:r w:rsidR="00E3281E" w:rsidRPr="0023308A">
        <w:rPr>
          <w:szCs w:val="24"/>
        </w:rPr>
        <w:t xml:space="preserve"> повышение качества предоставляемых энергоресурсов;</w:t>
      </w:r>
    </w:p>
    <w:p w:rsidR="00E3281E" w:rsidRPr="0023308A" w:rsidRDefault="00444AFD" w:rsidP="007F1657">
      <w:pPr>
        <w:spacing w:line="276" w:lineRule="auto"/>
        <w:ind w:firstLine="567"/>
        <w:rPr>
          <w:szCs w:val="24"/>
        </w:rPr>
      </w:pPr>
      <w:r w:rsidRPr="0023308A">
        <w:rPr>
          <w:szCs w:val="24"/>
        </w:rPr>
        <w:t>5)</w:t>
      </w:r>
      <w:r w:rsidR="00E3281E" w:rsidRPr="0023308A">
        <w:rPr>
          <w:szCs w:val="24"/>
        </w:rPr>
        <w:t xml:space="preserve"> увеличение прибыли самого предприятия.</w:t>
      </w:r>
    </w:p>
    <w:p w:rsidR="00E3281E" w:rsidRPr="0023308A" w:rsidRDefault="00E3281E" w:rsidP="007F1657">
      <w:pPr>
        <w:spacing w:line="276" w:lineRule="auto"/>
        <w:ind w:firstLine="567"/>
        <w:rPr>
          <w:szCs w:val="24"/>
        </w:rPr>
      </w:pPr>
      <w:r w:rsidRPr="0023308A">
        <w:rPr>
          <w:szCs w:val="24"/>
        </w:rPr>
        <w:t>Значительный потенциал экономии и рост стоимости энергоресурсов делают проблему эне</w:t>
      </w:r>
      <w:r w:rsidRPr="0023308A">
        <w:rPr>
          <w:szCs w:val="24"/>
        </w:rPr>
        <w:t>р</w:t>
      </w:r>
      <w:r w:rsidRPr="0023308A">
        <w:rPr>
          <w:szCs w:val="24"/>
        </w:rPr>
        <w:t>горесурсосбережения весьма актуальной.</w:t>
      </w:r>
    </w:p>
    <w:p w:rsidR="00E3281E" w:rsidRPr="0023308A" w:rsidRDefault="00E3281E" w:rsidP="007F1657">
      <w:pPr>
        <w:spacing w:line="276" w:lineRule="auto"/>
        <w:ind w:firstLine="567"/>
        <w:rPr>
          <w:szCs w:val="24"/>
        </w:rPr>
      </w:pPr>
      <w:r w:rsidRPr="0023308A">
        <w:rPr>
          <w:szCs w:val="24"/>
        </w:rPr>
        <w:t>Схемы разрабатываются на основе анализа фактических тепловых нагрузок потребителей с учётом перспективного развития</w:t>
      </w:r>
      <w:r w:rsidRPr="0023308A">
        <w:rPr>
          <w:b/>
          <w:szCs w:val="24"/>
        </w:rPr>
        <w:t>,</w:t>
      </w:r>
      <w:r w:rsidRPr="0023308A">
        <w:rPr>
          <w:szCs w:val="24"/>
        </w:rPr>
        <w:t xml:space="preserve"> оценки состояния</w:t>
      </w:r>
      <w:r w:rsidR="0094485C" w:rsidRPr="0023308A">
        <w:rPr>
          <w:szCs w:val="24"/>
        </w:rPr>
        <w:t xml:space="preserve"> </w:t>
      </w:r>
      <w:r w:rsidRPr="0023308A">
        <w:rPr>
          <w:szCs w:val="24"/>
        </w:rPr>
        <w:t>существующих источников тепла и тепловых сетей и возможности их дальнейшего использования, рассмотрения вопросов надёжности, экон</w:t>
      </w:r>
      <w:r w:rsidRPr="0023308A">
        <w:rPr>
          <w:szCs w:val="24"/>
        </w:rPr>
        <w:t>о</w:t>
      </w:r>
      <w:r w:rsidRPr="0023308A">
        <w:rPr>
          <w:szCs w:val="24"/>
        </w:rPr>
        <w:t>мичности.</w:t>
      </w:r>
    </w:p>
    <w:p w:rsidR="005F390E" w:rsidRPr="0023308A" w:rsidRDefault="005F390E" w:rsidP="007F1657">
      <w:pPr>
        <w:spacing w:line="276" w:lineRule="auto"/>
        <w:ind w:firstLine="567"/>
        <w:rPr>
          <w:szCs w:val="24"/>
        </w:rPr>
      </w:pPr>
      <w:r w:rsidRPr="0023308A">
        <w:rPr>
          <w:szCs w:val="24"/>
        </w:rPr>
        <w:t xml:space="preserve">Основные принципы разработки схемы теплоснабжения: </w:t>
      </w:r>
    </w:p>
    <w:p w:rsidR="005F390E" w:rsidRPr="0023308A" w:rsidRDefault="00444AFD" w:rsidP="007F1657">
      <w:pPr>
        <w:spacing w:line="276" w:lineRule="auto"/>
        <w:ind w:firstLine="567"/>
        <w:rPr>
          <w:szCs w:val="24"/>
        </w:rPr>
      </w:pPr>
      <w:r w:rsidRPr="0023308A">
        <w:rPr>
          <w:szCs w:val="24"/>
        </w:rPr>
        <w:t>1</w:t>
      </w:r>
      <w:r w:rsidR="005F390E" w:rsidRPr="0023308A">
        <w:rPr>
          <w:szCs w:val="24"/>
        </w:rPr>
        <w:t xml:space="preserve">) обеспечение безопасности и надежности теплоснабжения потребителей в соответствии с требованиями технических регламентов; </w:t>
      </w:r>
    </w:p>
    <w:p w:rsidR="005F390E" w:rsidRPr="0023308A" w:rsidRDefault="00444AFD" w:rsidP="007F1657">
      <w:pPr>
        <w:spacing w:line="276" w:lineRule="auto"/>
        <w:ind w:firstLine="567"/>
        <w:rPr>
          <w:szCs w:val="24"/>
        </w:rPr>
      </w:pPr>
      <w:r w:rsidRPr="0023308A">
        <w:rPr>
          <w:szCs w:val="24"/>
        </w:rPr>
        <w:t>2</w:t>
      </w:r>
      <w:r w:rsidR="005F390E" w:rsidRPr="0023308A">
        <w:rPr>
          <w:szCs w:val="24"/>
        </w:rPr>
        <w:t>)</w:t>
      </w:r>
      <w:r w:rsidR="00851204" w:rsidRPr="0023308A">
        <w:rPr>
          <w:szCs w:val="24"/>
        </w:rPr>
        <w:t xml:space="preserve"> </w:t>
      </w:r>
      <w:r w:rsidR="005F390E" w:rsidRPr="0023308A">
        <w:rPr>
          <w:szCs w:val="24"/>
        </w:rPr>
        <w:t>обеспечение</w:t>
      </w:r>
      <w:r w:rsidR="00851204" w:rsidRPr="0023308A">
        <w:rPr>
          <w:szCs w:val="24"/>
        </w:rPr>
        <w:t xml:space="preserve"> </w:t>
      </w:r>
      <w:r w:rsidR="005F390E" w:rsidRPr="0023308A">
        <w:rPr>
          <w:szCs w:val="24"/>
        </w:rPr>
        <w:t>энергетической</w:t>
      </w:r>
      <w:r w:rsidR="00851204" w:rsidRPr="0023308A">
        <w:rPr>
          <w:szCs w:val="24"/>
        </w:rPr>
        <w:t xml:space="preserve"> </w:t>
      </w:r>
      <w:r w:rsidR="005F390E" w:rsidRPr="0023308A">
        <w:rPr>
          <w:szCs w:val="24"/>
        </w:rPr>
        <w:t>эффективности</w:t>
      </w:r>
      <w:r w:rsidR="00851204" w:rsidRPr="0023308A">
        <w:rPr>
          <w:szCs w:val="24"/>
        </w:rPr>
        <w:t xml:space="preserve"> </w:t>
      </w:r>
      <w:r w:rsidR="005F390E" w:rsidRPr="0023308A">
        <w:rPr>
          <w:szCs w:val="24"/>
        </w:rPr>
        <w:t>теплоснабжения</w:t>
      </w:r>
      <w:r w:rsidR="00851204" w:rsidRPr="0023308A">
        <w:rPr>
          <w:szCs w:val="24"/>
        </w:rPr>
        <w:t xml:space="preserve"> </w:t>
      </w:r>
      <w:r w:rsidR="005F390E" w:rsidRPr="0023308A">
        <w:rPr>
          <w:szCs w:val="24"/>
        </w:rPr>
        <w:t>и</w:t>
      </w:r>
      <w:r w:rsidR="00851204" w:rsidRPr="0023308A">
        <w:rPr>
          <w:szCs w:val="24"/>
        </w:rPr>
        <w:t xml:space="preserve"> </w:t>
      </w:r>
      <w:r w:rsidR="005F390E" w:rsidRPr="0023308A">
        <w:rPr>
          <w:szCs w:val="24"/>
        </w:rPr>
        <w:t>потребления</w:t>
      </w:r>
      <w:r w:rsidR="00851204" w:rsidRPr="0023308A">
        <w:rPr>
          <w:szCs w:val="24"/>
        </w:rPr>
        <w:t xml:space="preserve"> </w:t>
      </w:r>
      <w:r w:rsidR="005F390E" w:rsidRPr="0023308A">
        <w:rPr>
          <w:szCs w:val="24"/>
        </w:rPr>
        <w:t xml:space="preserve">тепловой энергии с учетом требований, установленных федеральными законами; </w:t>
      </w:r>
    </w:p>
    <w:p w:rsidR="005F390E" w:rsidRPr="0023308A" w:rsidRDefault="00444AFD" w:rsidP="007F1657">
      <w:pPr>
        <w:spacing w:line="276" w:lineRule="auto"/>
        <w:ind w:firstLine="567"/>
        <w:rPr>
          <w:szCs w:val="24"/>
        </w:rPr>
      </w:pPr>
      <w:r w:rsidRPr="0023308A">
        <w:rPr>
          <w:szCs w:val="24"/>
        </w:rPr>
        <w:t>3</w:t>
      </w:r>
      <w:r w:rsidR="005F390E" w:rsidRPr="0023308A">
        <w:rPr>
          <w:szCs w:val="24"/>
        </w:rPr>
        <w:t>)</w:t>
      </w:r>
      <w:r w:rsidR="00851204" w:rsidRPr="0023308A">
        <w:rPr>
          <w:szCs w:val="24"/>
        </w:rPr>
        <w:t xml:space="preserve"> </w:t>
      </w:r>
      <w:r w:rsidR="005F390E" w:rsidRPr="0023308A">
        <w:rPr>
          <w:szCs w:val="24"/>
        </w:rPr>
        <w:t>обеспечение</w:t>
      </w:r>
      <w:r w:rsidR="00851204" w:rsidRPr="0023308A">
        <w:rPr>
          <w:szCs w:val="24"/>
        </w:rPr>
        <w:t xml:space="preserve"> </w:t>
      </w:r>
      <w:r w:rsidR="005F390E" w:rsidRPr="0023308A">
        <w:rPr>
          <w:szCs w:val="24"/>
        </w:rPr>
        <w:t>приоритетного</w:t>
      </w:r>
      <w:r w:rsidR="00851204" w:rsidRPr="0023308A">
        <w:rPr>
          <w:szCs w:val="24"/>
        </w:rPr>
        <w:t xml:space="preserve"> </w:t>
      </w:r>
      <w:r w:rsidR="005F390E" w:rsidRPr="0023308A">
        <w:rPr>
          <w:szCs w:val="24"/>
        </w:rPr>
        <w:t>использования</w:t>
      </w:r>
      <w:r w:rsidR="00851204" w:rsidRPr="0023308A">
        <w:rPr>
          <w:szCs w:val="24"/>
        </w:rPr>
        <w:t xml:space="preserve"> </w:t>
      </w:r>
      <w:r w:rsidR="005F390E" w:rsidRPr="0023308A">
        <w:rPr>
          <w:szCs w:val="24"/>
        </w:rPr>
        <w:t>комбинированной</w:t>
      </w:r>
      <w:r w:rsidR="00851204" w:rsidRPr="0023308A">
        <w:rPr>
          <w:szCs w:val="24"/>
        </w:rPr>
        <w:t xml:space="preserve"> </w:t>
      </w:r>
      <w:r w:rsidR="005F390E" w:rsidRPr="0023308A">
        <w:rPr>
          <w:szCs w:val="24"/>
        </w:rPr>
        <w:t>выработки</w:t>
      </w:r>
      <w:r w:rsidR="00851204" w:rsidRPr="0023308A">
        <w:rPr>
          <w:szCs w:val="24"/>
        </w:rPr>
        <w:t xml:space="preserve"> </w:t>
      </w:r>
      <w:r w:rsidR="005F390E" w:rsidRPr="0023308A">
        <w:rPr>
          <w:szCs w:val="24"/>
        </w:rPr>
        <w:t>тепловой</w:t>
      </w:r>
      <w:r w:rsidR="00851204" w:rsidRPr="0023308A">
        <w:rPr>
          <w:szCs w:val="24"/>
        </w:rPr>
        <w:t xml:space="preserve"> </w:t>
      </w:r>
      <w:r w:rsidR="005F390E" w:rsidRPr="0023308A">
        <w:rPr>
          <w:szCs w:val="24"/>
        </w:rPr>
        <w:t>и эле</w:t>
      </w:r>
      <w:r w:rsidR="005F390E" w:rsidRPr="0023308A">
        <w:rPr>
          <w:szCs w:val="24"/>
        </w:rPr>
        <w:t>к</w:t>
      </w:r>
      <w:r w:rsidR="005F390E" w:rsidRPr="0023308A">
        <w:rPr>
          <w:szCs w:val="24"/>
        </w:rPr>
        <w:t>трической</w:t>
      </w:r>
      <w:r w:rsidR="00851204" w:rsidRPr="0023308A">
        <w:rPr>
          <w:szCs w:val="24"/>
        </w:rPr>
        <w:t xml:space="preserve"> </w:t>
      </w:r>
      <w:r w:rsidR="005F390E" w:rsidRPr="0023308A">
        <w:rPr>
          <w:szCs w:val="24"/>
        </w:rPr>
        <w:t>энергии</w:t>
      </w:r>
      <w:r w:rsidR="00851204" w:rsidRPr="0023308A">
        <w:rPr>
          <w:szCs w:val="24"/>
        </w:rPr>
        <w:t xml:space="preserve"> </w:t>
      </w:r>
      <w:r w:rsidR="005F390E" w:rsidRPr="0023308A">
        <w:rPr>
          <w:szCs w:val="24"/>
        </w:rPr>
        <w:t>для</w:t>
      </w:r>
      <w:r w:rsidR="00851204" w:rsidRPr="0023308A">
        <w:rPr>
          <w:szCs w:val="24"/>
        </w:rPr>
        <w:t xml:space="preserve"> </w:t>
      </w:r>
      <w:r w:rsidR="005F390E" w:rsidRPr="0023308A">
        <w:rPr>
          <w:szCs w:val="24"/>
        </w:rPr>
        <w:t>организации</w:t>
      </w:r>
      <w:r w:rsidR="00851204" w:rsidRPr="0023308A">
        <w:rPr>
          <w:szCs w:val="24"/>
        </w:rPr>
        <w:t xml:space="preserve"> </w:t>
      </w:r>
      <w:r w:rsidR="005F390E" w:rsidRPr="0023308A">
        <w:rPr>
          <w:szCs w:val="24"/>
        </w:rPr>
        <w:t>теплоснабжения</w:t>
      </w:r>
      <w:r w:rsidR="00851204" w:rsidRPr="0023308A">
        <w:rPr>
          <w:szCs w:val="24"/>
        </w:rPr>
        <w:t xml:space="preserve"> </w:t>
      </w:r>
      <w:r w:rsidR="005F390E" w:rsidRPr="0023308A">
        <w:rPr>
          <w:szCs w:val="24"/>
        </w:rPr>
        <w:t>с</w:t>
      </w:r>
      <w:r w:rsidR="00851204" w:rsidRPr="0023308A">
        <w:rPr>
          <w:szCs w:val="24"/>
        </w:rPr>
        <w:t xml:space="preserve"> </w:t>
      </w:r>
      <w:r w:rsidR="005F390E" w:rsidRPr="0023308A">
        <w:rPr>
          <w:szCs w:val="24"/>
        </w:rPr>
        <w:t>учетом</w:t>
      </w:r>
      <w:r w:rsidR="00851204" w:rsidRPr="0023308A">
        <w:rPr>
          <w:szCs w:val="24"/>
        </w:rPr>
        <w:t xml:space="preserve"> </w:t>
      </w:r>
      <w:r w:rsidR="005F390E" w:rsidRPr="0023308A">
        <w:rPr>
          <w:szCs w:val="24"/>
        </w:rPr>
        <w:t xml:space="preserve">экономической обоснованности; </w:t>
      </w:r>
    </w:p>
    <w:p w:rsidR="005F390E" w:rsidRPr="0023308A" w:rsidRDefault="00444AFD" w:rsidP="007F1657">
      <w:pPr>
        <w:spacing w:line="276" w:lineRule="auto"/>
        <w:ind w:firstLine="567"/>
        <w:rPr>
          <w:szCs w:val="24"/>
        </w:rPr>
      </w:pPr>
      <w:r w:rsidRPr="0023308A">
        <w:rPr>
          <w:szCs w:val="24"/>
        </w:rPr>
        <w:t>4</w:t>
      </w:r>
      <w:r w:rsidR="005F390E" w:rsidRPr="0023308A">
        <w:rPr>
          <w:szCs w:val="24"/>
        </w:rPr>
        <w:t>)</w:t>
      </w:r>
      <w:r w:rsidR="00851204" w:rsidRPr="0023308A">
        <w:rPr>
          <w:szCs w:val="24"/>
        </w:rPr>
        <w:t xml:space="preserve"> </w:t>
      </w:r>
      <w:r w:rsidR="005F390E" w:rsidRPr="0023308A">
        <w:rPr>
          <w:szCs w:val="24"/>
        </w:rPr>
        <w:t>соблюдение</w:t>
      </w:r>
      <w:r w:rsidR="00851204" w:rsidRPr="0023308A">
        <w:rPr>
          <w:szCs w:val="24"/>
        </w:rPr>
        <w:t xml:space="preserve"> </w:t>
      </w:r>
      <w:r w:rsidR="005F390E" w:rsidRPr="0023308A">
        <w:rPr>
          <w:szCs w:val="24"/>
        </w:rPr>
        <w:t>баланса</w:t>
      </w:r>
      <w:r w:rsidR="00851204" w:rsidRPr="0023308A">
        <w:rPr>
          <w:szCs w:val="24"/>
        </w:rPr>
        <w:t xml:space="preserve"> </w:t>
      </w:r>
      <w:r w:rsidR="005F390E" w:rsidRPr="0023308A">
        <w:rPr>
          <w:szCs w:val="24"/>
        </w:rPr>
        <w:t>экономических</w:t>
      </w:r>
      <w:r w:rsidR="00851204" w:rsidRPr="0023308A">
        <w:rPr>
          <w:szCs w:val="24"/>
        </w:rPr>
        <w:t xml:space="preserve"> </w:t>
      </w:r>
      <w:r w:rsidR="005F390E" w:rsidRPr="0023308A">
        <w:rPr>
          <w:szCs w:val="24"/>
        </w:rPr>
        <w:t>интересов</w:t>
      </w:r>
      <w:r w:rsidR="00851204" w:rsidRPr="0023308A">
        <w:rPr>
          <w:szCs w:val="24"/>
        </w:rPr>
        <w:t xml:space="preserve"> </w:t>
      </w:r>
      <w:r w:rsidR="005F390E" w:rsidRPr="0023308A">
        <w:rPr>
          <w:szCs w:val="24"/>
        </w:rPr>
        <w:t>теплоснабжающих</w:t>
      </w:r>
      <w:r w:rsidR="00851204" w:rsidRPr="0023308A">
        <w:rPr>
          <w:szCs w:val="24"/>
        </w:rPr>
        <w:t xml:space="preserve"> </w:t>
      </w:r>
      <w:r w:rsidR="005F390E" w:rsidRPr="0023308A">
        <w:rPr>
          <w:szCs w:val="24"/>
        </w:rPr>
        <w:t>организаций</w:t>
      </w:r>
      <w:r w:rsidR="00851204" w:rsidRPr="0023308A">
        <w:rPr>
          <w:szCs w:val="24"/>
        </w:rPr>
        <w:t xml:space="preserve"> </w:t>
      </w:r>
      <w:r w:rsidR="005F390E" w:rsidRPr="0023308A">
        <w:rPr>
          <w:szCs w:val="24"/>
        </w:rPr>
        <w:t>и интер</w:t>
      </w:r>
      <w:r w:rsidR="005F390E" w:rsidRPr="0023308A">
        <w:rPr>
          <w:szCs w:val="24"/>
        </w:rPr>
        <w:t>е</w:t>
      </w:r>
      <w:r w:rsidR="005F390E" w:rsidRPr="0023308A">
        <w:rPr>
          <w:szCs w:val="24"/>
        </w:rPr>
        <w:t xml:space="preserve">сов потребителей; </w:t>
      </w:r>
    </w:p>
    <w:p w:rsidR="005F390E" w:rsidRPr="0023308A" w:rsidRDefault="00444AFD" w:rsidP="007F1657">
      <w:pPr>
        <w:spacing w:line="276" w:lineRule="auto"/>
        <w:ind w:firstLine="567"/>
        <w:rPr>
          <w:szCs w:val="24"/>
        </w:rPr>
      </w:pPr>
      <w:r w:rsidRPr="0023308A">
        <w:rPr>
          <w:szCs w:val="24"/>
        </w:rPr>
        <w:t>5</w:t>
      </w:r>
      <w:r w:rsidR="005F390E" w:rsidRPr="0023308A">
        <w:rPr>
          <w:szCs w:val="24"/>
        </w:rPr>
        <w:t xml:space="preserve">) минимизация затрат на теплоснабжение в расчете на единицу потребляемой тепловой энергии для потребителя в долгосрочной перспективе; </w:t>
      </w:r>
    </w:p>
    <w:p w:rsidR="005F390E" w:rsidRPr="0023308A" w:rsidRDefault="00444AFD" w:rsidP="007F1657">
      <w:pPr>
        <w:spacing w:line="276" w:lineRule="auto"/>
        <w:ind w:firstLine="567"/>
        <w:rPr>
          <w:szCs w:val="24"/>
        </w:rPr>
      </w:pPr>
      <w:r w:rsidRPr="0023308A">
        <w:rPr>
          <w:szCs w:val="24"/>
        </w:rPr>
        <w:t>6</w:t>
      </w:r>
      <w:r w:rsidR="005F390E" w:rsidRPr="0023308A">
        <w:rPr>
          <w:szCs w:val="24"/>
        </w:rPr>
        <w:t>)</w:t>
      </w:r>
      <w:r w:rsidR="00851204" w:rsidRPr="0023308A">
        <w:rPr>
          <w:szCs w:val="24"/>
        </w:rPr>
        <w:t xml:space="preserve"> </w:t>
      </w:r>
      <w:r w:rsidR="005F390E" w:rsidRPr="0023308A">
        <w:rPr>
          <w:szCs w:val="24"/>
        </w:rPr>
        <w:t>обеспечение</w:t>
      </w:r>
      <w:r w:rsidR="00851204" w:rsidRPr="0023308A">
        <w:rPr>
          <w:szCs w:val="24"/>
        </w:rPr>
        <w:t xml:space="preserve"> </w:t>
      </w:r>
      <w:r w:rsidR="005F390E" w:rsidRPr="0023308A">
        <w:rPr>
          <w:szCs w:val="24"/>
        </w:rPr>
        <w:t>недискриминационных</w:t>
      </w:r>
      <w:r w:rsidR="00851204" w:rsidRPr="0023308A">
        <w:rPr>
          <w:szCs w:val="24"/>
        </w:rPr>
        <w:t xml:space="preserve"> </w:t>
      </w:r>
      <w:r w:rsidR="005F390E" w:rsidRPr="0023308A">
        <w:rPr>
          <w:szCs w:val="24"/>
        </w:rPr>
        <w:t>и</w:t>
      </w:r>
      <w:r w:rsidR="00851204" w:rsidRPr="0023308A">
        <w:rPr>
          <w:szCs w:val="24"/>
        </w:rPr>
        <w:t xml:space="preserve"> </w:t>
      </w:r>
      <w:r w:rsidR="005F390E" w:rsidRPr="0023308A">
        <w:rPr>
          <w:szCs w:val="24"/>
        </w:rPr>
        <w:t>стабильных</w:t>
      </w:r>
      <w:r w:rsidR="00851204" w:rsidRPr="0023308A">
        <w:rPr>
          <w:szCs w:val="24"/>
        </w:rPr>
        <w:t xml:space="preserve"> </w:t>
      </w:r>
      <w:r w:rsidR="005F390E" w:rsidRPr="0023308A">
        <w:rPr>
          <w:szCs w:val="24"/>
        </w:rPr>
        <w:t>условий</w:t>
      </w:r>
      <w:r w:rsidR="00851204" w:rsidRPr="0023308A">
        <w:rPr>
          <w:szCs w:val="24"/>
        </w:rPr>
        <w:t xml:space="preserve"> </w:t>
      </w:r>
      <w:r w:rsidR="005F390E" w:rsidRPr="0023308A">
        <w:rPr>
          <w:szCs w:val="24"/>
        </w:rPr>
        <w:t>осуществления предприним</w:t>
      </w:r>
      <w:r w:rsidR="005F390E" w:rsidRPr="0023308A">
        <w:rPr>
          <w:szCs w:val="24"/>
        </w:rPr>
        <w:t>а</w:t>
      </w:r>
      <w:r w:rsidR="005F390E" w:rsidRPr="0023308A">
        <w:rPr>
          <w:szCs w:val="24"/>
        </w:rPr>
        <w:t xml:space="preserve">тельской деятельности в сфере теплоснабжения; </w:t>
      </w:r>
    </w:p>
    <w:p w:rsidR="005F390E" w:rsidRPr="0023308A" w:rsidRDefault="00444AFD" w:rsidP="007F1657">
      <w:pPr>
        <w:spacing w:line="276" w:lineRule="auto"/>
        <w:ind w:firstLine="567"/>
        <w:rPr>
          <w:szCs w:val="24"/>
        </w:rPr>
      </w:pPr>
      <w:r w:rsidRPr="0023308A">
        <w:rPr>
          <w:szCs w:val="24"/>
        </w:rPr>
        <w:t>7</w:t>
      </w:r>
      <w:r w:rsidR="005F390E" w:rsidRPr="0023308A">
        <w:rPr>
          <w:szCs w:val="24"/>
        </w:rPr>
        <w:t xml:space="preserve">) согласование схем теплоснабжения с иными программами развития сетей инженерно-технического обеспечения. </w:t>
      </w:r>
    </w:p>
    <w:p w:rsidR="005F390E" w:rsidRPr="0023308A" w:rsidRDefault="005F390E" w:rsidP="007F1657">
      <w:pPr>
        <w:spacing w:line="276" w:lineRule="auto"/>
        <w:ind w:firstLine="567"/>
        <w:rPr>
          <w:szCs w:val="24"/>
        </w:rPr>
      </w:pPr>
      <w:r w:rsidRPr="0023308A">
        <w:rPr>
          <w:szCs w:val="24"/>
        </w:rPr>
        <w:t>При</w:t>
      </w:r>
      <w:r w:rsidR="00851204" w:rsidRPr="0023308A">
        <w:rPr>
          <w:szCs w:val="24"/>
        </w:rPr>
        <w:t xml:space="preserve"> </w:t>
      </w:r>
      <w:r w:rsidR="00042A16" w:rsidRPr="0023308A">
        <w:rPr>
          <w:szCs w:val="24"/>
        </w:rPr>
        <w:t>разработке</w:t>
      </w:r>
      <w:r w:rsidR="00851204" w:rsidRPr="0023308A">
        <w:rPr>
          <w:szCs w:val="24"/>
        </w:rPr>
        <w:t xml:space="preserve"> </w:t>
      </w:r>
      <w:r w:rsidRPr="0023308A">
        <w:rPr>
          <w:szCs w:val="24"/>
        </w:rPr>
        <w:t>схемы</w:t>
      </w:r>
      <w:r w:rsidR="00851204" w:rsidRPr="0023308A">
        <w:rPr>
          <w:szCs w:val="24"/>
        </w:rPr>
        <w:t xml:space="preserve"> </w:t>
      </w:r>
      <w:r w:rsidRPr="0023308A">
        <w:rPr>
          <w:szCs w:val="24"/>
        </w:rPr>
        <w:t>теплоснабжения</w:t>
      </w:r>
      <w:r w:rsidR="00851204" w:rsidRPr="0023308A">
        <w:rPr>
          <w:szCs w:val="24"/>
        </w:rPr>
        <w:t xml:space="preserve"> </w:t>
      </w:r>
      <w:r w:rsidRPr="0023308A">
        <w:rPr>
          <w:szCs w:val="24"/>
        </w:rPr>
        <w:t>использовались</w:t>
      </w:r>
      <w:r w:rsidR="00851204" w:rsidRPr="0023308A">
        <w:rPr>
          <w:szCs w:val="24"/>
        </w:rPr>
        <w:t xml:space="preserve"> </w:t>
      </w:r>
      <w:r w:rsidRPr="0023308A">
        <w:rPr>
          <w:szCs w:val="24"/>
        </w:rPr>
        <w:t>исходные</w:t>
      </w:r>
      <w:r w:rsidR="00851204" w:rsidRPr="0023308A">
        <w:rPr>
          <w:szCs w:val="24"/>
        </w:rPr>
        <w:t xml:space="preserve"> </w:t>
      </w:r>
      <w:r w:rsidRPr="0023308A">
        <w:rPr>
          <w:szCs w:val="24"/>
        </w:rPr>
        <w:t>данные предоставленные</w:t>
      </w:r>
      <w:r w:rsidR="00851204" w:rsidRPr="0023308A">
        <w:rPr>
          <w:szCs w:val="24"/>
        </w:rPr>
        <w:t xml:space="preserve"> </w:t>
      </w:r>
      <w:r w:rsidRPr="0023308A">
        <w:rPr>
          <w:szCs w:val="24"/>
        </w:rPr>
        <w:t>администрацией</w:t>
      </w:r>
      <w:r w:rsidR="00851204" w:rsidRPr="0023308A">
        <w:rPr>
          <w:szCs w:val="24"/>
        </w:rPr>
        <w:t xml:space="preserve"> </w:t>
      </w:r>
      <w:r w:rsidR="006B660B" w:rsidRPr="0023308A">
        <w:rPr>
          <w:szCs w:val="24"/>
        </w:rPr>
        <w:t>муниципального образования</w:t>
      </w:r>
      <w:r w:rsidR="00851204" w:rsidRPr="0023308A">
        <w:rPr>
          <w:szCs w:val="24"/>
        </w:rPr>
        <w:t xml:space="preserve"> </w:t>
      </w:r>
      <w:r w:rsidRPr="0023308A">
        <w:rPr>
          <w:szCs w:val="24"/>
        </w:rPr>
        <w:t xml:space="preserve">и теплоснабжающими организациями, в том числе следующие документы и источники: </w:t>
      </w:r>
    </w:p>
    <w:p w:rsidR="0017461A" w:rsidRPr="0023308A" w:rsidRDefault="0017461A" w:rsidP="007F1657">
      <w:pPr>
        <w:spacing w:line="276" w:lineRule="auto"/>
        <w:ind w:firstLine="567"/>
        <w:rPr>
          <w:szCs w:val="24"/>
        </w:rPr>
      </w:pPr>
    </w:p>
    <w:p w:rsidR="008F7A0C" w:rsidRPr="0023308A" w:rsidRDefault="008F7A0C" w:rsidP="008F7A0C">
      <w:pPr>
        <w:spacing w:line="276" w:lineRule="auto"/>
        <w:ind w:firstLine="567"/>
        <w:rPr>
          <w:szCs w:val="24"/>
        </w:rPr>
      </w:pPr>
      <w:r w:rsidRPr="0023308A">
        <w:rPr>
          <w:szCs w:val="24"/>
        </w:rPr>
        <w:lastRenderedPageBreak/>
        <w:t xml:space="preserve">1) Генеральный план Суксунского городского округа; </w:t>
      </w:r>
    </w:p>
    <w:p w:rsidR="008F7A0C" w:rsidRPr="0023308A" w:rsidRDefault="008F7A0C" w:rsidP="008F7A0C">
      <w:pPr>
        <w:spacing w:line="276" w:lineRule="auto"/>
        <w:ind w:firstLine="567"/>
        <w:rPr>
          <w:szCs w:val="24"/>
        </w:rPr>
      </w:pPr>
      <w:r w:rsidRPr="0023308A">
        <w:rPr>
          <w:szCs w:val="24"/>
        </w:rPr>
        <w:t xml:space="preserve">2) материалы ранее утвержденной схемы теплоснабжения; </w:t>
      </w:r>
    </w:p>
    <w:p w:rsidR="008F7A0C" w:rsidRPr="0023308A" w:rsidRDefault="008F7A0C" w:rsidP="008F7A0C">
      <w:pPr>
        <w:spacing w:line="276" w:lineRule="auto"/>
        <w:ind w:firstLine="567"/>
        <w:rPr>
          <w:szCs w:val="24"/>
        </w:rPr>
      </w:pPr>
      <w:r w:rsidRPr="0023308A">
        <w:rPr>
          <w:szCs w:val="24"/>
        </w:rPr>
        <w:t>3) температурные графики, схемы сетей теплоснабжения, технологические схемы источн</w:t>
      </w:r>
      <w:r w:rsidRPr="0023308A">
        <w:rPr>
          <w:szCs w:val="24"/>
        </w:rPr>
        <w:t>и</w:t>
      </w:r>
      <w:r w:rsidRPr="0023308A">
        <w:rPr>
          <w:szCs w:val="24"/>
        </w:rPr>
        <w:t>ков тепловой энергии, сведения по основному оборудованию, данные по присоединенной тепл</w:t>
      </w:r>
      <w:r w:rsidRPr="0023308A">
        <w:rPr>
          <w:szCs w:val="24"/>
        </w:rPr>
        <w:t>о</w:t>
      </w:r>
      <w:r w:rsidRPr="0023308A">
        <w:rPr>
          <w:szCs w:val="24"/>
        </w:rPr>
        <w:t xml:space="preserve">вой нагрузке и т.п.; </w:t>
      </w:r>
    </w:p>
    <w:p w:rsidR="008F7A0C" w:rsidRPr="0023308A" w:rsidRDefault="008F7A0C" w:rsidP="008F7A0C">
      <w:pPr>
        <w:spacing w:line="276" w:lineRule="auto"/>
        <w:ind w:firstLine="567"/>
        <w:rPr>
          <w:szCs w:val="24"/>
        </w:rPr>
      </w:pPr>
      <w:r w:rsidRPr="0023308A">
        <w:rPr>
          <w:szCs w:val="24"/>
        </w:rPr>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rsidR="008F7A0C" w:rsidRPr="0023308A" w:rsidRDefault="008F7A0C" w:rsidP="008F7A0C">
      <w:pPr>
        <w:spacing w:line="276" w:lineRule="auto"/>
        <w:ind w:firstLine="567"/>
        <w:rPr>
          <w:szCs w:val="24"/>
        </w:rPr>
      </w:pPr>
      <w:r w:rsidRPr="0023308A">
        <w:rPr>
          <w:szCs w:val="24"/>
        </w:rPr>
        <w:t>5) статистическая отчетность теплоснабжающих организаций о выработке и отпуске тепл</w:t>
      </w:r>
      <w:r w:rsidRPr="0023308A">
        <w:rPr>
          <w:szCs w:val="24"/>
        </w:rPr>
        <w:t>о</w:t>
      </w:r>
      <w:r w:rsidRPr="0023308A">
        <w:rPr>
          <w:szCs w:val="24"/>
        </w:rPr>
        <w:t xml:space="preserve">вой энергии и использовании ТЭР в натуральном выражении; </w:t>
      </w:r>
    </w:p>
    <w:p w:rsidR="008F7A0C" w:rsidRPr="0023308A" w:rsidRDefault="008F7A0C" w:rsidP="008F7A0C">
      <w:pPr>
        <w:spacing w:line="276" w:lineRule="auto"/>
        <w:ind w:firstLine="567"/>
        <w:rPr>
          <w:szCs w:val="24"/>
        </w:rPr>
      </w:pPr>
      <w:r w:rsidRPr="0023308A">
        <w:rPr>
          <w:szCs w:val="24"/>
        </w:rPr>
        <w:t>6) предложения теплоснабжающих организаций по внесению изменений в схему теплосна</w:t>
      </w:r>
      <w:r w:rsidRPr="0023308A">
        <w:rPr>
          <w:szCs w:val="24"/>
        </w:rPr>
        <w:t>б</w:t>
      </w:r>
      <w:r w:rsidRPr="0023308A">
        <w:rPr>
          <w:szCs w:val="24"/>
        </w:rPr>
        <w:t>жения.</w:t>
      </w:r>
    </w:p>
    <w:p w:rsidR="0017461A" w:rsidRPr="0023308A" w:rsidRDefault="0017461A" w:rsidP="0017461A">
      <w:pPr>
        <w:tabs>
          <w:tab w:val="left" w:pos="2127"/>
        </w:tabs>
        <w:spacing w:line="276" w:lineRule="auto"/>
        <w:ind w:firstLine="567"/>
        <w:rPr>
          <w:szCs w:val="24"/>
        </w:rPr>
      </w:pPr>
      <w:r w:rsidRPr="0023308A">
        <w:rPr>
          <w:szCs w:val="24"/>
        </w:rPr>
        <w:t>Основанием для разработки схемы теплоснабжения является:</w:t>
      </w:r>
    </w:p>
    <w:p w:rsidR="0017461A" w:rsidRPr="0023308A" w:rsidRDefault="0017461A" w:rsidP="0017461A">
      <w:pPr>
        <w:pStyle w:val="Affa"/>
        <w:tabs>
          <w:tab w:val="left" w:pos="2127"/>
        </w:tabs>
      </w:pPr>
      <w:r w:rsidRPr="0023308A">
        <w:t>1) Федеральный закон от 27.07.2010 № 190-ФЗ «О теплоснабжении»;</w:t>
      </w:r>
    </w:p>
    <w:p w:rsidR="0017461A" w:rsidRPr="0023308A" w:rsidRDefault="0017461A" w:rsidP="0017461A">
      <w:pPr>
        <w:pStyle w:val="Affa"/>
        <w:tabs>
          <w:tab w:val="left" w:pos="2127"/>
        </w:tabs>
      </w:pPr>
      <w:r w:rsidRPr="0023308A">
        <w:t>2) Постановление Правительства РФ от 22.02.2012 № 154 «О требованиях к схемам тепл</w:t>
      </w:r>
      <w:r w:rsidRPr="0023308A">
        <w:t>о</w:t>
      </w:r>
      <w:r w:rsidRPr="0023308A">
        <w:t>снабжения, порядку их разработки и утверждения»;</w:t>
      </w:r>
    </w:p>
    <w:p w:rsidR="0017461A" w:rsidRPr="0023308A" w:rsidRDefault="0017461A" w:rsidP="0017461A">
      <w:pPr>
        <w:pStyle w:val="Affa"/>
        <w:tabs>
          <w:tab w:val="left" w:pos="2127"/>
        </w:tabs>
      </w:pPr>
      <w:r w:rsidRPr="0023308A">
        <w:t>3) Федеральный закон от 06.10.2003 № 131-ФЗ «Об общих принципах организации местного самоуправления в Российской Федерации»;</w:t>
      </w:r>
    </w:p>
    <w:p w:rsidR="0017461A" w:rsidRPr="0023308A" w:rsidRDefault="0017461A" w:rsidP="0017461A">
      <w:pPr>
        <w:pStyle w:val="Affa"/>
        <w:tabs>
          <w:tab w:val="left" w:pos="2127"/>
        </w:tabs>
      </w:pPr>
      <w:r w:rsidRPr="0023308A">
        <w:t>4) Федеральный закон от 07.12.2011 № 417-ФЗ «О внесении изменений в отдельные закон</w:t>
      </w:r>
      <w:r w:rsidRPr="0023308A">
        <w:t>о</w:t>
      </w:r>
      <w:r w:rsidRPr="0023308A">
        <w:t>дательные акты Российской Федерации в связи с принятием Федерального закона "О водоснабж</w:t>
      </w:r>
      <w:r w:rsidRPr="0023308A">
        <w:t>е</w:t>
      </w:r>
      <w:r w:rsidRPr="0023308A">
        <w:t>нии и водоотведении»;</w:t>
      </w:r>
    </w:p>
    <w:p w:rsidR="0017461A" w:rsidRPr="0023308A" w:rsidRDefault="0017461A" w:rsidP="0017461A">
      <w:pPr>
        <w:pStyle w:val="Affa"/>
        <w:tabs>
          <w:tab w:val="left" w:pos="2127"/>
        </w:tabs>
      </w:pPr>
      <w:r w:rsidRPr="0023308A">
        <w:t>5) Федеральный закон от 23.11.2009 № 261-ФЗ «Об энергосбережении и о повышении эне</w:t>
      </w:r>
      <w:r w:rsidRPr="0023308A">
        <w:t>р</w:t>
      </w:r>
      <w:r w:rsidRPr="0023308A">
        <w:t>гетической эффективности и о внесении изменений в отдельные законодательные акты Росси</w:t>
      </w:r>
      <w:r w:rsidRPr="0023308A">
        <w:t>й</w:t>
      </w:r>
      <w:r w:rsidRPr="0023308A">
        <w:t>ской Федерации»;</w:t>
      </w:r>
    </w:p>
    <w:p w:rsidR="0017461A" w:rsidRPr="0023308A" w:rsidRDefault="0017461A" w:rsidP="0017461A">
      <w:pPr>
        <w:pStyle w:val="Affa"/>
        <w:tabs>
          <w:tab w:val="left" w:pos="2127"/>
        </w:tabs>
      </w:pPr>
      <w:r w:rsidRPr="0023308A">
        <w:t>6) Постановление Правительства РФ от 16.05.2014 № 452 «Об утверждении Правил опред</w:t>
      </w:r>
      <w:r w:rsidRPr="0023308A">
        <w:t>е</w:t>
      </w:r>
      <w:r w:rsidRPr="0023308A">
        <w:t>ления плановых и расчета фактических значений показателей надежности и энергетической э</w:t>
      </w:r>
      <w:r w:rsidRPr="0023308A">
        <w:t>ф</w:t>
      </w:r>
      <w:r w:rsidRPr="0023308A">
        <w:t>фективности объектов теплоснабжения, а также определения достижения организацией, ос</w:t>
      </w:r>
      <w:r w:rsidRPr="0023308A">
        <w:t>у</w:t>
      </w:r>
      <w:r w:rsidRPr="0023308A">
        <w:t xml:space="preserve">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w:t>
      </w:r>
      <w:r w:rsidR="003438EA" w:rsidRPr="0023308A">
        <w:t>15 мая 2010 г. № 340</w:t>
      </w:r>
      <w:r w:rsidRPr="0023308A">
        <w:t>»;</w:t>
      </w:r>
    </w:p>
    <w:p w:rsidR="0017461A" w:rsidRPr="0023308A" w:rsidRDefault="0017461A" w:rsidP="0017461A">
      <w:pPr>
        <w:pStyle w:val="Affa"/>
        <w:tabs>
          <w:tab w:val="left" w:pos="2127"/>
        </w:tabs>
      </w:pPr>
      <w:r w:rsidRPr="0023308A">
        <w:t>7) СП 124.13330.2012. «Свод правил. Тепловые сети. Актуализированная редакция СНиП 41-02-2003»;</w:t>
      </w:r>
    </w:p>
    <w:p w:rsidR="0017461A" w:rsidRPr="0023308A" w:rsidRDefault="0017461A" w:rsidP="0017461A">
      <w:pPr>
        <w:pStyle w:val="Affa"/>
        <w:tabs>
          <w:tab w:val="left" w:pos="2127"/>
        </w:tabs>
      </w:pPr>
      <w:r w:rsidRPr="0023308A">
        <w:t>8) СП 50.13330.2012. «Свод правил. Тепловая защита зданий. Актуализированная редакция СНиП 23-02-2003».</w:t>
      </w:r>
    </w:p>
    <w:p w:rsidR="0017461A" w:rsidRPr="0023308A" w:rsidRDefault="0017461A" w:rsidP="0017461A">
      <w:pPr>
        <w:tabs>
          <w:tab w:val="left" w:pos="2127"/>
        </w:tabs>
        <w:spacing w:line="276" w:lineRule="auto"/>
        <w:ind w:firstLine="567"/>
        <w:rPr>
          <w:szCs w:val="24"/>
        </w:rPr>
      </w:pPr>
      <w:r w:rsidRPr="0023308A">
        <w:rPr>
          <w:szCs w:val="24"/>
        </w:rPr>
        <w:t>Основными нормативными документами при разработке схемы являются:</w:t>
      </w:r>
    </w:p>
    <w:p w:rsidR="0017461A" w:rsidRPr="0023308A" w:rsidRDefault="0017461A" w:rsidP="0017461A">
      <w:pPr>
        <w:pStyle w:val="Affa"/>
        <w:tabs>
          <w:tab w:val="left" w:pos="2127"/>
        </w:tabs>
      </w:pPr>
      <w:r w:rsidRPr="0023308A">
        <w:t>1) Постановление Правительства РФ от 22.02.2012 № 154 «О требованиях к схемам тепл</w:t>
      </w:r>
      <w:r w:rsidRPr="0023308A">
        <w:t>о</w:t>
      </w:r>
      <w:r w:rsidRPr="0023308A">
        <w:t>снабжения, порядку их разработки и утверждения»;</w:t>
      </w:r>
    </w:p>
    <w:p w:rsidR="0017461A" w:rsidRPr="0023308A" w:rsidRDefault="0017461A" w:rsidP="0017461A">
      <w:pPr>
        <w:pStyle w:val="Affa"/>
      </w:pPr>
      <w:r w:rsidRPr="0023308A">
        <w:t>2) Постановление Правительства РФ от 03.04.2018 № 405 «О внесении изменений в некот</w:t>
      </w:r>
      <w:r w:rsidRPr="0023308A">
        <w:t>о</w:t>
      </w:r>
      <w:r w:rsidRPr="0023308A">
        <w:t>рые акты Правительства Российской Федерации»;</w:t>
      </w:r>
    </w:p>
    <w:p w:rsidR="0017461A" w:rsidRPr="0023308A" w:rsidRDefault="0017461A" w:rsidP="0017461A">
      <w:pPr>
        <w:pStyle w:val="Affa"/>
      </w:pPr>
      <w:r w:rsidRPr="0023308A">
        <w:t>3) Постановление Правительства РФ от 16.03.2019 № 276 «О внесении изменений в некот</w:t>
      </w:r>
      <w:r w:rsidRPr="0023308A">
        <w:t>о</w:t>
      </w:r>
      <w:r w:rsidRPr="0023308A">
        <w:t>рые акты Правительства Российской Федерации по вопросам разработки и утверждения схем те</w:t>
      </w:r>
      <w:r w:rsidRPr="0023308A">
        <w:t>п</w:t>
      </w:r>
      <w:r w:rsidRPr="0023308A">
        <w:t>лоснабжения в ценовых зонах теплоснабжения»;</w:t>
      </w:r>
    </w:p>
    <w:p w:rsidR="0017461A" w:rsidRPr="0023308A" w:rsidRDefault="0017461A" w:rsidP="0017461A">
      <w:pPr>
        <w:pStyle w:val="Affa"/>
      </w:pPr>
      <w:r w:rsidRPr="0023308A">
        <w:t xml:space="preserve">4) Приказ Минэнерго России от 05.03.2019 № 212 «Об утверждении Методических указаний по разработке схем теплоснабжения»; </w:t>
      </w:r>
    </w:p>
    <w:p w:rsidR="0017461A" w:rsidRPr="0023308A" w:rsidRDefault="0017461A" w:rsidP="0017461A">
      <w:pPr>
        <w:pStyle w:val="Affa"/>
      </w:pPr>
      <w:r w:rsidRPr="0023308A">
        <w:lastRenderedPageBreak/>
        <w:t>6)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F638B4" w:rsidRPr="0023308A" w:rsidRDefault="00C8513F" w:rsidP="007F1657">
      <w:pPr>
        <w:pStyle w:val="1"/>
        <w:spacing w:line="276" w:lineRule="auto"/>
        <w:rPr>
          <w:szCs w:val="24"/>
        </w:rPr>
      </w:pPr>
      <w:r w:rsidRPr="0023308A">
        <w:rPr>
          <w:szCs w:val="24"/>
        </w:rPr>
        <w:br w:type="page"/>
      </w:r>
      <w:bookmarkStart w:id="1" w:name="_Toc97389137"/>
      <w:r w:rsidR="00F638B4" w:rsidRPr="0023308A">
        <w:rPr>
          <w:szCs w:val="24"/>
        </w:rPr>
        <w:lastRenderedPageBreak/>
        <w:t>ПЕРЕЧЕНЬ ИСПОЛЬЗУЕМЫХ ТЕРМИНОВ, ОПРЕДЕЛЕНИЙ И СОКРАЩЕНИЙ</w:t>
      </w:r>
      <w:bookmarkEnd w:id="1"/>
      <w:r w:rsidR="00F638B4"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szCs w:val="24"/>
        </w:rPr>
        <w:t>В настоящем документе используютс</w:t>
      </w:r>
      <w:r w:rsidR="007A0B22" w:rsidRPr="0023308A">
        <w:rPr>
          <w:szCs w:val="24"/>
        </w:rPr>
        <w:t>я следующие термины и сокращении.</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Энергетический ресурс</w:t>
      </w:r>
      <w:r w:rsidRPr="0023308A">
        <w:rPr>
          <w:szCs w:val="24"/>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23308A">
        <w:rPr>
          <w:szCs w:val="24"/>
        </w:rPr>
        <w:t>д</w:t>
      </w:r>
      <w:r w:rsidR="00787B99" w:rsidRPr="0023308A">
        <w:rPr>
          <w:szCs w:val="24"/>
        </w:rPr>
        <w:t xml:space="preserve"> </w:t>
      </w:r>
      <w:r w:rsidRPr="0023308A">
        <w:rPr>
          <w:szCs w:val="24"/>
        </w:rPr>
        <w:t>энергии (ато</w:t>
      </w:r>
      <w:r w:rsidRPr="0023308A">
        <w:rPr>
          <w:szCs w:val="24"/>
        </w:rPr>
        <w:t>м</w:t>
      </w:r>
      <w:r w:rsidRPr="0023308A">
        <w:rPr>
          <w:szCs w:val="24"/>
        </w:rPr>
        <w:t>ная, тепловая, электрическая, электромагнитная энергия или другой ви</w:t>
      </w:r>
      <w:r w:rsidR="00787B99" w:rsidRPr="0023308A">
        <w:rPr>
          <w:szCs w:val="24"/>
        </w:rPr>
        <w:t xml:space="preserve">д </w:t>
      </w:r>
      <w:r w:rsidRPr="0023308A">
        <w:rPr>
          <w:szCs w:val="24"/>
        </w:rPr>
        <w:t xml:space="preserve">энергии).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 xml:space="preserve">Энергосбережение – </w:t>
      </w:r>
      <w:r w:rsidRPr="0023308A">
        <w:rPr>
          <w:szCs w:val="24"/>
        </w:rPr>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Энергетическая эффективность</w:t>
      </w:r>
      <w:r w:rsidRPr="0023308A">
        <w:rPr>
          <w:szCs w:val="24"/>
        </w:rPr>
        <w:t xml:space="preserve"> – характеристики, отражающие отношение полезного э</w:t>
      </w:r>
      <w:r w:rsidRPr="0023308A">
        <w:rPr>
          <w:szCs w:val="24"/>
        </w:rPr>
        <w:t>ф</w:t>
      </w:r>
      <w:r w:rsidRPr="0023308A">
        <w:rPr>
          <w:szCs w:val="24"/>
        </w:rPr>
        <w:t>фекта от использования энергетических ресурсов к затратам энергетических ресурсов, произв</w:t>
      </w:r>
      <w:r w:rsidRPr="0023308A">
        <w:rPr>
          <w:szCs w:val="24"/>
        </w:rPr>
        <w:t>е</w:t>
      </w:r>
      <w:r w:rsidRPr="0023308A">
        <w:rPr>
          <w:szCs w:val="24"/>
        </w:rPr>
        <w:t>денным в целях получения такого эффекта, применительно к продукции, технологическому пр</w:t>
      </w:r>
      <w:r w:rsidRPr="0023308A">
        <w:rPr>
          <w:szCs w:val="24"/>
        </w:rPr>
        <w:t>о</w:t>
      </w:r>
      <w:r w:rsidRPr="0023308A">
        <w:rPr>
          <w:szCs w:val="24"/>
        </w:rPr>
        <w:t xml:space="preserve">цессу, юридическому лицу, индивидуальному предпринимателю.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Техническое состояние</w:t>
      </w:r>
      <w:r w:rsidRPr="0023308A">
        <w:rPr>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23308A">
        <w:rPr>
          <w:szCs w:val="24"/>
        </w:rPr>
        <w:t xml:space="preserve"> </w:t>
      </w:r>
      <w:r w:rsidRPr="0023308A">
        <w:rPr>
          <w:szCs w:val="24"/>
        </w:rPr>
        <w:t>нормативной</w:t>
      </w:r>
      <w:r w:rsidR="00851204" w:rsidRPr="0023308A">
        <w:rPr>
          <w:szCs w:val="24"/>
        </w:rPr>
        <w:t xml:space="preserve"> </w:t>
      </w:r>
      <w:r w:rsidRPr="0023308A">
        <w:rPr>
          <w:szCs w:val="24"/>
        </w:rPr>
        <w:t>д</w:t>
      </w:r>
      <w:r w:rsidRPr="0023308A">
        <w:rPr>
          <w:szCs w:val="24"/>
        </w:rPr>
        <w:t>о</w:t>
      </w:r>
      <w:r w:rsidRPr="0023308A">
        <w:rPr>
          <w:szCs w:val="24"/>
        </w:rPr>
        <w:t xml:space="preserve">кументацией.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Испытания –</w:t>
      </w:r>
      <w:r w:rsidRPr="0023308A">
        <w:rPr>
          <w:szCs w:val="24"/>
        </w:rPr>
        <w:t xml:space="preserve"> экспериментальное определение качественных и/или количественных характ</w:t>
      </w:r>
      <w:r w:rsidRPr="0023308A">
        <w:rPr>
          <w:szCs w:val="24"/>
        </w:rPr>
        <w:t>е</w:t>
      </w:r>
      <w:r w:rsidRPr="0023308A">
        <w:rPr>
          <w:szCs w:val="24"/>
        </w:rPr>
        <w:t>ристик параметров энергооборудования при влиянии</w:t>
      </w:r>
      <w:r w:rsidR="00851204" w:rsidRPr="0023308A">
        <w:rPr>
          <w:szCs w:val="24"/>
        </w:rPr>
        <w:t xml:space="preserve"> </w:t>
      </w:r>
      <w:r w:rsidRPr="0023308A">
        <w:rPr>
          <w:szCs w:val="24"/>
        </w:rPr>
        <w:t>на него факторов,</w:t>
      </w:r>
      <w:r w:rsidR="00851204" w:rsidRPr="0023308A">
        <w:rPr>
          <w:szCs w:val="24"/>
        </w:rPr>
        <w:t xml:space="preserve"> </w:t>
      </w:r>
      <w:r w:rsidRPr="0023308A">
        <w:rPr>
          <w:szCs w:val="24"/>
        </w:rPr>
        <w:t>регламентированных</w:t>
      </w:r>
      <w:r w:rsidR="00851204" w:rsidRPr="0023308A">
        <w:rPr>
          <w:szCs w:val="24"/>
        </w:rPr>
        <w:t xml:space="preserve"> </w:t>
      </w:r>
      <w:r w:rsidRPr="0023308A">
        <w:rPr>
          <w:szCs w:val="24"/>
        </w:rPr>
        <w:t>де</w:t>
      </w:r>
      <w:r w:rsidRPr="0023308A">
        <w:rPr>
          <w:szCs w:val="24"/>
        </w:rPr>
        <w:t>й</w:t>
      </w:r>
      <w:r w:rsidRPr="0023308A">
        <w:rPr>
          <w:szCs w:val="24"/>
        </w:rPr>
        <w:t>ствующими</w:t>
      </w:r>
      <w:r w:rsidR="00851204" w:rsidRPr="0023308A">
        <w:rPr>
          <w:szCs w:val="24"/>
        </w:rPr>
        <w:t xml:space="preserve"> </w:t>
      </w:r>
      <w:r w:rsidRPr="0023308A">
        <w:rPr>
          <w:szCs w:val="24"/>
        </w:rPr>
        <w:t xml:space="preserve">нормативными документами.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Зона действия системы теплоснабжения</w:t>
      </w:r>
      <w:r w:rsidRPr="0023308A">
        <w:rPr>
          <w:szCs w:val="24"/>
        </w:rPr>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Зона действия источника тепловой энергии</w:t>
      </w:r>
      <w:r w:rsidRPr="0023308A">
        <w:rPr>
          <w:szCs w:val="24"/>
        </w:rPr>
        <w:t xml:space="preserve"> - территория поселения, городского округа, г</w:t>
      </w:r>
      <w:r w:rsidRPr="0023308A">
        <w:rPr>
          <w:szCs w:val="24"/>
        </w:rPr>
        <w:t>о</w:t>
      </w:r>
      <w:r w:rsidRPr="0023308A">
        <w:rPr>
          <w:szCs w:val="24"/>
        </w:rPr>
        <w:t>рода федерального значения или ее часть, границы которой устанавливаются закрытыми секци</w:t>
      </w:r>
      <w:r w:rsidRPr="0023308A">
        <w:rPr>
          <w:szCs w:val="24"/>
        </w:rPr>
        <w:t>о</w:t>
      </w:r>
      <w:r w:rsidRPr="0023308A">
        <w:rPr>
          <w:szCs w:val="24"/>
        </w:rPr>
        <w:t>нирующими задвижками тепловой сети системы теплоснабжения</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Установленная мощность источника тепловой энергии</w:t>
      </w:r>
      <w:r w:rsidRPr="0023308A">
        <w:rPr>
          <w:szCs w:val="24"/>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23308A">
        <w:rPr>
          <w:szCs w:val="24"/>
        </w:rPr>
        <w:t xml:space="preserve">д </w:t>
      </w:r>
      <w:r w:rsidRPr="0023308A">
        <w:rPr>
          <w:szCs w:val="24"/>
        </w:rPr>
        <w:t>теплоснабжающей организации в отношении данного источника тепловой энергии</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Располагаемая мощность источника тепловой энергии</w:t>
      </w:r>
      <w:r w:rsidRPr="0023308A">
        <w:rPr>
          <w:szCs w:val="24"/>
        </w:rPr>
        <w:t xml:space="preserve"> - величина, равная установленной мощности источника тепловой энергии за вычетом объемов мощности, не реализуемых по техн</w:t>
      </w:r>
      <w:r w:rsidRPr="0023308A">
        <w:rPr>
          <w:szCs w:val="24"/>
        </w:rPr>
        <w:t>и</w:t>
      </w:r>
      <w:r w:rsidRPr="0023308A">
        <w:rPr>
          <w:szCs w:val="24"/>
        </w:rPr>
        <w:t>ческим причинам, в том числе по причине снижения тепловой мощности оборудования в резул</w:t>
      </w:r>
      <w:r w:rsidRPr="0023308A">
        <w:rPr>
          <w:szCs w:val="24"/>
        </w:rPr>
        <w:t>ь</w:t>
      </w:r>
      <w:r w:rsidRPr="0023308A">
        <w:rPr>
          <w:szCs w:val="24"/>
        </w:rPr>
        <w:t>тате эксплуатации на продленном техническом ресурсе (снижение параметров пара пере</w:t>
      </w:r>
      <w:r w:rsidR="006B2270" w:rsidRPr="0023308A">
        <w:rPr>
          <w:szCs w:val="24"/>
        </w:rPr>
        <w:t>д</w:t>
      </w:r>
      <w:r w:rsidR="00787B99" w:rsidRPr="0023308A">
        <w:rPr>
          <w:szCs w:val="24"/>
        </w:rPr>
        <w:t xml:space="preserve"> </w:t>
      </w:r>
      <w:r w:rsidRPr="0023308A">
        <w:rPr>
          <w:szCs w:val="24"/>
        </w:rPr>
        <w:t>турб</w:t>
      </w:r>
      <w:r w:rsidRPr="0023308A">
        <w:rPr>
          <w:szCs w:val="24"/>
        </w:rPr>
        <w:t>и</w:t>
      </w:r>
      <w:r w:rsidRPr="0023308A">
        <w:rPr>
          <w:szCs w:val="24"/>
        </w:rPr>
        <w:t>ной, отсутствие рециркуляции в пиковых водогрейных котлоагрегатах и др.)</w:t>
      </w:r>
      <w:r w:rsidR="006B2270" w:rsidRPr="0023308A">
        <w:rPr>
          <w:szCs w:val="24"/>
        </w:rPr>
        <w:t>.</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 xml:space="preserve">Реконструкция </w:t>
      </w:r>
      <w:r w:rsidRPr="0023308A">
        <w:rPr>
          <w:szCs w:val="24"/>
        </w:rPr>
        <w:t>—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w:t>
      </w:r>
      <w:r w:rsidRPr="0023308A">
        <w:rPr>
          <w:szCs w:val="24"/>
        </w:rPr>
        <w:t>ъ</w:t>
      </w:r>
      <w:r w:rsidRPr="0023308A">
        <w:rPr>
          <w:szCs w:val="24"/>
        </w:rPr>
        <w:t>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w:t>
      </w:r>
      <w:r w:rsidRPr="0023308A">
        <w:rPr>
          <w:szCs w:val="24"/>
        </w:rPr>
        <w:t>а</w:t>
      </w:r>
      <w:r w:rsidRPr="0023308A">
        <w:rPr>
          <w:szCs w:val="24"/>
        </w:rPr>
        <w:t xml:space="preserve">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Мощность источника тепловой энергии нетто</w:t>
      </w:r>
      <w:r w:rsidRPr="0023308A">
        <w:rPr>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w:t>
      </w:r>
      <w:r w:rsidRPr="0023308A">
        <w:rPr>
          <w:szCs w:val="24"/>
        </w:rPr>
        <w:t>ж</w:t>
      </w:r>
      <w:r w:rsidRPr="0023308A">
        <w:rPr>
          <w:szCs w:val="24"/>
        </w:rPr>
        <w:lastRenderedPageBreak/>
        <w:t>ды теплоснабжающей организации в отношении источника тепловой энергии</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 xml:space="preserve">Модернизация (техническое перевооружение) </w:t>
      </w:r>
      <w:r w:rsidRPr="0023308A">
        <w:rPr>
          <w:szCs w:val="24"/>
        </w:rPr>
        <w:t>- обновление объекта, приведение его в соо</w:t>
      </w:r>
      <w:r w:rsidRPr="0023308A">
        <w:rPr>
          <w:szCs w:val="24"/>
        </w:rPr>
        <w:t>т</w:t>
      </w:r>
      <w:r w:rsidRPr="0023308A">
        <w:rPr>
          <w:szCs w:val="24"/>
        </w:rPr>
        <w:t xml:space="preserve">ветствие с новыми требованиями и нормами, техническими условиями, показателями качества.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Теплосетевые объекты</w:t>
      </w:r>
      <w:r w:rsidRPr="0023308A">
        <w:rPr>
          <w:szCs w:val="24"/>
        </w:rPr>
        <w:t xml:space="preserve"> - объекты, входящие в состав тепловой сети и обеспечивающие пер</w:t>
      </w:r>
      <w:r w:rsidRPr="0023308A">
        <w:rPr>
          <w:szCs w:val="24"/>
        </w:rPr>
        <w:t>е</w:t>
      </w:r>
      <w:r w:rsidRPr="0023308A">
        <w:rPr>
          <w:szCs w:val="24"/>
        </w:rPr>
        <w:t>дачу тепловой энергии от источника тепловой энергии до теплопотребляющих установок по</w:t>
      </w:r>
      <w:r w:rsidR="006B2270" w:rsidRPr="0023308A">
        <w:rPr>
          <w:szCs w:val="24"/>
        </w:rPr>
        <w:t>треб</w:t>
      </w:r>
      <w:r w:rsidR="006B2270" w:rsidRPr="0023308A">
        <w:rPr>
          <w:szCs w:val="24"/>
        </w:rPr>
        <w:t>и</w:t>
      </w:r>
      <w:r w:rsidR="006B2270" w:rsidRPr="0023308A">
        <w:rPr>
          <w:szCs w:val="24"/>
        </w:rPr>
        <w:t>телей тепловой энергии.</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Элемент территориального деления</w:t>
      </w:r>
      <w:r w:rsidRPr="0023308A">
        <w:rPr>
          <w:szCs w:val="24"/>
        </w:rPr>
        <w:t xml:space="preserve"> - территория поселения, городского округа, города ф</w:t>
      </w:r>
      <w:r w:rsidRPr="0023308A">
        <w:rPr>
          <w:szCs w:val="24"/>
        </w:rPr>
        <w:t>е</w:t>
      </w:r>
      <w:r w:rsidRPr="0023308A">
        <w:rPr>
          <w:szCs w:val="24"/>
        </w:rPr>
        <w:t>дерального значения или ее часть, установленная по границам административно-территориальных единиц</w:t>
      </w:r>
      <w:r w:rsidR="006B2270" w:rsidRPr="0023308A">
        <w:rPr>
          <w:szCs w:val="24"/>
        </w:rPr>
        <w:t>.</w:t>
      </w:r>
      <w:r w:rsidRPr="0023308A">
        <w:rPr>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Расчетный элемент территориального деления</w:t>
      </w:r>
      <w:r w:rsidRPr="0023308A">
        <w:rPr>
          <w:szCs w:val="24"/>
        </w:rPr>
        <w:t xml:space="preserve"> - территория поселения, городского округа, города федерального значения или ее часть, принятая для целей разработки схемы теплоснабж</w:t>
      </w:r>
      <w:r w:rsidRPr="0023308A">
        <w:rPr>
          <w:szCs w:val="24"/>
        </w:rPr>
        <w:t>е</w:t>
      </w:r>
      <w:r w:rsidRPr="0023308A">
        <w:rPr>
          <w:szCs w:val="24"/>
        </w:rPr>
        <w:t xml:space="preserve">ния в неизменяемых границах на весь срок действия схемы теплоснабжения.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Радиус эффективного теплоснабжения</w:t>
      </w:r>
      <w:r w:rsidRPr="0023308A">
        <w:rPr>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w:t>
      </w:r>
      <w:r w:rsidRPr="0023308A">
        <w:rPr>
          <w:szCs w:val="24"/>
        </w:rPr>
        <w:t>е</w:t>
      </w:r>
      <w:r w:rsidRPr="0023308A">
        <w:rPr>
          <w:szCs w:val="24"/>
        </w:rPr>
        <w:t>нии которого подключение теплопотребляющей установки к данной системе теплоснабжения н</w:t>
      </w:r>
      <w:r w:rsidRPr="0023308A">
        <w:rPr>
          <w:szCs w:val="24"/>
        </w:rPr>
        <w:t>е</w:t>
      </w:r>
      <w:r w:rsidRPr="0023308A">
        <w:rPr>
          <w:szCs w:val="24"/>
        </w:rPr>
        <w:t xml:space="preserve">целесообразно по причине увеличения совокупных расходов в системе теплоснабжения </w:t>
      </w:r>
      <w:r w:rsidRPr="0023308A">
        <w:rPr>
          <w:iCs/>
          <w:szCs w:val="24"/>
        </w:rPr>
        <w:t xml:space="preserve">(источник: </w:t>
      </w:r>
      <w:r w:rsidR="006B7BAF" w:rsidRPr="0023308A">
        <w:rPr>
          <w:iCs/>
          <w:szCs w:val="24"/>
        </w:rPr>
        <w:t>Федеральный закон от 27.07.2010 № 190-ФЗ «О теплоснабжении»</w:t>
      </w:r>
      <w:r w:rsidRPr="0023308A">
        <w:rPr>
          <w:iCs/>
          <w:szCs w:val="24"/>
        </w:rPr>
        <w:t>).</w:t>
      </w:r>
      <w:r w:rsidRPr="0023308A">
        <w:rPr>
          <w:i/>
          <w:iCs/>
          <w:szCs w:val="24"/>
        </w:rPr>
        <w:t xml:space="preserve">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Коэффициент использования теплоты топлива</w:t>
      </w:r>
      <w:r w:rsidRPr="0023308A">
        <w:rPr>
          <w:szCs w:val="24"/>
        </w:rPr>
        <w:t xml:space="preserve"> – показатель энергетической эффективн</w:t>
      </w:r>
      <w:r w:rsidRPr="0023308A">
        <w:rPr>
          <w:szCs w:val="24"/>
        </w:rPr>
        <w:t>о</w:t>
      </w:r>
      <w:r w:rsidRPr="0023308A">
        <w:rPr>
          <w:szCs w:val="24"/>
        </w:rPr>
        <w:t>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w:t>
      </w:r>
      <w:r w:rsidRPr="0023308A">
        <w:rPr>
          <w:szCs w:val="24"/>
        </w:rPr>
        <w:t>о</w:t>
      </w:r>
      <w:r w:rsidRPr="0023308A">
        <w:rPr>
          <w:szCs w:val="24"/>
        </w:rPr>
        <w:t xml:space="preserve">станции).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Материальная характеристика тепловой сети</w:t>
      </w:r>
      <w:r w:rsidRPr="0023308A">
        <w:rPr>
          <w:szCs w:val="24"/>
        </w:rPr>
        <w:t xml:space="preserve"> - сумма произведений наружных диаметров трубопроводов участков тепловой сети на их длину.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Удельная материальная характеристика тепловой сети</w:t>
      </w:r>
      <w:r w:rsidRPr="0023308A">
        <w:rPr>
          <w:szCs w:val="24"/>
        </w:rPr>
        <w:t xml:space="preserve"> - отношение материальной хара</w:t>
      </w:r>
      <w:r w:rsidRPr="0023308A">
        <w:rPr>
          <w:szCs w:val="24"/>
        </w:rPr>
        <w:t>к</w:t>
      </w:r>
      <w:r w:rsidRPr="0023308A">
        <w:rPr>
          <w:szCs w:val="24"/>
        </w:rPr>
        <w:t>теристики тепловой сети к тепловой нагрузке потребителей, присоединенных к этой тепловой с</w:t>
      </w:r>
      <w:r w:rsidRPr="0023308A">
        <w:rPr>
          <w:szCs w:val="24"/>
        </w:rPr>
        <w:t>е</w:t>
      </w:r>
      <w:r w:rsidRPr="0023308A">
        <w:rPr>
          <w:szCs w:val="24"/>
        </w:rPr>
        <w:t xml:space="preserve">ти.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Расчетная тепловая нагрузка</w:t>
      </w:r>
      <w:r w:rsidRPr="0023308A">
        <w:rPr>
          <w:szCs w:val="24"/>
        </w:rPr>
        <w:t xml:space="preserve"> - тепловая нагрузка, определяемая на основе данных о факт</w:t>
      </w:r>
      <w:r w:rsidRPr="0023308A">
        <w:rPr>
          <w:szCs w:val="24"/>
        </w:rPr>
        <w:t>и</w:t>
      </w:r>
      <w:r w:rsidRPr="0023308A">
        <w:rPr>
          <w:szCs w:val="24"/>
        </w:rPr>
        <w:t>ческом отпуске тепловой энергии за полный отопительный период, предшествующий началу ра</w:t>
      </w:r>
      <w:r w:rsidRPr="0023308A">
        <w:rPr>
          <w:szCs w:val="24"/>
        </w:rPr>
        <w:t>з</w:t>
      </w:r>
      <w:r w:rsidRPr="0023308A">
        <w:rPr>
          <w:szCs w:val="24"/>
        </w:rPr>
        <w:t>работки схемы теплоснабжения, приведенная в соответствии с методическими указаниями по ра</w:t>
      </w:r>
      <w:r w:rsidRPr="0023308A">
        <w:rPr>
          <w:szCs w:val="24"/>
        </w:rPr>
        <w:t>з</w:t>
      </w:r>
      <w:r w:rsidRPr="0023308A">
        <w:rPr>
          <w:szCs w:val="24"/>
        </w:rPr>
        <w:t xml:space="preserve">работке схем теплоснабжения к расчетной температуре наружного воздуха.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Базовый перио</w:t>
      </w:r>
      <w:r w:rsidR="00787B99" w:rsidRPr="0023308A">
        <w:rPr>
          <w:b/>
          <w:bCs/>
          <w:i/>
          <w:iCs/>
          <w:szCs w:val="24"/>
        </w:rPr>
        <w:t xml:space="preserve">д </w:t>
      </w:r>
      <w:r w:rsidRPr="0023308A">
        <w:rPr>
          <w:szCs w:val="24"/>
        </w:rPr>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Базовый перио</w:t>
      </w:r>
      <w:r w:rsidR="007A0B22" w:rsidRPr="0023308A">
        <w:rPr>
          <w:b/>
          <w:bCs/>
          <w:i/>
          <w:iCs/>
          <w:szCs w:val="24"/>
        </w:rPr>
        <w:t>д</w:t>
      </w:r>
      <w:r w:rsidR="00787B99" w:rsidRPr="0023308A">
        <w:rPr>
          <w:b/>
          <w:bCs/>
          <w:i/>
          <w:iCs/>
          <w:szCs w:val="24"/>
        </w:rPr>
        <w:t xml:space="preserve"> </w:t>
      </w:r>
      <w:r w:rsidRPr="0023308A">
        <w:rPr>
          <w:b/>
          <w:bCs/>
          <w:i/>
          <w:iCs/>
          <w:szCs w:val="24"/>
        </w:rPr>
        <w:t>актуализации</w:t>
      </w:r>
      <w:r w:rsidRPr="0023308A">
        <w:rPr>
          <w:szCs w:val="24"/>
        </w:rPr>
        <w:t xml:space="preserve"> - год, предшествующий году, в котором подлежит утвержд</w:t>
      </w:r>
      <w:r w:rsidRPr="0023308A">
        <w:rPr>
          <w:szCs w:val="24"/>
        </w:rPr>
        <w:t>е</w:t>
      </w:r>
      <w:r w:rsidRPr="0023308A">
        <w:rPr>
          <w:szCs w:val="24"/>
        </w:rPr>
        <w:t>нию актуализированная схема теплоснабжения поселения, городского округа, города федеральн</w:t>
      </w:r>
      <w:r w:rsidRPr="0023308A">
        <w:rPr>
          <w:szCs w:val="24"/>
        </w:rPr>
        <w:t>о</w:t>
      </w:r>
      <w:r w:rsidRPr="0023308A">
        <w:rPr>
          <w:szCs w:val="24"/>
        </w:rPr>
        <w:t xml:space="preserve">го значения.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Мастер-план развития систем теплоснабжения поселения, городского округа, города ф</w:t>
      </w:r>
      <w:r w:rsidRPr="0023308A">
        <w:rPr>
          <w:b/>
          <w:bCs/>
          <w:i/>
          <w:iCs/>
          <w:szCs w:val="24"/>
        </w:rPr>
        <w:t>е</w:t>
      </w:r>
      <w:r w:rsidRPr="0023308A">
        <w:rPr>
          <w:b/>
          <w:bCs/>
          <w:i/>
          <w:iCs/>
          <w:szCs w:val="24"/>
        </w:rPr>
        <w:t>дерального значения</w:t>
      </w:r>
      <w:r w:rsidRPr="0023308A">
        <w:rPr>
          <w:szCs w:val="24"/>
        </w:rPr>
        <w:t xml:space="preserve"> - раздел схемы теплоснабжения (актуализированной схемы теплоснабж</w:t>
      </w:r>
      <w:r w:rsidRPr="0023308A">
        <w:rPr>
          <w:szCs w:val="24"/>
        </w:rPr>
        <w:t>е</w:t>
      </w:r>
      <w:r w:rsidRPr="0023308A">
        <w:rPr>
          <w:szCs w:val="24"/>
        </w:rPr>
        <w:t>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w:t>
      </w:r>
      <w:r w:rsidRPr="0023308A">
        <w:rPr>
          <w:szCs w:val="24"/>
        </w:rPr>
        <w:t>о</w:t>
      </w:r>
      <w:r w:rsidRPr="0023308A">
        <w:rPr>
          <w:szCs w:val="24"/>
        </w:rPr>
        <w:t xml:space="preserve">снабжения поселения, городского округа, города федерального значения.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Энергетические характеристики тепловых сетей</w:t>
      </w:r>
      <w:r w:rsidRPr="0023308A">
        <w:rPr>
          <w:szCs w:val="24"/>
        </w:rPr>
        <w:t xml:space="preserve"> - показатели, характеризующие энергет</w:t>
      </w:r>
      <w:r w:rsidRPr="0023308A">
        <w:rPr>
          <w:szCs w:val="24"/>
        </w:rPr>
        <w:t>и</w:t>
      </w:r>
      <w:r w:rsidRPr="0023308A">
        <w:rPr>
          <w:szCs w:val="24"/>
        </w:rPr>
        <w:t>ческую эффективность передачи тепловой энергии по тепловым сетям, включая потери тепловой энергии, расхо</w:t>
      </w:r>
      <w:r w:rsidR="00787B99" w:rsidRPr="0023308A">
        <w:rPr>
          <w:szCs w:val="24"/>
        </w:rPr>
        <w:t xml:space="preserve">д </w:t>
      </w:r>
      <w:r w:rsidRPr="0023308A">
        <w:rPr>
          <w:szCs w:val="24"/>
        </w:rPr>
        <w:t>электроэнергии на передачу тепловой энергии, расх</w:t>
      </w:r>
      <w:r w:rsidR="002664F2" w:rsidRPr="0023308A">
        <w:rPr>
          <w:szCs w:val="24"/>
        </w:rPr>
        <w:t xml:space="preserve">од </w:t>
      </w:r>
      <w:r w:rsidRPr="0023308A">
        <w:rPr>
          <w:szCs w:val="24"/>
        </w:rPr>
        <w:t xml:space="preserve">теплоносителя на передачу тепловой энергии, потери теплоносителя, температуру теплоносителя.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Топливный баланс</w:t>
      </w:r>
      <w:r w:rsidRPr="0023308A">
        <w:rPr>
          <w:szCs w:val="24"/>
        </w:rPr>
        <w:t xml:space="preserve"> - документ, содержащий взаимосвязанные показатели количественного с</w:t>
      </w:r>
      <w:r w:rsidRPr="0023308A">
        <w:rPr>
          <w:szCs w:val="24"/>
        </w:rPr>
        <w:t>о</w:t>
      </w:r>
      <w:r w:rsidRPr="0023308A">
        <w:rPr>
          <w:szCs w:val="24"/>
        </w:rPr>
        <w:t>ответствия необходимых для функционирования системы теплоснабжения поставок топлива ра</w:t>
      </w:r>
      <w:r w:rsidRPr="0023308A">
        <w:rPr>
          <w:szCs w:val="24"/>
        </w:rPr>
        <w:t>з</w:t>
      </w:r>
      <w:r w:rsidRPr="0023308A">
        <w:rPr>
          <w:szCs w:val="24"/>
        </w:rPr>
        <w:lastRenderedPageBreak/>
        <w:t>личных видов и их потребления источниками тепловой энергии в системе теплоснабжения, уст</w:t>
      </w:r>
      <w:r w:rsidRPr="0023308A">
        <w:rPr>
          <w:szCs w:val="24"/>
        </w:rPr>
        <w:t>а</w:t>
      </w:r>
      <w:r w:rsidRPr="0023308A">
        <w:rPr>
          <w:szCs w:val="24"/>
        </w:rPr>
        <w:t xml:space="preserve">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rsidR="00F638B4" w:rsidRPr="0023308A" w:rsidRDefault="00F638B4" w:rsidP="007F1657">
      <w:pPr>
        <w:widowControl w:val="0"/>
        <w:autoSpaceDE w:val="0"/>
        <w:autoSpaceDN w:val="0"/>
        <w:adjustRightInd w:val="0"/>
        <w:spacing w:line="276" w:lineRule="auto"/>
        <w:ind w:firstLine="374"/>
        <w:rPr>
          <w:szCs w:val="24"/>
        </w:rPr>
      </w:pPr>
      <w:r w:rsidRPr="0023308A">
        <w:rPr>
          <w:b/>
          <w:bCs/>
          <w:i/>
          <w:iCs/>
          <w:szCs w:val="24"/>
        </w:rPr>
        <w:t>Электронная модель системы теплоснабжения поселения, городского округа, города фед</w:t>
      </w:r>
      <w:r w:rsidRPr="0023308A">
        <w:rPr>
          <w:b/>
          <w:bCs/>
          <w:i/>
          <w:iCs/>
          <w:szCs w:val="24"/>
        </w:rPr>
        <w:t>е</w:t>
      </w:r>
      <w:r w:rsidRPr="0023308A">
        <w:rPr>
          <w:b/>
          <w:bCs/>
          <w:i/>
          <w:iCs/>
          <w:szCs w:val="24"/>
        </w:rPr>
        <w:t>рального значения</w:t>
      </w:r>
      <w:r w:rsidRPr="0023308A">
        <w:rPr>
          <w:szCs w:val="24"/>
        </w:rPr>
        <w:t xml:space="preserve"> - документ в электронной форме, в котором представлена информация о х</w:t>
      </w:r>
      <w:r w:rsidRPr="0023308A">
        <w:rPr>
          <w:szCs w:val="24"/>
        </w:rPr>
        <w:t>а</w:t>
      </w:r>
      <w:r w:rsidRPr="0023308A">
        <w:rPr>
          <w:szCs w:val="24"/>
        </w:rPr>
        <w:t>рактеристиках систем теплоснабжения поселения, городского округа, города федерального знач</w:t>
      </w:r>
      <w:r w:rsidRPr="0023308A">
        <w:rPr>
          <w:szCs w:val="24"/>
        </w:rPr>
        <w:t>е</w:t>
      </w:r>
      <w:r w:rsidRPr="0023308A">
        <w:rPr>
          <w:szCs w:val="24"/>
        </w:rPr>
        <w:t xml:space="preserve">ния. </w:t>
      </w:r>
    </w:p>
    <w:p w:rsidR="00F638B4" w:rsidRPr="0023308A" w:rsidRDefault="00F638B4" w:rsidP="007F1657">
      <w:pPr>
        <w:spacing w:line="276" w:lineRule="auto"/>
        <w:ind w:firstLine="374"/>
        <w:rPr>
          <w:szCs w:val="24"/>
        </w:rPr>
      </w:pPr>
      <w:r w:rsidRPr="0023308A">
        <w:rPr>
          <w:b/>
          <w:bCs/>
          <w:i/>
          <w:iCs/>
          <w:szCs w:val="24"/>
        </w:rPr>
        <w:t>Коэффициент использования установленной тепловой мощности</w:t>
      </w:r>
      <w:r w:rsidR="0017461A" w:rsidRPr="0023308A">
        <w:rPr>
          <w:szCs w:val="24"/>
        </w:rPr>
        <w:t xml:space="preserve"> -</w:t>
      </w:r>
      <w:r w:rsidRPr="0023308A">
        <w:rPr>
          <w:szCs w:val="24"/>
        </w:rPr>
        <w:t xml:space="preserve"> равен отношению среднеарифметической тепловой мощности к установленной тепловой мощности котельной за определ</w:t>
      </w:r>
      <w:r w:rsidR="00B518E3" w:rsidRPr="0023308A">
        <w:rPr>
          <w:szCs w:val="24"/>
        </w:rPr>
        <w:t>е</w:t>
      </w:r>
      <w:r w:rsidR="0017461A" w:rsidRPr="0023308A">
        <w:rPr>
          <w:szCs w:val="24"/>
        </w:rPr>
        <w:t>нный интервал времен</w:t>
      </w:r>
      <w:r w:rsidRPr="0023308A">
        <w:rPr>
          <w:szCs w:val="24"/>
        </w:rPr>
        <w:t>.</w:t>
      </w:r>
    </w:p>
    <w:p w:rsidR="005F390E" w:rsidRPr="0023308A" w:rsidRDefault="00F638B4" w:rsidP="007F1657">
      <w:pPr>
        <w:pStyle w:val="1"/>
        <w:spacing w:line="276" w:lineRule="auto"/>
        <w:rPr>
          <w:szCs w:val="24"/>
        </w:rPr>
      </w:pPr>
      <w:r w:rsidRPr="0023308A">
        <w:rPr>
          <w:szCs w:val="24"/>
        </w:rPr>
        <w:br w:type="page"/>
      </w:r>
      <w:bookmarkStart w:id="2" w:name="_Toc97389138"/>
      <w:r w:rsidR="005F390E" w:rsidRPr="0023308A">
        <w:rPr>
          <w:szCs w:val="24"/>
        </w:rPr>
        <w:lastRenderedPageBreak/>
        <w:t>Сокращения</w:t>
      </w:r>
      <w:bookmarkEnd w:id="2"/>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АСКУЭ – </w:t>
      </w:r>
      <w:r w:rsidRPr="0023308A">
        <w:rPr>
          <w:szCs w:val="24"/>
        </w:rPr>
        <w:t xml:space="preserve">автоматизированная система контроля и учета энергоресурсов.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АГБМК</w:t>
      </w:r>
      <w:r w:rsidRPr="0023308A">
        <w:rPr>
          <w:szCs w:val="24"/>
        </w:rPr>
        <w:t xml:space="preserve"> – автоматическая газовая блочно-модульная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БМК</w:t>
      </w:r>
      <w:r w:rsidRPr="0023308A">
        <w:rPr>
          <w:szCs w:val="24"/>
        </w:rPr>
        <w:t xml:space="preserve"> – блочно-модульная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ВПУ</w:t>
      </w:r>
      <w:r w:rsidRPr="0023308A">
        <w:rPr>
          <w:szCs w:val="24"/>
        </w:rPr>
        <w:t xml:space="preserve"> – водоподготовительные установки</w:t>
      </w:r>
      <w:r w:rsidR="006B7BAF" w:rsidRPr="0023308A">
        <w:rPr>
          <w:bCs/>
          <w:iCs/>
          <w:szCs w:val="24"/>
        </w:rPr>
        <w:t>.</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ГО</w:t>
      </w:r>
      <w:r w:rsidRPr="0023308A">
        <w:rPr>
          <w:szCs w:val="24"/>
        </w:rPr>
        <w:t xml:space="preserve"> – городской округ.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ГВС </w:t>
      </w:r>
      <w:r w:rsidRPr="0023308A">
        <w:rPr>
          <w:szCs w:val="24"/>
        </w:rPr>
        <w:t xml:space="preserve">– система горячего водоснабжения.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ГИС </w:t>
      </w:r>
      <w:r w:rsidRPr="0023308A">
        <w:rPr>
          <w:szCs w:val="24"/>
        </w:rPr>
        <w:t xml:space="preserve">– геоинформационная система.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ЕТО</w:t>
      </w:r>
      <w:r w:rsidRPr="0023308A">
        <w:rPr>
          <w:szCs w:val="24"/>
        </w:rPr>
        <w:t xml:space="preserve"> – единая теплоснабжающая организация.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ИТП</w:t>
      </w:r>
      <w:r w:rsidRPr="0023308A">
        <w:rPr>
          <w:szCs w:val="24"/>
        </w:rPr>
        <w:t xml:space="preserve"> – индивидуальный тепловой пункт.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ИЖФ </w:t>
      </w:r>
      <w:r w:rsidRPr="0023308A">
        <w:rPr>
          <w:szCs w:val="24"/>
        </w:rPr>
        <w:t xml:space="preserve">- индивидуальный жилой фонд.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КИП </w:t>
      </w:r>
      <w:r w:rsidRPr="0023308A">
        <w:rPr>
          <w:szCs w:val="24"/>
        </w:rPr>
        <w:t xml:space="preserve">– контрольно-измерительные приборы.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КИТТ</w:t>
      </w:r>
      <w:r w:rsidRPr="0023308A">
        <w:rPr>
          <w:b/>
          <w:bCs/>
          <w:szCs w:val="24"/>
        </w:rPr>
        <w:t xml:space="preserve"> </w:t>
      </w:r>
      <w:r w:rsidRPr="0023308A">
        <w:rPr>
          <w:szCs w:val="24"/>
        </w:rPr>
        <w:t xml:space="preserve">- коэффициент использования теплоты топлива.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кг.у.т</w:t>
      </w:r>
      <w:r w:rsidRPr="0023308A">
        <w:rPr>
          <w:b/>
          <w:bCs/>
          <w:szCs w:val="24"/>
        </w:rPr>
        <w:t>.</w:t>
      </w:r>
      <w:r w:rsidRPr="0023308A">
        <w:rPr>
          <w:szCs w:val="24"/>
        </w:rPr>
        <w:t xml:space="preserve"> - килограмм условного топлива.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МКД </w:t>
      </w:r>
      <w:r w:rsidRPr="0023308A">
        <w:rPr>
          <w:szCs w:val="24"/>
        </w:rPr>
        <w:t xml:space="preserve">– многоквартирный жилой дом.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МО</w:t>
      </w:r>
      <w:r w:rsidRPr="0023308A">
        <w:rPr>
          <w:szCs w:val="24"/>
        </w:rPr>
        <w:t xml:space="preserve"> – муниципальное образование.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НДТ </w:t>
      </w:r>
      <w:r w:rsidRPr="0023308A">
        <w:rPr>
          <w:szCs w:val="24"/>
        </w:rPr>
        <w:t xml:space="preserve">– наилучшие доступные технологии.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НТД </w:t>
      </w:r>
      <w:r w:rsidRPr="0023308A">
        <w:rPr>
          <w:szCs w:val="24"/>
        </w:rPr>
        <w:t xml:space="preserve">– нормативно-техническая документация.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НС</w:t>
      </w:r>
      <w:r w:rsidRPr="0023308A">
        <w:rPr>
          <w:szCs w:val="24"/>
        </w:rPr>
        <w:t xml:space="preserve"> – насосная станция.</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ОМ</w:t>
      </w:r>
      <w:r w:rsidRPr="0023308A">
        <w:rPr>
          <w:szCs w:val="24"/>
        </w:rPr>
        <w:t xml:space="preserve"> – обосновывающие материалы к схеме теплоснабжения.</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ПВ</w:t>
      </w:r>
      <w:r w:rsidRPr="0023308A">
        <w:rPr>
          <w:szCs w:val="24"/>
        </w:rPr>
        <w:t xml:space="preserve"> – приточная вентиляция.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ПИР</w:t>
      </w:r>
      <w:r w:rsidRPr="0023308A">
        <w:rPr>
          <w:szCs w:val="24"/>
        </w:rPr>
        <w:t xml:space="preserve"> – проектно-изыскательские работы.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ПНР</w:t>
      </w:r>
      <w:r w:rsidRPr="0023308A">
        <w:rPr>
          <w:szCs w:val="24"/>
        </w:rPr>
        <w:t xml:space="preserve"> – пуско-наладочные работы.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ПНС</w:t>
      </w:r>
      <w:r w:rsidRPr="0023308A">
        <w:rPr>
          <w:szCs w:val="24"/>
        </w:rPr>
        <w:t xml:space="preserve"> – повышающая насосная станция.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ПК</w:t>
      </w:r>
      <w:r w:rsidRPr="0023308A">
        <w:rPr>
          <w:szCs w:val="24"/>
        </w:rPr>
        <w:t xml:space="preserve"> – поселковая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ПРК</w:t>
      </w:r>
      <w:r w:rsidRPr="0023308A">
        <w:rPr>
          <w:szCs w:val="24"/>
        </w:rPr>
        <w:t xml:space="preserve"> – программно – расчетный комплекс.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РТМ</w:t>
      </w:r>
      <w:r w:rsidRPr="0023308A">
        <w:rPr>
          <w:szCs w:val="24"/>
        </w:rPr>
        <w:t xml:space="preserve"> – располагаемая тепловая мощность.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РНИ</w:t>
      </w:r>
      <w:r w:rsidRPr="0023308A">
        <w:rPr>
          <w:i/>
          <w:iCs/>
          <w:szCs w:val="24"/>
        </w:rPr>
        <w:t xml:space="preserve"> </w:t>
      </w:r>
      <w:r w:rsidRPr="0023308A">
        <w:rPr>
          <w:szCs w:val="24"/>
        </w:rPr>
        <w:t xml:space="preserve">– режимно-наладочные испытания.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РК</w:t>
      </w:r>
      <w:r w:rsidRPr="0023308A">
        <w:rPr>
          <w:szCs w:val="24"/>
        </w:rPr>
        <w:t xml:space="preserve"> – районная котельная.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РЧВ</w:t>
      </w:r>
      <w:r w:rsidRPr="0023308A">
        <w:rPr>
          <w:szCs w:val="24"/>
        </w:rPr>
        <w:t xml:space="preserve"> – резервуары чистой воды.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РЭТД </w:t>
      </w:r>
      <w:r w:rsidRPr="0023308A">
        <w:rPr>
          <w:szCs w:val="24"/>
        </w:rPr>
        <w:t xml:space="preserve">– расчетный элемент территориального деления.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 xml:space="preserve">ТЭР </w:t>
      </w:r>
      <w:r w:rsidRPr="0023308A">
        <w:rPr>
          <w:szCs w:val="24"/>
        </w:rPr>
        <w:t xml:space="preserve">– топливно-энергетические ресурсы.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ТСО</w:t>
      </w:r>
      <w:r w:rsidRPr="0023308A">
        <w:rPr>
          <w:szCs w:val="24"/>
        </w:rPr>
        <w:t xml:space="preserve"> – теплоснабжающая организация.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ТС</w:t>
      </w:r>
      <w:r w:rsidRPr="0023308A">
        <w:rPr>
          <w:szCs w:val="24"/>
        </w:rPr>
        <w:t xml:space="preserve"> – тепловые сети.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ТК</w:t>
      </w:r>
      <w:r w:rsidRPr="0023308A">
        <w:rPr>
          <w:szCs w:val="24"/>
        </w:rPr>
        <w:t xml:space="preserve"> – тепловая камера.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т.у.т.</w:t>
      </w:r>
      <w:r w:rsidRPr="0023308A">
        <w:rPr>
          <w:szCs w:val="24"/>
        </w:rPr>
        <w:t xml:space="preserve"> – тонна условного топлива.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УРУТ</w:t>
      </w:r>
      <w:r w:rsidRPr="0023308A">
        <w:rPr>
          <w:szCs w:val="24"/>
        </w:rPr>
        <w:t xml:space="preserve"> - удельный расход условного топлива на 1 Гкал выработанного тепла.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УТМ</w:t>
      </w:r>
      <w:r w:rsidRPr="0023308A">
        <w:rPr>
          <w:szCs w:val="24"/>
        </w:rPr>
        <w:t xml:space="preserve"> – установленная тепловая мощность.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УРЭ</w:t>
      </w:r>
      <w:r w:rsidRPr="0023308A">
        <w:rPr>
          <w:szCs w:val="24"/>
        </w:rPr>
        <w:t xml:space="preserve"> – удельный расход электроэнергии.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ХВС</w:t>
      </w:r>
      <w:r w:rsidRPr="0023308A">
        <w:rPr>
          <w:szCs w:val="24"/>
        </w:rPr>
        <w:t xml:space="preserve"> - система холодного водоснабжения.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ХВПО</w:t>
      </w:r>
      <w:r w:rsidRPr="0023308A">
        <w:rPr>
          <w:i/>
          <w:iCs/>
          <w:szCs w:val="24"/>
        </w:rPr>
        <w:t xml:space="preserve"> </w:t>
      </w:r>
      <w:r w:rsidRPr="0023308A">
        <w:rPr>
          <w:szCs w:val="24"/>
        </w:rPr>
        <w:t xml:space="preserve">– химводоподготовка.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СЦТ</w:t>
      </w:r>
      <w:r w:rsidRPr="0023308A">
        <w:rPr>
          <w:szCs w:val="24"/>
        </w:rPr>
        <w:t xml:space="preserve"> – централизованная система теплоснабжения. </w:t>
      </w:r>
    </w:p>
    <w:p w:rsidR="00B6474D" w:rsidRPr="0023308A" w:rsidRDefault="00B6474D" w:rsidP="00B6474D">
      <w:pPr>
        <w:widowControl w:val="0"/>
        <w:autoSpaceDE w:val="0"/>
        <w:autoSpaceDN w:val="0"/>
        <w:adjustRightInd w:val="0"/>
        <w:spacing w:line="276" w:lineRule="auto"/>
        <w:rPr>
          <w:szCs w:val="24"/>
        </w:rPr>
      </w:pPr>
      <w:r w:rsidRPr="0023308A">
        <w:rPr>
          <w:b/>
          <w:bCs/>
          <w:i/>
          <w:iCs/>
          <w:szCs w:val="24"/>
        </w:rPr>
        <w:t>ЦТП</w:t>
      </w:r>
      <w:r w:rsidRPr="0023308A">
        <w:rPr>
          <w:szCs w:val="24"/>
        </w:rPr>
        <w:t xml:space="preserve"> – центральный тепловой пункт.</w:t>
      </w:r>
    </w:p>
    <w:p w:rsidR="00B6474D" w:rsidRPr="0023308A" w:rsidRDefault="00B6474D" w:rsidP="00B6474D">
      <w:pPr>
        <w:spacing w:line="276" w:lineRule="auto"/>
      </w:pPr>
      <w:r w:rsidRPr="0023308A">
        <w:rPr>
          <w:b/>
          <w:bCs/>
          <w:i/>
          <w:iCs/>
          <w:szCs w:val="24"/>
        </w:rPr>
        <w:t xml:space="preserve">SCADA </w:t>
      </w:r>
      <w:r w:rsidRPr="0023308A">
        <w:rPr>
          <w:szCs w:val="24"/>
        </w:rPr>
        <w:t>– система визуализации и оперативно-диспетчерского управления.</w:t>
      </w:r>
    </w:p>
    <w:p w:rsidR="00E3281E" w:rsidRPr="0023308A" w:rsidRDefault="005F390E" w:rsidP="007F1657">
      <w:pPr>
        <w:pStyle w:val="1"/>
        <w:spacing w:line="276" w:lineRule="auto"/>
        <w:rPr>
          <w:szCs w:val="24"/>
        </w:rPr>
      </w:pPr>
      <w:r w:rsidRPr="0023308A">
        <w:rPr>
          <w:szCs w:val="24"/>
        </w:rPr>
        <w:br w:type="page"/>
      </w:r>
      <w:bookmarkStart w:id="3" w:name="_Toc97389139"/>
      <w:r w:rsidR="006B660B" w:rsidRPr="0023308A">
        <w:rPr>
          <w:szCs w:val="24"/>
        </w:rPr>
        <w:lastRenderedPageBreak/>
        <w:t xml:space="preserve">Характеристика </w:t>
      </w:r>
      <w:r w:rsidR="00460CF7" w:rsidRPr="0023308A">
        <w:rPr>
          <w:szCs w:val="24"/>
        </w:rPr>
        <w:t>Суксунского</w:t>
      </w:r>
      <w:r w:rsidR="00D17D97" w:rsidRPr="0023308A">
        <w:rPr>
          <w:szCs w:val="24"/>
        </w:rPr>
        <w:t xml:space="preserve"> городского округа</w:t>
      </w:r>
      <w:r w:rsidR="0068087B" w:rsidRPr="0023308A">
        <w:rPr>
          <w:szCs w:val="24"/>
        </w:rPr>
        <w:t xml:space="preserve"> </w:t>
      </w:r>
      <w:r w:rsidR="00BD6BE9" w:rsidRPr="0023308A">
        <w:rPr>
          <w:szCs w:val="24"/>
        </w:rPr>
        <w:t>Пермского края</w:t>
      </w:r>
      <w:bookmarkEnd w:id="3"/>
    </w:p>
    <w:p w:rsidR="007A4A96" w:rsidRPr="0023308A" w:rsidRDefault="007A4A96" w:rsidP="007F1657">
      <w:pPr>
        <w:pStyle w:val="Affa"/>
        <w:rPr>
          <w:szCs w:val="24"/>
          <w:lang w:eastAsia="ru-RU"/>
        </w:rPr>
      </w:pPr>
      <w:r w:rsidRPr="0023308A">
        <w:rPr>
          <w:szCs w:val="24"/>
          <w:lang w:eastAsia="ru-RU"/>
        </w:rPr>
        <w:t>Суксунский</w:t>
      </w:r>
      <w:r w:rsidR="0057016F" w:rsidRPr="0023308A">
        <w:rPr>
          <w:szCs w:val="24"/>
          <w:lang w:eastAsia="ru-RU"/>
        </w:rPr>
        <w:t xml:space="preserve"> городской округ (далее по тексту </w:t>
      </w:r>
      <w:r w:rsidR="007858F4" w:rsidRPr="0023308A">
        <w:rPr>
          <w:szCs w:val="24"/>
          <w:lang w:eastAsia="ru-RU"/>
        </w:rPr>
        <w:t xml:space="preserve">- </w:t>
      </w:r>
      <w:r w:rsidR="0057016F" w:rsidRPr="0023308A">
        <w:rPr>
          <w:szCs w:val="24"/>
          <w:lang w:eastAsia="ru-RU"/>
        </w:rPr>
        <w:t xml:space="preserve">Суксунский ГО) </w:t>
      </w:r>
      <w:r w:rsidRPr="0023308A">
        <w:rPr>
          <w:szCs w:val="24"/>
          <w:lang w:eastAsia="ru-RU"/>
        </w:rPr>
        <w:t>на севере и северо-западе граничит с</w:t>
      </w:r>
      <w:r w:rsidR="007010E8" w:rsidRPr="0023308A">
        <w:rPr>
          <w:szCs w:val="24"/>
          <w:lang w:eastAsia="ru-RU"/>
        </w:rPr>
        <w:t xml:space="preserve"> Кишертским районом, на западе -</w:t>
      </w:r>
      <w:r w:rsidRPr="0023308A">
        <w:rPr>
          <w:szCs w:val="24"/>
          <w:lang w:eastAsia="ru-RU"/>
        </w:rPr>
        <w:t xml:space="preserve"> с Ординским</w:t>
      </w:r>
      <w:r w:rsidR="0057016F" w:rsidRPr="0023308A">
        <w:rPr>
          <w:szCs w:val="24"/>
          <w:lang w:eastAsia="ru-RU"/>
        </w:rPr>
        <w:t xml:space="preserve"> районом</w:t>
      </w:r>
      <w:r w:rsidRPr="0023308A">
        <w:rPr>
          <w:szCs w:val="24"/>
          <w:lang w:eastAsia="ru-RU"/>
        </w:rPr>
        <w:t>, а на юге  с Октябрьским</w:t>
      </w:r>
      <w:r w:rsidR="0057016F" w:rsidRPr="0023308A">
        <w:rPr>
          <w:szCs w:val="24"/>
          <w:lang w:eastAsia="ru-RU"/>
        </w:rPr>
        <w:t xml:space="preserve"> ра</w:t>
      </w:r>
      <w:r w:rsidR="0057016F" w:rsidRPr="0023308A">
        <w:rPr>
          <w:szCs w:val="24"/>
          <w:lang w:eastAsia="ru-RU"/>
        </w:rPr>
        <w:t>й</w:t>
      </w:r>
      <w:r w:rsidR="0057016F" w:rsidRPr="0023308A">
        <w:rPr>
          <w:szCs w:val="24"/>
          <w:lang w:eastAsia="ru-RU"/>
        </w:rPr>
        <w:t>оном</w:t>
      </w:r>
      <w:r w:rsidRPr="0023308A">
        <w:rPr>
          <w:szCs w:val="24"/>
          <w:lang w:eastAsia="ru-RU"/>
        </w:rPr>
        <w:t xml:space="preserve">. На востоке граница Суксунского </w:t>
      </w:r>
      <w:r w:rsidR="009430A7" w:rsidRPr="0023308A">
        <w:rPr>
          <w:szCs w:val="24"/>
          <w:lang w:eastAsia="ru-RU"/>
        </w:rPr>
        <w:t>ГО</w:t>
      </w:r>
      <w:r w:rsidRPr="0023308A">
        <w:rPr>
          <w:szCs w:val="24"/>
          <w:lang w:eastAsia="ru-RU"/>
        </w:rPr>
        <w:t xml:space="preserve"> совпадает с границей Пермского края и Свердловской области. </w:t>
      </w:r>
    </w:p>
    <w:p w:rsidR="007A4A96" w:rsidRPr="0023308A" w:rsidRDefault="007A4A96" w:rsidP="007F1657">
      <w:pPr>
        <w:pStyle w:val="Affa"/>
        <w:rPr>
          <w:szCs w:val="24"/>
          <w:lang w:eastAsia="ru-RU"/>
        </w:rPr>
      </w:pPr>
      <w:r w:rsidRPr="0023308A">
        <w:rPr>
          <w:szCs w:val="24"/>
          <w:lang w:eastAsia="ru-RU"/>
        </w:rPr>
        <w:t xml:space="preserve">Площадь Суксунского </w:t>
      </w:r>
      <w:r w:rsidR="00734F81" w:rsidRPr="0023308A">
        <w:rPr>
          <w:szCs w:val="24"/>
          <w:lang w:eastAsia="ru-RU"/>
        </w:rPr>
        <w:t>ГО</w:t>
      </w:r>
      <w:r w:rsidR="00B775EC" w:rsidRPr="0023308A">
        <w:rPr>
          <w:szCs w:val="24"/>
          <w:lang w:eastAsia="ru-RU"/>
        </w:rPr>
        <w:t xml:space="preserve"> составляет 167758,95 га, что составляет 1,</w:t>
      </w:r>
      <w:r w:rsidRPr="0023308A">
        <w:rPr>
          <w:szCs w:val="24"/>
          <w:lang w:eastAsia="ru-RU"/>
        </w:rPr>
        <w:t>04 % территории Пер</w:t>
      </w:r>
      <w:r w:rsidRPr="0023308A">
        <w:rPr>
          <w:szCs w:val="24"/>
          <w:lang w:eastAsia="ru-RU"/>
        </w:rPr>
        <w:t>м</w:t>
      </w:r>
      <w:r w:rsidRPr="0023308A">
        <w:rPr>
          <w:szCs w:val="24"/>
          <w:lang w:eastAsia="ru-RU"/>
        </w:rPr>
        <w:t>ского края.</w:t>
      </w:r>
    </w:p>
    <w:p w:rsidR="007A4A96" w:rsidRPr="0023308A" w:rsidRDefault="007A4A96" w:rsidP="007F1657">
      <w:pPr>
        <w:pStyle w:val="Affa"/>
        <w:rPr>
          <w:szCs w:val="24"/>
          <w:lang w:eastAsia="ru-RU"/>
        </w:rPr>
      </w:pPr>
      <w:r w:rsidRPr="0023308A">
        <w:rPr>
          <w:szCs w:val="24"/>
          <w:lang w:eastAsia="ru-RU"/>
        </w:rPr>
        <w:t>В соответствии с</w:t>
      </w:r>
      <w:r w:rsidR="001717AA" w:rsidRPr="0023308A">
        <w:rPr>
          <w:szCs w:val="24"/>
          <w:lang w:eastAsia="ru-RU"/>
        </w:rPr>
        <w:t>о</w:t>
      </w:r>
      <w:r w:rsidRPr="0023308A">
        <w:rPr>
          <w:szCs w:val="24"/>
          <w:lang w:eastAsia="ru-RU"/>
        </w:rPr>
        <w:t xml:space="preserve"> </w:t>
      </w:r>
      <w:r w:rsidR="001717AA" w:rsidRPr="0023308A">
        <w:rPr>
          <w:szCs w:val="24"/>
          <w:lang w:eastAsia="ru-RU"/>
        </w:rPr>
        <w:t>Схемой территориального планирования Пермского края</w:t>
      </w:r>
      <w:r w:rsidRPr="0023308A">
        <w:rPr>
          <w:szCs w:val="24"/>
          <w:lang w:eastAsia="ru-RU"/>
        </w:rPr>
        <w:t xml:space="preserve"> Суксунский ГО располагается в Юго-Восточной зональной системе расселения и входит в состав Кунгурской л</w:t>
      </w:r>
      <w:r w:rsidRPr="0023308A">
        <w:rPr>
          <w:szCs w:val="24"/>
          <w:lang w:eastAsia="ru-RU"/>
        </w:rPr>
        <w:t>о</w:t>
      </w:r>
      <w:r w:rsidRPr="0023308A">
        <w:rPr>
          <w:szCs w:val="24"/>
          <w:lang w:eastAsia="ru-RU"/>
        </w:rPr>
        <w:t>кальной системы расселения. Через территорию округа с северо-запада на восток</w:t>
      </w:r>
      <w:r w:rsidR="00B775EC" w:rsidRPr="0023308A">
        <w:rPr>
          <w:szCs w:val="24"/>
          <w:lang w:eastAsia="ru-RU"/>
        </w:rPr>
        <w:t>,</w:t>
      </w:r>
      <w:r w:rsidR="002F5504" w:rsidRPr="0023308A">
        <w:rPr>
          <w:szCs w:val="24"/>
          <w:lang w:eastAsia="ru-RU"/>
        </w:rPr>
        <w:t xml:space="preserve"> </w:t>
      </w:r>
      <w:r w:rsidRPr="0023308A">
        <w:rPr>
          <w:szCs w:val="24"/>
          <w:lang w:eastAsia="ru-RU"/>
        </w:rPr>
        <w:t>проходит о</w:t>
      </w:r>
      <w:r w:rsidRPr="0023308A">
        <w:rPr>
          <w:szCs w:val="24"/>
          <w:lang w:eastAsia="ru-RU"/>
        </w:rPr>
        <w:t>с</w:t>
      </w:r>
      <w:r w:rsidRPr="0023308A">
        <w:rPr>
          <w:szCs w:val="24"/>
          <w:lang w:eastAsia="ru-RU"/>
        </w:rPr>
        <w:t>новная федеральная автодорога Р-242 Пермь-Екатеринбург, связывающая Пермский край с друг</w:t>
      </w:r>
      <w:r w:rsidRPr="0023308A">
        <w:rPr>
          <w:szCs w:val="24"/>
          <w:lang w:eastAsia="ru-RU"/>
        </w:rPr>
        <w:t>и</w:t>
      </w:r>
      <w:r w:rsidRPr="0023308A">
        <w:rPr>
          <w:szCs w:val="24"/>
          <w:lang w:eastAsia="ru-RU"/>
        </w:rPr>
        <w:t>ми регионами страны.</w:t>
      </w:r>
      <w:r w:rsidR="002F5504" w:rsidRPr="0023308A">
        <w:rPr>
          <w:szCs w:val="24"/>
          <w:lang w:eastAsia="ru-RU"/>
        </w:rPr>
        <w:t xml:space="preserve"> </w:t>
      </w:r>
    </w:p>
    <w:p w:rsidR="007A4A96" w:rsidRPr="0023308A" w:rsidRDefault="007A4A96" w:rsidP="007F1657">
      <w:pPr>
        <w:pStyle w:val="Affa"/>
        <w:rPr>
          <w:szCs w:val="24"/>
          <w:lang w:eastAsia="ru-RU"/>
        </w:rPr>
      </w:pPr>
      <w:r w:rsidRPr="0023308A">
        <w:rPr>
          <w:szCs w:val="24"/>
          <w:lang w:eastAsia="ru-RU"/>
        </w:rPr>
        <w:t xml:space="preserve">Округ расположен в 150 км от Перми и в 250 км от Екатеринбурга, данные города являются крупными промышленными и культурными центрами России. </w:t>
      </w:r>
    </w:p>
    <w:p w:rsidR="00460CF7" w:rsidRPr="0023308A" w:rsidRDefault="007A4A96" w:rsidP="007F1657">
      <w:pPr>
        <w:pStyle w:val="Affa"/>
        <w:rPr>
          <w:szCs w:val="24"/>
          <w:lang w:eastAsia="ru-RU"/>
        </w:rPr>
      </w:pPr>
      <w:r w:rsidRPr="0023308A">
        <w:rPr>
          <w:szCs w:val="24"/>
          <w:lang w:eastAsia="ru-RU"/>
        </w:rPr>
        <w:t>Современная планировочная ситуация Суксунского ГО сформировалась на основе ряда фа</w:t>
      </w:r>
      <w:r w:rsidRPr="0023308A">
        <w:rPr>
          <w:szCs w:val="24"/>
          <w:lang w:eastAsia="ru-RU"/>
        </w:rPr>
        <w:t>к</w:t>
      </w:r>
      <w:r w:rsidRPr="0023308A">
        <w:rPr>
          <w:szCs w:val="24"/>
          <w:lang w:eastAsia="ru-RU"/>
        </w:rPr>
        <w:t>торов: географического положени</w:t>
      </w:r>
      <w:r w:rsidR="00B775EC" w:rsidRPr="0023308A">
        <w:rPr>
          <w:szCs w:val="24"/>
          <w:lang w:eastAsia="ru-RU"/>
        </w:rPr>
        <w:t>я, природных условий и ресурсов;</w:t>
      </w:r>
      <w:r w:rsidRPr="0023308A">
        <w:rPr>
          <w:szCs w:val="24"/>
          <w:lang w:eastAsia="ru-RU"/>
        </w:rPr>
        <w:t xml:space="preserve"> хозяйственной деятель</w:t>
      </w:r>
      <w:r w:rsidR="00B775EC" w:rsidRPr="0023308A">
        <w:rPr>
          <w:szCs w:val="24"/>
          <w:lang w:eastAsia="ru-RU"/>
        </w:rPr>
        <w:t>ности;</w:t>
      </w:r>
      <w:r w:rsidRPr="0023308A">
        <w:rPr>
          <w:szCs w:val="24"/>
          <w:lang w:eastAsia="ru-RU"/>
        </w:rPr>
        <w:t xml:space="preserve"> исторически сложившейся системы расселения. В состав округа входит 63 населенных пункта: 1 рабочий посёлок, 1 посёлок, 9 сёл, 52 деревни.</w:t>
      </w:r>
    </w:p>
    <w:p w:rsidR="007A4A96" w:rsidRPr="0023308A" w:rsidRDefault="007A4A96" w:rsidP="007F1657">
      <w:pPr>
        <w:pStyle w:val="Affa"/>
        <w:rPr>
          <w:szCs w:val="24"/>
        </w:rPr>
      </w:pPr>
      <w:r w:rsidRPr="0023308A">
        <w:rPr>
          <w:szCs w:val="24"/>
        </w:rPr>
        <w:t>Природно-ресурсный потенциал округа включает природно-климатические и минерально-сырьевые ресурсы (кварцевый песок, песчано-гравийную смесь, тугоплавкие и кирпичные глины, нефть и газ), а также аграрные, лесные, водные ресурсы. Наибольшее значение для развития эк</w:t>
      </w:r>
      <w:r w:rsidRPr="0023308A">
        <w:rPr>
          <w:szCs w:val="24"/>
        </w:rPr>
        <w:t>о</w:t>
      </w:r>
      <w:r w:rsidRPr="0023308A">
        <w:rPr>
          <w:szCs w:val="24"/>
        </w:rPr>
        <w:t>номики не только округа, но и Пермского края имеют месторождения грязей</w:t>
      </w:r>
      <w:r w:rsidR="003B765F" w:rsidRPr="0023308A">
        <w:rPr>
          <w:szCs w:val="24"/>
        </w:rPr>
        <w:t xml:space="preserve"> лечебных,</w:t>
      </w:r>
      <w:r w:rsidRPr="0023308A">
        <w:rPr>
          <w:szCs w:val="24"/>
        </w:rPr>
        <w:t xml:space="preserve"> минерал</w:t>
      </w:r>
      <w:r w:rsidRPr="0023308A">
        <w:rPr>
          <w:szCs w:val="24"/>
        </w:rPr>
        <w:t>ь</w:t>
      </w:r>
      <w:r w:rsidRPr="0023308A">
        <w:rPr>
          <w:szCs w:val="24"/>
        </w:rPr>
        <w:t>ных подземных во</w:t>
      </w:r>
      <w:r w:rsidR="00787B99" w:rsidRPr="0023308A">
        <w:rPr>
          <w:szCs w:val="24"/>
        </w:rPr>
        <w:t xml:space="preserve">д </w:t>
      </w:r>
      <w:r w:rsidRPr="0023308A">
        <w:rPr>
          <w:szCs w:val="24"/>
        </w:rPr>
        <w:t>и разведанные месторождения рудных материалов и микроэлементов (стро</w:t>
      </w:r>
      <w:r w:rsidRPr="0023308A">
        <w:rPr>
          <w:szCs w:val="24"/>
        </w:rPr>
        <w:t>н</w:t>
      </w:r>
      <w:r w:rsidRPr="0023308A">
        <w:rPr>
          <w:szCs w:val="24"/>
        </w:rPr>
        <w:t xml:space="preserve">ций, медь, олово, золото, цинк). Все месторождения общераспространенных полезных ископаемых на территории </w:t>
      </w:r>
      <w:r w:rsidR="000A5A43" w:rsidRPr="0023308A">
        <w:rPr>
          <w:szCs w:val="24"/>
        </w:rPr>
        <w:t xml:space="preserve">городского </w:t>
      </w:r>
      <w:r w:rsidRPr="0023308A">
        <w:rPr>
          <w:szCs w:val="24"/>
        </w:rPr>
        <w:t>округа в большей части относят к месторождениям регионального зн</w:t>
      </w:r>
      <w:r w:rsidRPr="0023308A">
        <w:rPr>
          <w:szCs w:val="24"/>
        </w:rPr>
        <w:t>а</w:t>
      </w:r>
      <w:r w:rsidRPr="0023308A">
        <w:rPr>
          <w:szCs w:val="24"/>
        </w:rPr>
        <w:t>чения.</w:t>
      </w:r>
    </w:p>
    <w:p w:rsidR="007A4A96" w:rsidRPr="0023308A" w:rsidRDefault="007A4A96" w:rsidP="007F1657">
      <w:pPr>
        <w:pStyle w:val="Affa"/>
        <w:rPr>
          <w:szCs w:val="24"/>
          <w:lang w:eastAsia="ru-RU"/>
        </w:rPr>
      </w:pPr>
      <w:r w:rsidRPr="0023308A">
        <w:rPr>
          <w:szCs w:val="24"/>
          <w:lang w:eastAsia="ru-RU"/>
        </w:rPr>
        <w:t>Климат Суксунского ГО умеренно-континентальный с холодной снежной зимой и тёплым коротким летом. Средние месячные температуры воздуха, по данным метеостанции Кунгур, пр</w:t>
      </w:r>
      <w:r w:rsidRPr="0023308A">
        <w:rPr>
          <w:szCs w:val="24"/>
          <w:lang w:eastAsia="ru-RU"/>
        </w:rPr>
        <w:t>и</w:t>
      </w:r>
      <w:r w:rsidRPr="0023308A">
        <w:rPr>
          <w:szCs w:val="24"/>
          <w:lang w:eastAsia="ru-RU"/>
        </w:rPr>
        <w:t>ведены ниже.</w:t>
      </w:r>
    </w:p>
    <w:p w:rsidR="007A4A96" w:rsidRPr="0023308A" w:rsidRDefault="007A4A96" w:rsidP="007A4A96">
      <w:pPr>
        <w:autoSpaceDE w:val="0"/>
        <w:autoSpaceDN w:val="0"/>
        <w:adjustRightInd w:val="0"/>
        <w:jc w:val="left"/>
        <w:rPr>
          <w:szCs w:val="24"/>
          <w:lang w:eastAsia="ru-RU"/>
        </w:rPr>
      </w:pPr>
    </w:p>
    <w:p w:rsidR="007A4A96" w:rsidRPr="0023308A" w:rsidRDefault="007A4A96" w:rsidP="007A4A96">
      <w:pPr>
        <w:pStyle w:val="aff8"/>
        <w:rPr>
          <w:rFonts w:ascii="Times New Roman CYR" w:hAnsi="Times New Roman CYR" w:cs="Times New Roman CYR"/>
          <w:szCs w:val="24"/>
          <w:lang w:eastAsia="ru-RU"/>
        </w:rPr>
      </w:pPr>
      <w:r w:rsidRPr="0023308A">
        <w:rPr>
          <w:szCs w:val="24"/>
        </w:rPr>
        <w:t xml:space="preserve">Таблица </w:t>
      </w:r>
      <w:r w:rsidR="008A3CE6" w:rsidRPr="0023308A">
        <w:rPr>
          <w:szCs w:val="24"/>
        </w:rPr>
        <w:fldChar w:fldCharType="begin"/>
      </w:r>
      <w:r w:rsidR="00A851D1" w:rsidRPr="0023308A">
        <w:rPr>
          <w:szCs w:val="24"/>
        </w:rPr>
        <w:instrText xml:space="preserve"> SEQ Таблица \* ARABIC </w:instrText>
      </w:r>
      <w:r w:rsidR="008A3CE6" w:rsidRPr="0023308A">
        <w:rPr>
          <w:szCs w:val="24"/>
        </w:rPr>
        <w:fldChar w:fldCharType="separate"/>
      </w:r>
      <w:r w:rsidR="00EC3DD9" w:rsidRPr="0023308A">
        <w:rPr>
          <w:noProof/>
          <w:szCs w:val="24"/>
        </w:rPr>
        <w:t>1</w:t>
      </w:r>
      <w:r w:rsidR="008A3CE6" w:rsidRPr="0023308A">
        <w:rPr>
          <w:noProof/>
          <w:szCs w:val="24"/>
        </w:rPr>
        <w:fldChar w:fldCharType="end"/>
      </w:r>
      <w:r w:rsidRPr="0023308A">
        <w:rPr>
          <w:szCs w:val="24"/>
        </w:rPr>
        <w:t xml:space="preserve"> - </w:t>
      </w:r>
      <w:r w:rsidRPr="0023308A">
        <w:rPr>
          <w:rFonts w:ascii="Times New Roman CYR" w:hAnsi="Times New Roman CYR" w:cs="Times New Roman CYR"/>
          <w:szCs w:val="24"/>
          <w:lang w:eastAsia="ru-RU"/>
        </w:rPr>
        <w:t xml:space="preserve">Средняя месячная температура воздуха </w:t>
      </w:r>
    </w:p>
    <w:tbl>
      <w:tblPr>
        <w:tblW w:w="5000" w:type="pct"/>
        <w:jc w:val="center"/>
        <w:tblCellMar>
          <w:left w:w="0" w:type="dxa"/>
          <w:right w:w="0" w:type="dxa"/>
        </w:tblCellMar>
        <w:tblLook w:val="0000" w:firstRow="0" w:lastRow="0" w:firstColumn="0" w:lastColumn="0" w:noHBand="0" w:noVBand="0"/>
      </w:tblPr>
      <w:tblGrid>
        <w:gridCol w:w="788"/>
        <w:gridCol w:w="787"/>
        <w:gridCol w:w="811"/>
        <w:gridCol w:w="760"/>
        <w:gridCol w:w="774"/>
        <w:gridCol w:w="778"/>
        <w:gridCol w:w="774"/>
        <w:gridCol w:w="778"/>
        <w:gridCol w:w="785"/>
        <w:gridCol w:w="774"/>
        <w:gridCol w:w="785"/>
        <w:gridCol w:w="770"/>
        <w:gridCol w:w="852"/>
      </w:tblGrid>
      <w:tr w:rsidR="0023308A" w:rsidRPr="0023308A" w:rsidTr="00EC3DD9">
        <w:trPr>
          <w:trHeight w:val="422"/>
          <w:jc w:val="center"/>
        </w:trPr>
        <w:tc>
          <w:tcPr>
            <w:tcW w:w="385"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 п/п</w:t>
            </w:r>
          </w:p>
        </w:tc>
        <w:tc>
          <w:tcPr>
            <w:tcW w:w="385"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bookmarkStart w:id="4" w:name="bookmark0"/>
            <w:r w:rsidRPr="0023308A">
              <w:rPr>
                <w:sz w:val="22"/>
                <w:lang w:eastAsia="ru-RU"/>
              </w:rPr>
              <w:t>I</w:t>
            </w:r>
            <w:bookmarkEnd w:id="4"/>
          </w:p>
        </w:tc>
        <w:tc>
          <w:tcPr>
            <w:tcW w:w="397"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II</w:t>
            </w:r>
          </w:p>
        </w:tc>
        <w:tc>
          <w:tcPr>
            <w:tcW w:w="372"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III</w:t>
            </w:r>
          </w:p>
        </w:tc>
        <w:tc>
          <w:tcPr>
            <w:tcW w:w="379"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IV</w:t>
            </w:r>
          </w:p>
        </w:tc>
        <w:tc>
          <w:tcPr>
            <w:tcW w:w="381"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w:t>
            </w:r>
          </w:p>
        </w:tc>
        <w:tc>
          <w:tcPr>
            <w:tcW w:w="379"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VI</w:t>
            </w:r>
          </w:p>
        </w:tc>
        <w:tc>
          <w:tcPr>
            <w:tcW w:w="381"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VII</w:t>
            </w:r>
          </w:p>
        </w:tc>
        <w:tc>
          <w:tcPr>
            <w:tcW w:w="384"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VIII</w:t>
            </w:r>
          </w:p>
        </w:tc>
        <w:tc>
          <w:tcPr>
            <w:tcW w:w="379"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IX</w:t>
            </w:r>
          </w:p>
        </w:tc>
        <w:tc>
          <w:tcPr>
            <w:tcW w:w="384"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X</w:t>
            </w:r>
          </w:p>
        </w:tc>
        <w:tc>
          <w:tcPr>
            <w:tcW w:w="377" w:type="pct"/>
            <w:tcBorders>
              <w:top w:val="single" w:sz="4" w:space="0" w:color="auto"/>
              <w:left w:val="single" w:sz="4" w:space="0" w:color="auto"/>
              <w:bottom w:val="nil"/>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XI</w:t>
            </w:r>
          </w:p>
        </w:tc>
        <w:tc>
          <w:tcPr>
            <w:tcW w:w="417"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EC3DD9">
            <w:pPr>
              <w:jc w:val="center"/>
              <w:rPr>
                <w:sz w:val="22"/>
                <w:lang w:eastAsia="ru-RU"/>
              </w:rPr>
            </w:pPr>
            <w:r w:rsidRPr="0023308A">
              <w:rPr>
                <w:sz w:val="22"/>
                <w:lang w:eastAsia="ru-RU"/>
              </w:rPr>
              <w:t>XII</w:t>
            </w:r>
          </w:p>
        </w:tc>
      </w:tr>
      <w:tr w:rsidR="0023308A" w:rsidRPr="0023308A" w:rsidTr="00EC3DD9">
        <w:trPr>
          <w:trHeight w:val="336"/>
          <w:jc w:val="center"/>
        </w:trPr>
        <w:tc>
          <w:tcPr>
            <w:tcW w:w="385"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w:t>
            </w:r>
          </w:p>
        </w:tc>
        <w:tc>
          <w:tcPr>
            <w:tcW w:w="385"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bookmarkStart w:id="5" w:name="bookmark1"/>
            <w:r w:rsidRPr="0023308A">
              <w:rPr>
                <w:sz w:val="22"/>
                <w:lang w:eastAsia="ru-RU"/>
              </w:rPr>
              <w:t>-15.6</w:t>
            </w:r>
            <w:bookmarkEnd w:id="5"/>
          </w:p>
        </w:tc>
        <w:tc>
          <w:tcPr>
            <w:tcW w:w="397"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-14.4</w:t>
            </w:r>
          </w:p>
        </w:tc>
        <w:tc>
          <w:tcPr>
            <w:tcW w:w="372"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-8.0</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3.2</w:t>
            </w:r>
          </w:p>
        </w:tc>
        <w:tc>
          <w:tcPr>
            <w:tcW w:w="381"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10.4</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16.0</w:t>
            </w:r>
          </w:p>
        </w:tc>
        <w:tc>
          <w:tcPr>
            <w:tcW w:w="381"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18.1</w:t>
            </w:r>
          </w:p>
        </w:tc>
        <w:tc>
          <w:tcPr>
            <w:tcW w:w="384"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15.6</w:t>
            </w:r>
          </w:p>
        </w:tc>
        <w:tc>
          <w:tcPr>
            <w:tcW w:w="379"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9.5</w:t>
            </w:r>
          </w:p>
        </w:tc>
        <w:tc>
          <w:tcPr>
            <w:tcW w:w="384"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2.0</w:t>
            </w:r>
          </w:p>
        </w:tc>
        <w:tc>
          <w:tcPr>
            <w:tcW w:w="377"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EC3DD9">
            <w:pPr>
              <w:jc w:val="center"/>
              <w:rPr>
                <w:sz w:val="22"/>
                <w:lang w:eastAsia="ru-RU"/>
              </w:rPr>
            </w:pPr>
            <w:r w:rsidRPr="0023308A">
              <w:rPr>
                <w:sz w:val="22"/>
                <w:lang w:eastAsia="ru-RU"/>
              </w:rPr>
              <w:t>-6.3</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EC3DD9" w:rsidRPr="0023308A" w:rsidRDefault="00EC3DD9" w:rsidP="00EC3DD9">
            <w:pPr>
              <w:jc w:val="center"/>
              <w:rPr>
                <w:sz w:val="22"/>
                <w:lang w:eastAsia="ru-RU"/>
              </w:rPr>
            </w:pPr>
            <w:r w:rsidRPr="0023308A">
              <w:rPr>
                <w:sz w:val="22"/>
                <w:lang w:eastAsia="ru-RU"/>
              </w:rPr>
              <w:t>-13.4</w:t>
            </w:r>
          </w:p>
        </w:tc>
      </w:tr>
    </w:tbl>
    <w:p w:rsidR="007A4A96" w:rsidRPr="0023308A" w:rsidRDefault="007A4A96" w:rsidP="007A4A96">
      <w:pPr>
        <w:pStyle w:val="Affa"/>
      </w:pPr>
    </w:p>
    <w:p w:rsidR="007A4A96" w:rsidRPr="0023308A" w:rsidRDefault="007A4A96" w:rsidP="007F1657">
      <w:pPr>
        <w:pStyle w:val="Affa"/>
      </w:pPr>
      <w:r w:rsidRPr="0023308A">
        <w:t xml:space="preserve">Самым холодным месяцем в году является январь, самым тёплым июль. </w:t>
      </w:r>
    </w:p>
    <w:p w:rsidR="007A4A96" w:rsidRPr="0023308A" w:rsidRDefault="007A4A96" w:rsidP="007F1657">
      <w:pPr>
        <w:pStyle w:val="Affa"/>
      </w:pPr>
      <w:r w:rsidRPr="0023308A">
        <w:t xml:space="preserve">Зимой морозы могут достигать до </w:t>
      </w:r>
      <w:r w:rsidR="000E1031" w:rsidRPr="0023308A">
        <w:t xml:space="preserve">минус </w:t>
      </w:r>
      <w:r w:rsidRPr="0023308A">
        <w:t xml:space="preserve">49° C, но бывают и оттепели, иногда с переходом температуры через 0° C. В самые жаркие летние дни температура достигает </w:t>
      </w:r>
      <w:r w:rsidR="009430A7" w:rsidRPr="0023308A">
        <w:t xml:space="preserve">плюс </w:t>
      </w:r>
      <w:r w:rsidRPr="0023308A">
        <w:t>36-38°</w:t>
      </w:r>
      <w:r w:rsidR="009F1057" w:rsidRPr="0023308A">
        <w:t xml:space="preserve"> C, но л</w:t>
      </w:r>
      <w:r w:rsidR="009F1057" w:rsidRPr="0023308A">
        <w:t>е</w:t>
      </w:r>
      <w:r w:rsidR="009F1057" w:rsidRPr="0023308A">
        <w:t>том не исключены</w:t>
      </w:r>
      <w:r w:rsidRPr="0023308A">
        <w:t xml:space="preserve"> резкие похолодания.</w:t>
      </w:r>
    </w:p>
    <w:p w:rsidR="007A4A96" w:rsidRPr="0023308A" w:rsidRDefault="009F1057" w:rsidP="007F1657">
      <w:pPr>
        <w:pStyle w:val="Affa"/>
        <w:rPr>
          <w:szCs w:val="24"/>
        </w:rPr>
      </w:pPr>
      <w:r w:rsidRPr="0023308A">
        <w:rPr>
          <w:szCs w:val="24"/>
        </w:rPr>
        <w:t>Территория о</w:t>
      </w:r>
      <w:r w:rsidR="007A4A96" w:rsidRPr="0023308A">
        <w:rPr>
          <w:szCs w:val="24"/>
        </w:rPr>
        <w:t>круг</w:t>
      </w:r>
      <w:r w:rsidRPr="0023308A">
        <w:rPr>
          <w:szCs w:val="24"/>
        </w:rPr>
        <w:t>а</w:t>
      </w:r>
      <w:r w:rsidR="007A4A96" w:rsidRPr="0023308A">
        <w:rPr>
          <w:szCs w:val="24"/>
        </w:rPr>
        <w:t xml:space="preserve"> характеризуется устойчивой зимой с длительным залеганием снежного покрова, который устанавливается в первой декаде ноября и лежит 160 дней. </w:t>
      </w:r>
    </w:p>
    <w:p w:rsidR="00460CF7" w:rsidRPr="0023308A" w:rsidRDefault="007A4A96" w:rsidP="007F1657">
      <w:pPr>
        <w:pStyle w:val="Affa"/>
        <w:rPr>
          <w:szCs w:val="24"/>
        </w:rPr>
      </w:pPr>
      <w:r w:rsidRPr="0023308A">
        <w:rPr>
          <w:szCs w:val="24"/>
        </w:rPr>
        <w:t>Средняя глубина снежного покрова 35-40 см, средняя из максимальных высот 60 см. Средняя глубина промерзания почвы 83 см. Относительная влажность воздуха наиболее высокая в зимнее время, а летом она уменьшается. Особенно падает влажность воздуха до 20-30 % при засушливой жаркой погоде.</w:t>
      </w:r>
    </w:p>
    <w:p w:rsidR="0068087B" w:rsidRPr="0023308A" w:rsidRDefault="0068087B" w:rsidP="007F1657">
      <w:pPr>
        <w:spacing w:line="276" w:lineRule="auto"/>
        <w:ind w:left="567" w:hanging="141"/>
        <w:jc w:val="center"/>
        <w:rPr>
          <w:szCs w:val="24"/>
        </w:rPr>
      </w:pPr>
    </w:p>
    <w:p w:rsidR="00FF0A7B" w:rsidRPr="0023308A" w:rsidRDefault="00FF0A7B" w:rsidP="007F1657">
      <w:pPr>
        <w:spacing w:line="276" w:lineRule="auto"/>
        <w:ind w:left="567" w:hanging="141"/>
        <w:jc w:val="center"/>
        <w:rPr>
          <w:szCs w:val="24"/>
        </w:rPr>
        <w:sectPr w:rsidR="00FF0A7B" w:rsidRPr="0023308A" w:rsidSect="00ED36C4">
          <w:footerReference w:type="default" r:id="rId10"/>
          <w:pgSz w:w="11906" w:h="16838"/>
          <w:pgMar w:top="1134" w:right="566" w:bottom="1134" w:left="1134" w:header="709" w:footer="709" w:gutter="0"/>
          <w:cols w:space="708"/>
          <w:docGrid w:linePitch="360"/>
        </w:sectPr>
      </w:pPr>
    </w:p>
    <w:p w:rsidR="00E3281E" w:rsidRPr="0023308A" w:rsidRDefault="00E3281E" w:rsidP="007F1657">
      <w:pPr>
        <w:pStyle w:val="1"/>
        <w:pageBreakBefore/>
        <w:spacing w:before="240" w:after="240" w:line="276" w:lineRule="auto"/>
      </w:pPr>
      <w:bookmarkStart w:id="6" w:name="_Toc97389140"/>
      <w:r w:rsidRPr="0023308A">
        <w:lastRenderedPageBreak/>
        <w:t>ОБОСНОВЫВАЮЩИЕ МАТЕРИАЛЫ К СХЕМЕ ТЕПЛОСНАБЖЕНИЯ.</w:t>
      </w:r>
      <w:bookmarkEnd w:id="6"/>
    </w:p>
    <w:p w:rsidR="00E3281E" w:rsidRPr="0023308A" w:rsidRDefault="00E3281E" w:rsidP="007F1657">
      <w:pPr>
        <w:pStyle w:val="1"/>
        <w:spacing w:before="240" w:line="276" w:lineRule="auto"/>
      </w:pPr>
      <w:bookmarkStart w:id="7" w:name="_Toc343247305"/>
      <w:bookmarkStart w:id="8" w:name="_Toc343877018"/>
      <w:bookmarkStart w:id="9" w:name="_Toc97389141"/>
      <w:r w:rsidRPr="0023308A">
        <w:t xml:space="preserve">ГЛАВА 1 </w:t>
      </w:r>
      <w:bookmarkEnd w:id="7"/>
      <w:bookmarkEnd w:id="8"/>
      <w:r w:rsidR="00E800F8" w:rsidRPr="0023308A">
        <w:t>Существующее положение в сфере производства, передачи и потребления тепловой энергии для целей теплоснабжения</w:t>
      </w:r>
      <w:bookmarkEnd w:id="9"/>
    </w:p>
    <w:p w:rsidR="00E3281E" w:rsidRPr="0023308A" w:rsidRDefault="00E800F8" w:rsidP="007F1657">
      <w:pPr>
        <w:pStyle w:val="21"/>
        <w:spacing w:before="120" w:after="120"/>
      </w:pPr>
      <w:bookmarkStart w:id="10" w:name="_Toc97389142"/>
      <w:r w:rsidRPr="0023308A">
        <w:t>Часть 1</w:t>
      </w:r>
      <w:r w:rsidR="00E3281E" w:rsidRPr="0023308A">
        <w:t xml:space="preserve"> </w:t>
      </w:r>
      <w:r w:rsidRPr="0023308A">
        <w:t>Функциональная структура теплоснабжения</w:t>
      </w:r>
      <w:bookmarkEnd w:id="10"/>
    </w:p>
    <w:p w:rsidR="00C9343D" w:rsidRPr="0023308A" w:rsidRDefault="00444AFD" w:rsidP="00444AFD">
      <w:pPr>
        <w:pStyle w:val="30"/>
      </w:pPr>
      <w:bookmarkStart w:id="11" w:name="_Toc97389143"/>
      <w:r w:rsidRPr="0023308A">
        <w:t>1.1</w:t>
      </w:r>
      <w:r w:rsidR="00C9343D" w:rsidRPr="0023308A">
        <w:t xml:space="preserve"> </w:t>
      </w:r>
      <w:r w:rsidRPr="0023308A">
        <w:t>З</w:t>
      </w:r>
      <w:r w:rsidR="00C9343D" w:rsidRPr="0023308A">
        <w:t>оны дейс</w:t>
      </w:r>
      <w:r w:rsidR="00E800F8" w:rsidRPr="0023308A">
        <w:t>твия производственных котельных</w:t>
      </w:r>
      <w:bookmarkEnd w:id="11"/>
    </w:p>
    <w:p w:rsidR="0032742E" w:rsidRPr="0023308A" w:rsidRDefault="0032742E" w:rsidP="007F1657">
      <w:pPr>
        <w:pStyle w:val="Affa"/>
      </w:pPr>
      <w:r w:rsidRPr="0023308A">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23308A">
        <w:t>ансовой принадлежностью, имеющи</w:t>
      </w:r>
      <w:r w:rsidRPr="0023308A">
        <w:t xml:space="preserve">ми характерные тепловые и гидравлические режимы с заданными параметрами теплоносителя. </w:t>
      </w:r>
    </w:p>
    <w:p w:rsidR="0032742E" w:rsidRPr="0023308A" w:rsidRDefault="0032742E" w:rsidP="007F1657">
      <w:pPr>
        <w:pStyle w:val="Affa"/>
      </w:pPr>
      <w:r w:rsidRPr="0023308A">
        <w:t>Величина параметров и характер их исполнения определяется техническими возможн</w:t>
      </w:r>
      <w:r w:rsidR="007B36A6" w:rsidRPr="0023308A">
        <w:t>о</w:t>
      </w:r>
      <w:r w:rsidR="007B36A6" w:rsidRPr="0023308A">
        <w:t>с</w:t>
      </w:r>
      <w:r w:rsidRPr="0023308A">
        <w:t>тями основных структурных элементов систем теплоснабжения (</w:t>
      </w:r>
      <w:r w:rsidR="00F34FB6" w:rsidRPr="0023308A">
        <w:t>источников, тепловых сетей и по</w:t>
      </w:r>
      <w:r w:rsidRPr="0023308A">
        <w:t xml:space="preserve">требителей), экономической целесообразностью. </w:t>
      </w:r>
    </w:p>
    <w:p w:rsidR="0041097E" w:rsidRPr="0023308A" w:rsidRDefault="0032742E" w:rsidP="007F1657">
      <w:pPr>
        <w:pStyle w:val="Affa"/>
      </w:pPr>
      <w:r w:rsidRPr="0023308A">
        <w:t xml:space="preserve">В настоящее время на </w:t>
      </w:r>
      <w:r w:rsidR="000A5A43" w:rsidRPr="0023308A">
        <w:t>территории Суксунского ГО</w:t>
      </w:r>
      <w:r w:rsidR="00FC7623" w:rsidRPr="0023308A">
        <w:t xml:space="preserve"> действует </w:t>
      </w:r>
      <w:r w:rsidR="007A4A96" w:rsidRPr="0023308A">
        <w:t>14</w:t>
      </w:r>
      <w:r w:rsidR="00586F7C" w:rsidRPr="0023308A">
        <w:t xml:space="preserve"> источников централиз</w:t>
      </w:r>
      <w:r w:rsidR="00586F7C" w:rsidRPr="0023308A">
        <w:t>о</w:t>
      </w:r>
      <w:r w:rsidR="00586F7C" w:rsidRPr="0023308A">
        <w:t>ванного</w:t>
      </w:r>
      <w:r w:rsidR="00FC7623" w:rsidRPr="0023308A">
        <w:t xml:space="preserve"> теплоснабжения</w:t>
      </w:r>
      <w:r w:rsidR="007A4A96" w:rsidRPr="0023308A">
        <w:t>, отапливающих жилые и административные и социально-значимые объекты</w:t>
      </w:r>
      <w:r w:rsidR="00445BE5" w:rsidRPr="0023308A">
        <w:t>.</w:t>
      </w:r>
      <w:r w:rsidR="0041097E" w:rsidRPr="0023308A">
        <w:t xml:space="preserve"> Суммарная установленная мощность </w:t>
      </w:r>
      <w:r w:rsidR="00EC4277" w:rsidRPr="0023308A">
        <w:t xml:space="preserve">источников тепла составляет 17,798 Гкал/час. Обслуживание котельных осуществляется </w:t>
      </w:r>
      <w:r w:rsidR="00913504" w:rsidRPr="0023308A">
        <w:t>МУП «</w:t>
      </w:r>
      <w:r w:rsidR="0087095D" w:rsidRPr="0023308A">
        <w:t>Суксунская коммунальная служба</w:t>
      </w:r>
      <w:r w:rsidR="00913504" w:rsidRPr="0023308A">
        <w:t>»</w:t>
      </w:r>
      <w:r w:rsidR="00EC4277" w:rsidRPr="0023308A">
        <w:t xml:space="preserve"> (</w:t>
      </w:r>
      <w:r w:rsidR="00BB0469" w:rsidRPr="0023308A">
        <w:t xml:space="preserve">далее по тексту </w:t>
      </w:r>
      <w:r w:rsidR="007858F4" w:rsidRPr="0023308A">
        <w:t xml:space="preserve">- </w:t>
      </w:r>
      <w:r w:rsidR="00EC4277" w:rsidRPr="0023308A">
        <w:t xml:space="preserve">МУП «СКС») и </w:t>
      </w:r>
      <w:r w:rsidR="008E4EBE" w:rsidRPr="0023308A">
        <w:t>О</w:t>
      </w:r>
      <w:r w:rsidR="00BB0469" w:rsidRPr="0023308A">
        <w:t>бщество с ограниченной ответственностью «Настена» (далее по те</w:t>
      </w:r>
      <w:r w:rsidR="00BB0469" w:rsidRPr="0023308A">
        <w:t>к</w:t>
      </w:r>
      <w:r w:rsidR="00BB0469" w:rsidRPr="0023308A">
        <w:t xml:space="preserve">сту </w:t>
      </w:r>
      <w:r w:rsidR="007858F4" w:rsidRPr="0023308A">
        <w:t xml:space="preserve">- </w:t>
      </w:r>
      <w:r w:rsidR="00BB0469" w:rsidRPr="0023308A">
        <w:t>О</w:t>
      </w:r>
      <w:r w:rsidR="00EC4277" w:rsidRPr="0023308A">
        <w:t>ОО «Настена»</w:t>
      </w:r>
      <w:r w:rsidR="00BB0469" w:rsidRPr="0023308A">
        <w:t>)</w:t>
      </w:r>
      <w:r w:rsidR="00EC4277" w:rsidRPr="0023308A">
        <w:t>.</w:t>
      </w:r>
    </w:p>
    <w:p w:rsidR="00FC7623" w:rsidRPr="0023308A" w:rsidRDefault="00445BE5" w:rsidP="007F1657">
      <w:pPr>
        <w:pStyle w:val="Affa"/>
      </w:pPr>
      <w:r w:rsidRPr="0023308A">
        <w:t xml:space="preserve">Перечень источников </w:t>
      </w:r>
      <w:r w:rsidR="001717AA" w:rsidRPr="0023308A">
        <w:t xml:space="preserve">централизованного </w:t>
      </w:r>
      <w:r w:rsidRPr="0023308A">
        <w:t>теплоснабжения с указанием ресурсонабжа</w:t>
      </w:r>
      <w:r w:rsidRPr="0023308A">
        <w:t>ю</w:t>
      </w:r>
      <w:r w:rsidRPr="0023308A">
        <w:t xml:space="preserve">щих организаций приведен в таблице </w:t>
      </w:r>
      <w:r w:rsidR="00422C34" w:rsidRPr="0023308A">
        <w:t>2</w:t>
      </w:r>
      <w:r w:rsidRPr="0023308A">
        <w:t>.</w:t>
      </w:r>
    </w:p>
    <w:p w:rsidR="0032742E" w:rsidRPr="0023308A" w:rsidRDefault="0032742E" w:rsidP="007F1657">
      <w:pPr>
        <w:pStyle w:val="Affa"/>
      </w:pPr>
      <w:r w:rsidRPr="0023308A">
        <w:t>Отношения между снабжающими и потребляющими организациями – договорные. Об</w:t>
      </w:r>
      <w:r w:rsidRPr="0023308A">
        <w:t>ъ</w:t>
      </w:r>
      <w:r w:rsidRPr="0023308A">
        <w:t>екты производства и соцкультбыта, удаленные от котельных, снабжаются теплом от индивид</w:t>
      </w:r>
      <w:r w:rsidRPr="0023308A">
        <w:t>у</w:t>
      </w:r>
      <w:r w:rsidRPr="0023308A">
        <w:t xml:space="preserve">альных источников тепла. </w:t>
      </w:r>
    </w:p>
    <w:p w:rsidR="009719C4" w:rsidRPr="0023308A" w:rsidRDefault="00EC4277" w:rsidP="007F1657">
      <w:pPr>
        <w:spacing w:line="276" w:lineRule="auto"/>
        <w:ind w:firstLine="709"/>
      </w:pPr>
      <w:r w:rsidRPr="0023308A">
        <w:rPr>
          <w:spacing w:val="1"/>
        </w:rPr>
        <w:t xml:space="preserve">На территории </w:t>
      </w:r>
      <w:r w:rsidR="000B2E1C" w:rsidRPr="0023308A">
        <w:rPr>
          <w:spacing w:val="1"/>
        </w:rPr>
        <w:t>Суксунского ГО</w:t>
      </w:r>
      <w:r w:rsidRPr="0023308A">
        <w:rPr>
          <w:spacing w:val="1"/>
        </w:rPr>
        <w:t xml:space="preserve"> также действуют локальные (автономные) источники теплоснабжения, отапливающие административные здания и объекты бюджетной сферы, </w:t>
      </w:r>
      <w:r w:rsidRPr="0023308A">
        <w:t>уд</w:t>
      </w:r>
      <w:r w:rsidRPr="0023308A">
        <w:t>а</w:t>
      </w:r>
      <w:r w:rsidRPr="0023308A">
        <w:t>ленные от источников централизованного теплоснабжения. В качестве топлива на автономных источниках теплоснабжения используется природный газ</w:t>
      </w:r>
      <w:r w:rsidR="00A91DE0" w:rsidRPr="0023308A">
        <w:t>,</w:t>
      </w:r>
      <w:r w:rsidR="0003156F" w:rsidRPr="0023308A">
        <w:t xml:space="preserve"> твердое топливо</w:t>
      </w:r>
      <w:r w:rsidR="00A91DE0" w:rsidRPr="0023308A">
        <w:t xml:space="preserve"> </w:t>
      </w:r>
      <w:r w:rsidR="0003156F" w:rsidRPr="0023308A">
        <w:t>(</w:t>
      </w:r>
      <w:r w:rsidR="00A91DE0" w:rsidRPr="0023308A">
        <w:t>дрова, уголь</w:t>
      </w:r>
      <w:r w:rsidR="0003156F" w:rsidRPr="0023308A">
        <w:t>), эле</w:t>
      </w:r>
      <w:r w:rsidR="0003156F" w:rsidRPr="0023308A">
        <w:t>к</w:t>
      </w:r>
      <w:r w:rsidR="0003156F" w:rsidRPr="0023308A">
        <w:t>троэнергия</w:t>
      </w:r>
      <w:r w:rsidRPr="0023308A">
        <w:t>.</w:t>
      </w:r>
    </w:p>
    <w:p w:rsidR="009719C4" w:rsidRPr="0023308A" w:rsidRDefault="009719C4" w:rsidP="007F1657">
      <w:pPr>
        <w:spacing w:line="276" w:lineRule="auto"/>
        <w:ind w:firstLine="709"/>
      </w:pPr>
      <w:r w:rsidRPr="0023308A">
        <w:t xml:space="preserve">Обслуживание автономных котельных осуществляется </w:t>
      </w:r>
      <w:r w:rsidR="00913504" w:rsidRPr="0023308A">
        <w:t>МУП «СКС»</w:t>
      </w:r>
      <w:r w:rsidR="00A91DE0" w:rsidRPr="0023308A">
        <w:t xml:space="preserve">, </w:t>
      </w:r>
      <w:r w:rsidRPr="0023308A">
        <w:t>ООО «Настена»</w:t>
      </w:r>
      <w:r w:rsidR="00A91DE0" w:rsidRPr="0023308A">
        <w:t xml:space="preserve">, а также </w:t>
      </w:r>
      <w:r w:rsidRPr="0023308A">
        <w:t xml:space="preserve">собственниками источников тепла. Краткая характеристика локальных источников тепла приведена в таблице </w:t>
      </w:r>
      <w:r w:rsidR="00422C34" w:rsidRPr="0023308A">
        <w:t>3</w:t>
      </w:r>
      <w:r w:rsidRPr="0023308A">
        <w:t>.</w:t>
      </w:r>
    </w:p>
    <w:p w:rsidR="009719C4" w:rsidRPr="0023308A" w:rsidRDefault="009719C4" w:rsidP="00EC4277">
      <w:pPr>
        <w:pStyle w:val="Affa"/>
        <w:sectPr w:rsidR="009719C4" w:rsidRPr="0023308A" w:rsidSect="003B765F">
          <w:pgSz w:w="11906" w:h="16838"/>
          <w:pgMar w:top="1134" w:right="851" w:bottom="1134" w:left="1134" w:header="709" w:footer="709" w:gutter="0"/>
          <w:cols w:space="708"/>
          <w:docGrid w:linePitch="360"/>
        </w:sectPr>
      </w:pPr>
    </w:p>
    <w:p w:rsidR="00C05F70" w:rsidRPr="0023308A" w:rsidRDefault="00C05F70" w:rsidP="00C05F70">
      <w:pPr>
        <w:pStyle w:val="aff8"/>
      </w:pPr>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2</w:t>
      </w:r>
      <w:r w:rsidR="008A3CE6" w:rsidRPr="0023308A">
        <w:rPr>
          <w:noProof/>
        </w:rPr>
        <w:fldChar w:fldCharType="end"/>
      </w:r>
      <w:r w:rsidRPr="0023308A">
        <w:t xml:space="preserve"> – Перечень источников централизованного теплоснабжения</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449"/>
        <w:gridCol w:w="1047"/>
        <w:gridCol w:w="2687"/>
        <w:gridCol w:w="1625"/>
        <w:gridCol w:w="2012"/>
        <w:gridCol w:w="1738"/>
        <w:gridCol w:w="1488"/>
        <w:gridCol w:w="694"/>
        <w:gridCol w:w="1077"/>
        <w:gridCol w:w="794"/>
      </w:tblGrid>
      <w:tr w:rsidR="0023308A" w:rsidRPr="0023308A" w:rsidTr="006B7BAF">
        <w:trPr>
          <w:cantSplit/>
          <w:tblHeader/>
        </w:trPr>
        <w:tc>
          <w:tcPr>
            <w:tcW w:w="199"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 п/п</w:t>
            </w:r>
          </w:p>
        </w:tc>
        <w:tc>
          <w:tcPr>
            <w:tcW w:w="476"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Наименов</w:t>
            </w:r>
            <w:r w:rsidRPr="0023308A">
              <w:rPr>
                <w:rFonts w:eastAsia="Times New Roman"/>
                <w:bCs/>
                <w:sz w:val="22"/>
                <w:lang w:eastAsia="ru-RU"/>
              </w:rPr>
              <w:t>а</w:t>
            </w:r>
            <w:r w:rsidRPr="0023308A">
              <w:rPr>
                <w:rFonts w:eastAsia="Times New Roman"/>
                <w:bCs/>
                <w:sz w:val="22"/>
                <w:lang w:eastAsia="ru-RU"/>
              </w:rPr>
              <w:t>ние нас</w:t>
            </w:r>
            <w:r w:rsidRPr="0023308A">
              <w:rPr>
                <w:rFonts w:eastAsia="Times New Roman"/>
                <w:bCs/>
                <w:sz w:val="22"/>
                <w:lang w:eastAsia="ru-RU"/>
              </w:rPr>
              <w:t>е</w:t>
            </w:r>
            <w:r w:rsidRPr="0023308A">
              <w:rPr>
                <w:rFonts w:eastAsia="Times New Roman"/>
                <w:bCs/>
                <w:sz w:val="22"/>
                <w:lang w:eastAsia="ru-RU"/>
              </w:rPr>
              <w:t>ленного пункта</w:t>
            </w:r>
          </w:p>
        </w:tc>
        <w:tc>
          <w:tcPr>
            <w:tcW w:w="344"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Наим</w:t>
            </w:r>
            <w:r w:rsidRPr="0023308A">
              <w:rPr>
                <w:rFonts w:eastAsia="Times New Roman"/>
                <w:bCs/>
                <w:sz w:val="22"/>
                <w:lang w:eastAsia="ru-RU"/>
              </w:rPr>
              <w:t>е</w:t>
            </w:r>
            <w:r w:rsidRPr="0023308A">
              <w:rPr>
                <w:rFonts w:eastAsia="Times New Roman"/>
                <w:bCs/>
                <w:sz w:val="22"/>
                <w:lang w:eastAsia="ru-RU"/>
              </w:rPr>
              <w:t>нование или № котел</w:t>
            </w:r>
            <w:r w:rsidRPr="0023308A">
              <w:rPr>
                <w:rFonts w:eastAsia="Times New Roman"/>
                <w:bCs/>
                <w:sz w:val="22"/>
                <w:lang w:eastAsia="ru-RU"/>
              </w:rPr>
              <w:t>ь</w:t>
            </w:r>
            <w:r w:rsidRPr="0023308A">
              <w:rPr>
                <w:rFonts w:eastAsia="Times New Roman"/>
                <w:bCs/>
                <w:sz w:val="22"/>
                <w:lang w:eastAsia="ru-RU"/>
              </w:rPr>
              <w:t>ной</w:t>
            </w:r>
          </w:p>
        </w:tc>
        <w:tc>
          <w:tcPr>
            <w:tcW w:w="883"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Адрес</w:t>
            </w:r>
          </w:p>
        </w:tc>
        <w:tc>
          <w:tcPr>
            <w:tcW w:w="534"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Принадле</w:t>
            </w:r>
            <w:r w:rsidRPr="0023308A">
              <w:rPr>
                <w:rFonts w:eastAsia="Times New Roman"/>
                <w:bCs/>
                <w:sz w:val="22"/>
                <w:lang w:eastAsia="ru-RU"/>
              </w:rPr>
              <w:t>ж</w:t>
            </w:r>
            <w:r w:rsidRPr="0023308A">
              <w:rPr>
                <w:rFonts w:eastAsia="Times New Roman"/>
                <w:bCs/>
                <w:sz w:val="22"/>
                <w:lang w:eastAsia="ru-RU"/>
              </w:rPr>
              <w:t>ность (мун</w:t>
            </w:r>
            <w:r w:rsidRPr="0023308A">
              <w:rPr>
                <w:rFonts w:eastAsia="Times New Roman"/>
                <w:bCs/>
                <w:sz w:val="22"/>
                <w:lang w:eastAsia="ru-RU"/>
              </w:rPr>
              <w:t>и</w:t>
            </w:r>
            <w:r w:rsidRPr="0023308A">
              <w:rPr>
                <w:rFonts w:eastAsia="Times New Roman"/>
                <w:bCs/>
                <w:sz w:val="22"/>
                <w:lang w:eastAsia="ru-RU"/>
              </w:rPr>
              <w:t>ципальная, ведомстве</w:t>
            </w:r>
            <w:r w:rsidRPr="0023308A">
              <w:rPr>
                <w:rFonts w:eastAsia="Times New Roman"/>
                <w:bCs/>
                <w:sz w:val="22"/>
                <w:lang w:eastAsia="ru-RU"/>
              </w:rPr>
              <w:t>н</w:t>
            </w:r>
            <w:r w:rsidRPr="0023308A">
              <w:rPr>
                <w:rFonts w:eastAsia="Times New Roman"/>
                <w:bCs/>
                <w:sz w:val="22"/>
                <w:lang w:eastAsia="ru-RU"/>
              </w:rPr>
              <w:t>ная, частная и т.п.)</w:t>
            </w:r>
          </w:p>
        </w:tc>
        <w:tc>
          <w:tcPr>
            <w:tcW w:w="661" w:type="pct"/>
            <w:vMerge w:val="restart"/>
            <w:shd w:val="clear" w:color="auto" w:fill="auto"/>
            <w:vAlign w:val="center"/>
          </w:tcPr>
          <w:p w:rsidR="006B7BAF" w:rsidRPr="0023308A" w:rsidRDefault="006B7BAF" w:rsidP="00C879D3">
            <w:pPr>
              <w:jc w:val="center"/>
              <w:rPr>
                <w:bCs/>
                <w:sz w:val="22"/>
              </w:rPr>
            </w:pPr>
            <w:r w:rsidRPr="0023308A">
              <w:rPr>
                <w:bCs/>
                <w:sz w:val="22"/>
              </w:rPr>
              <w:t>Собственник и</w:t>
            </w:r>
            <w:r w:rsidRPr="0023308A">
              <w:rPr>
                <w:bCs/>
                <w:sz w:val="22"/>
              </w:rPr>
              <w:t>с</w:t>
            </w:r>
            <w:r w:rsidRPr="0023308A">
              <w:rPr>
                <w:bCs/>
                <w:sz w:val="22"/>
              </w:rPr>
              <w:t>точника тепл</w:t>
            </w:r>
            <w:r w:rsidRPr="0023308A">
              <w:rPr>
                <w:bCs/>
                <w:sz w:val="22"/>
              </w:rPr>
              <w:t>о</w:t>
            </w:r>
            <w:r w:rsidRPr="0023308A">
              <w:rPr>
                <w:bCs/>
                <w:sz w:val="22"/>
              </w:rPr>
              <w:t>снабжения</w:t>
            </w:r>
          </w:p>
        </w:tc>
        <w:tc>
          <w:tcPr>
            <w:tcW w:w="1060" w:type="pct"/>
            <w:gridSpan w:val="2"/>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Обслуживающая организация</w:t>
            </w:r>
          </w:p>
        </w:tc>
        <w:tc>
          <w:tcPr>
            <w:tcW w:w="228"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Год п</w:t>
            </w:r>
            <w:r w:rsidRPr="0023308A">
              <w:rPr>
                <w:rFonts w:eastAsia="Times New Roman"/>
                <w:bCs/>
                <w:sz w:val="22"/>
                <w:lang w:eastAsia="ru-RU"/>
              </w:rPr>
              <w:t>о</w:t>
            </w:r>
            <w:r w:rsidRPr="0023308A">
              <w:rPr>
                <w:rFonts w:eastAsia="Times New Roman"/>
                <w:bCs/>
                <w:sz w:val="22"/>
                <w:lang w:eastAsia="ru-RU"/>
              </w:rPr>
              <w:t>стройки</w:t>
            </w:r>
          </w:p>
        </w:tc>
        <w:tc>
          <w:tcPr>
            <w:tcW w:w="354"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Дата п</w:t>
            </w:r>
            <w:r w:rsidRPr="0023308A">
              <w:rPr>
                <w:rFonts w:eastAsia="Times New Roman"/>
                <w:bCs/>
                <w:sz w:val="22"/>
                <w:lang w:eastAsia="ru-RU"/>
              </w:rPr>
              <w:t>о</w:t>
            </w:r>
            <w:r w:rsidRPr="0023308A">
              <w:rPr>
                <w:rFonts w:eastAsia="Times New Roman"/>
                <w:bCs/>
                <w:sz w:val="22"/>
                <w:lang w:eastAsia="ru-RU"/>
              </w:rPr>
              <w:t>следнего кап</w:t>
            </w:r>
            <w:r w:rsidRPr="0023308A">
              <w:rPr>
                <w:rFonts w:eastAsia="Times New Roman"/>
                <w:bCs/>
                <w:sz w:val="22"/>
                <w:lang w:eastAsia="ru-RU"/>
              </w:rPr>
              <w:t>и</w:t>
            </w:r>
            <w:r w:rsidRPr="0023308A">
              <w:rPr>
                <w:rFonts w:eastAsia="Times New Roman"/>
                <w:bCs/>
                <w:sz w:val="22"/>
                <w:lang w:eastAsia="ru-RU"/>
              </w:rPr>
              <w:t>тального ремонта</w:t>
            </w:r>
          </w:p>
        </w:tc>
        <w:tc>
          <w:tcPr>
            <w:tcW w:w="261" w:type="pct"/>
            <w:vMerge w:val="restar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И</w:t>
            </w:r>
            <w:r w:rsidRPr="0023308A">
              <w:rPr>
                <w:rFonts w:eastAsia="Times New Roman"/>
                <w:bCs/>
                <w:sz w:val="22"/>
                <w:lang w:eastAsia="ru-RU"/>
              </w:rPr>
              <w:t>з</w:t>
            </w:r>
            <w:r w:rsidRPr="0023308A">
              <w:rPr>
                <w:rFonts w:eastAsia="Times New Roman"/>
                <w:bCs/>
                <w:sz w:val="22"/>
                <w:lang w:eastAsia="ru-RU"/>
              </w:rPr>
              <w:t>нос, % факт</w:t>
            </w:r>
          </w:p>
        </w:tc>
      </w:tr>
      <w:tr w:rsidR="0023308A" w:rsidRPr="0023308A" w:rsidTr="006B7BAF">
        <w:trPr>
          <w:cantSplit/>
          <w:tblHeader/>
        </w:trPr>
        <w:tc>
          <w:tcPr>
            <w:tcW w:w="199" w:type="pct"/>
            <w:vMerge/>
            <w:vAlign w:val="center"/>
            <w:hideMark/>
          </w:tcPr>
          <w:p w:rsidR="006B7BAF" w:rsidRPr="0023308A" w:rsidRDefault="006B7BAF" w:rsidP="00C879D3">
            <w:pPr>
              <w:jc w:val="center"/>
              <w:rPr>
                <w:rFonts w:eastAsia="Times New Roman"/>
                <w:b/>
                <w:bCs/>
                <w:sz w:val="22"/>
                <w:lang w:eastAsia="ru-RU"/>
              </w:rPr>
            </w:pPr>
          </w:p>
        </w:tc>
        <w:tc>
          <w:tcPr>
            <w:tcW w:w="476" w:type="pct"/>
            <w:vMerge/>
            <w:vAlign w:val="center"/>
            <w:hideMark/>
          </w:tcPr>
          <w:p w:rsidR="006B7BAF" w:rsidRPr="0023308A" w:rsidRDefault="006B7BAF" w:rsidP="00C879D3">
            <w:pPr>
              <w:jc w:val="left"/>
              <w:rPr>
                <w:rFonts w:eastAsia="Times New Roman"/>
                <w:b/>
                <w:bCs/>
                <w:sz w:val="22"/>
                <w:lang w:eastAsia="ru-RU"/>
              </w:rPr>
            </w:pPr>
          </w:p>
        </w:tc>
        <w:tc>
          <w:tcPr>
            <w:tcW w:w="344" w:type="pct"/>
            <w:vMerge/>
            <w:vAlign w:val="center"/>
            <w:hideMark/>
          </w:tcPr>
          <w:p w:rsidR="006B7BAF" w:rsidRPr="0023308A" w:rsidRDefault="006B7BAF" w:rsidP="00C879D3">
            <w:pPr>
              <w:jc w:val="left"/>
              <w:rPr>
                <w:rFonts w:eastAsia="Times New Roman"/>
                <w:b/>
                <w:bCs/>
                <w:sz w:val="22"/>
                <w:lang w:eastAsia="ru-RU"/>
              </w:rPr>
            </w:pPr>
          </w:p>
        </w:tc>
        <w:tc>
          <w:tcPr>
            <w:tcW w:w="883" w:type="pct"/>
            <w:vMerge/>
            <w:vAlign w:val="center"/>
            <w:hideMark/>
          </w:tcPr>
          <w:p w:rsidR="006B7BAF" w:rsidRPr="0023308A" w:rsidRDefault="006B7BAF" w:rsidP="00C879D3">
            <w:pPr>
              <w:jc w:val="left"/>
              <w:rPr>
                <w:rFonts w:eastAsia="Times New Roman"/>
                <w:b/>
                <w:bCs/>
                <w:sz w:val="22"/>
                <w:lang w:eastAsia="ru-RU"/>
              </w:rPr>
            </w:pPr>
          </w:p>
        </w:tc>
        <w:tc>
          <w:tcPr>
            <w:tcW w:w="534" w:type="pct"/>
            <w:vMerge/>
            <w:vAlign w:val="center"/>
            <w:hideMark/>
          </w:tcPr>
          <w:p w:rsidR="006B7BAF" w:rsidRPr="0023308A" w:rsidRDefault="006B7BAF" w:rsidP="00C879D3">
            <w:pPr>
              <w:jc w:val="left"/>
              <w:rPr>
                <w:rFonts w:eastAsia="Times New Roman"/>
                <w:b/>
                <w:bCs/>
                <w:sz w:val="22"/>
                <w:lang w:eastAsia="ru-RU"/>
              </w:rPr>
            </w:pPr>
          </w:p>
        </w:tc>
        <w:tc>
          <w:tcPr>
            <w:tcW w:w="661" w:type="pct"/>
            <w:vMerge/>
            <w:shd w:val="clear" w:color="000000" w:fill="EDEDED"/>
            <w:vAlign w:val="center"/>
          </w:tcPr>
          <w:p w:rsidR="006B7BAF" w:rsidRPr="0023308A" w:rsidRDefault="006B7BAF" w:rsidP="00C879D3">
            <w:pPr>
              <w:jc w:val="center"/>
              <w:rPr>
                <w:rFonts w:eastAsia="Times New Roman"/>
                <w:b/>
                <w:bCs/>
                <w:sz w:val="22"/>
                <w:lang w:eastAsia="ru-RU"/>
              </w:rPr>
            </w:pPr>
          </w:p>
        </w:tc>
        <w:tc>
          <w:tcPr>
            <w:tcW w:w="571" w:type="pc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Наименование</w:t>
            </w:r>
          </w:p>
        </w:tc>
        <w:tc>
          <w:tcPr>
            <w:tcW w:w="489" w:type="pct"/>
            <w:shd w:val="clear" w:color="auto" w:fill="auto"/>
            <w:vAlign w:val="center"/>
            <w:hideMark/>
          </w:tcPr>
          <w:p w:rsidR="006B7BAF" w:rsidRPr="0023308A" w:rsidRDefault="006B7BAF" w:rsidP="00C879D3">
            <w:pPr>
              <w:jc w:val="center"/>
              <w:rPr>
                <w:rFonts w:eastAsia="Times New Roman"/>
                <w:bCs/>
                <w:sz w:val="22"/>
                <w:lang w:eastAsia="ru-RU"/>
              </w:rPr>
            </w:pPr>
            <w:r w:rsidRPr="0023308A">
              <w:rPr>
                <w:rFonts w:eastAsia="Times New Roman"/>
                <w:bCs/>
                <w:sz w:val="22"/>
                <w:lang w:eastAsia="ru-RU"/>
              </w:rPr>
              <w:t>Вид, право владения (аренда, ко</w:t>
            </w:r>
            <w:r w:rsidRPr="0023308A">
              <w:rPr>
                <w:rFonts w:eastAsia="Times New Roman"/>
                <w:bCs/>
                <w:sz w:val="22"/>
                <w:lang w:eastAsia="ru-RU"/>
              </w:rPr>
              <w:t>н</w:t>
            </w:r>
            <w:r w:rsidRPr="0023308A">
              <w:rPr>
                <w:rFonts w:eastAsia="Times New Roman"/>
                <w:bCs/>
                <w:sz w:val="22"/>
                <w:lang w:eastAsia="ru-RU"/>
              </w:rPr>
              <w:t>цессия, оп</w:t>
            </w:r>
            <w:r w:rsidRPr="0023308A">
              <w:rPr>
                <w:rFonts w:eastAsia="Times New Roman"/>
                <w:bCs/>
                <w:sz w:val="22"/>
                <w:lang w:eastAsia="ru-RU"/>
              </w:rPr>
              <w:t>е</w:t>
            </w:r>
            <w:r w:rsidRPr="0023308A">
              <w:rPr>
                <w:rFonts w:eastAsia="Times New Roman"/>
                <w:bCs/>
                <w:sz w:val="22"/>
                <w:lang w:eastAsia="ru-RU"/>
              </w:rPr>
              <w:t>ративное управление, хоз.ведение и т.п.)</w:t>
            </w:r>
          </w:p>
        </w:tc>
        <w:tc>
          <w:tcPr>
            <w:tcW w:w="228" w:type="pct"/>
            <w:vMerge/>
            <w:vAlign w:val="center"/>
            <w:hideMark/>
          </w:tcPr>
          <w:p w:rsidR="006B7BAF" w:rsidRPr="0023308A" w:rsidRDefault="006B7BAF" w:rsidP="00C879D3">
            <w:pPr>
              <w:jc w:val="left"/>
              <w:rPr>
                <w:rFonts w:eastAsia="Times New Roman"/>
                <w:b/>
                <w:bCs/>
                <w:sz w:val="22"/>
                <w:lang w:eastAsia="ru-RU"/>
              </w:rPr>
            </w:pPr>
          </w:p>
        </w:tc>
        <w:tc>
          <w:tcPr>
            <w:tcW w:w="354" w:type="pct"/>
            <w:vMerge/>
            <w:vAlign w:val="center"/>
            <w:hideMark/>
          </w:tcPr>
          <w:p w:rsidR="006B7BAF" w:rsidRPr="0023308A" w:rsidRDefault="006B7BAF" w:rsidP="00C879D3">
            <w:pPr>
              <w:jc w:val="left"/>
              <w:rPr>
                <w:rFonts w:eastAsia="Times New Roman"/>
                <w:b/>
                <w:bCs/>
                <w:sz w:val="22"/>
                <w:lang w:eastAsia="ru-RU"/>
              </w:rPr>
            </w:pPr>
          </w:p>
        </w:tc>
        <w:tc>
          <w:tcPr>
            <w:tcW w:w="261" w:type="pct"/>
            <w:vMerge/>
            <w:vAlign w:val="center"/>
            <w:hideMark/>
          </w:tcPr>
          <w:p w:rsidR="006B7BAF" w:rsidRPr="0023308A" w:rsidRDefault="006B7BAF" w:rsidP="00C879D3">
            <w:pPr>
              <w:jc w:val="left"/>
              <w:rPr>
                <w:rFonts w:eastAsia="Times New Roman"/>
                <w:b/>
                <w:bCs/>
                <w:sz w:val="22"/>
                <w:lang w:eastAsia="ru-RU"/>
              </w:rPr>
            </w:pP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пер. Нефтяников, д. 5</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 xml:space="preserve">ная </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2000</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2</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№2</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Карла Маркса, д. 96</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1997</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3</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№3</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Зеленая, д. 40г</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2005</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60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4</w:t>
            </w:r>
          </w:p>
        </w:tc>
        <w:tc>
          <w:tcPr>
            <w:tcW w:w="476" w:type="pct"/>
            <w:shd w:val="clear" w:color="000000" w:fill="FFFFFF"/>
            <w:vAlign w:val="center"/>
          </w:tcPr>
          <w:p w:rsidR="006B7BAF" w:rsidRPr="0023308A" w:rsidRDefault="006B7BAF" w:rsidP="00C879D3">
            <w:pPr>
              <w:jc w:val="center"/>
              <w:rPr>
                <w:sz w:val="22"/>
              </w:rPr>
            </w:pPr>
            <w:r w:rsidRPr="0023308A">
              <w:rPr>
                <w:sz w:val="22"/>
              </w:rPr>
              <w:t>д. Кошелево</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№4</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в границах Су</w:t>
            </w:r>
            <w:r w:rsidRPr="0023308A">
              <w:rPr>
                <w:sz w:val="22"/>
              </w:rPr>
              <w:t>к</w:t>
            </w:r>
            <w:r w:rsidRPr="0023308A">
              <w:rPr>
                <w:sz w:val="22"/>
              </w:rPr>
              <w:t>сунского городского п</w:t>
            </w:r>
            <w:r w:rsidRPr="0023308A">
              <w:rPr>
                <w:sz w:val="22"/>
              </w:rPr>
              <w:t>о</w:t>
            </w:r>
            <w:r w:rsidRPr="0023308A">
              <w:rPr>
                <w:sz w:val="22"/>
              </w:rPr>
              <w:t>селения, урочище "Очистные"</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2005</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5</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№6</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Школьная, д. 1</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1995</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100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6</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№7</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Пугачева, зд. 9</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1996</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70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7</w:t>
            </w:r>
          </w:p>
        </w:tc>
        <w:tc>
          <w:tcPr>
            <w:tcW w:w="476" w:type="pct"/>
            <w:shd w:val="clear" w:color="000000" w:fill="FFFFFF"/>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№8</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пер. Карла Маркса</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1998</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70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8</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№9</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Халтурина, 6</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1998</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lastRenderedPageBreak/>
              <w:t>9</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№11</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Кирова, зд. 48А</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2003</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70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10</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№12</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Чапаева, д. 14Б</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2013</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50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11</w:t>
            </w:r>
          </w:p>
        </w:tc>
        <w:tc>
          <w:tcPr>
            <w:tcW w:w="476" w:type="pct"/>
            <w:shd w:val="clear" w:color="000000" w:fill="FFFFFF"/>
            <w:noWrap/>
            <w:vAlign w:val="center"/>
          </w:tcPr>
          <w:p w:rsidR="006B7BAF" w:rsidRPr="0023308A" w:rsidRDefault="006B7BAF" w:rsidP="00C879D3">
            <w:pPr>
              <w:jc w:val="center"/>
              <w:rPr>
                <w:sz w:val="22"/>
              </w:rPr>
            </w:pPr>
            <w:r w:rsidRPr="0023308A">
              <w:rPr>
                <w:sz w:val="22"/>
              </w:rPr>
              <w:t>рп. Суксун</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№13</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рп. Суксун, ул. Вишнёвая</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2013</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80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12</w:t>
            </w:r>
          </w:p>
        </w:tc>
        <w:tc>
          <w:tcPr>
            <w:tcW w:w="476" w:type="pct"/>
            <w:shd w:val="clear" w:color="000000" w:fill="FFFFFF"/>
            <w:vAlign w:val="center"/>
          </w:tcPr>
          <w:p w:rsidR="006B7BAF" w:rsidRPr="0023308A" w:rsidRDefault="006B7BAF" w:rsidP="00C879D3">
            <w:pPr>
              <w:jc w:val="center"/>
              <w:rPr>
                <w:sz w:val="22"/>
              </w:rPr>
            </w:pPr>
            <w:r w:rsidRPr="0023308A">
              <w:rPr>
                <w:sz w:val="22"/>
              </w:rPr>
              <w:t>д. Киселево</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№14</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д. Киселево, ул. Новая, д. 6</w:t>
            </w:r>
          </w:p>
        </w:tc>
        <w:tc>
          <w:tcPr>
            <w:tcW w:w="534" w:type="pct"/>
            <w:shd w:val="clear" w:color="000000" w:fill="FFFFFF"/>
            <w:vAlign w:val="center"/>
          </w:tcPr>
          <w:p w:rsidR="006B7BAF" w:rsidRPr="0023308A" w:rsidRDefault="006B7BAF" w:rsidP="00C879D3">
            <w:pPr>
              <w:jc w:val="center"/>
              <w:rPr>
                <w:sz w:val="22"/>
              </w:rPr>
            </w:pPr>
            <w:r w:rsidRPr="0023308A">
              <w:rPr>
                <w:sz w:val="22"/>
              </w:rPr>
              <w:t>муниципал</w:t>
            </w:r>
            <w:r w:rsidRPr="0023308A">
              <w:rPr>
                <w:sz w:val="22"/>
              </w:rPr>
              <w:t>ь</w:t>
            </w:r>
            <w:r w:rsidRPr="0023308A">
              <w:rPr>
                <w:sz w:val="22"/>
              </w:rPr>
              <w:t>ная</w:t>
            </w:r>
          </w:p>
        </w:tc>
        <w:tc>
          <w:tcPr>
            <w:tcW w:w="661" w:type="pct"/>
            <w:shd w:val="clear" w:color="000000" w:fill="FFFFFF"/>
            <w:vAlign w:val="center"/>
          </w:tcPr>
          <w:p w:rsidR="006B7BAF" w:rsidRPr="0023308A" w:rsidRDefault="006B7BAF" w:rsidP="00C879D3">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71" w:type="pct"/>
            <w:shd w:val="clear" w:color="000000" w:fill="FFFFFF"/>
            <w:vAlign w:val="center"/>
          </w:tcPr>
          <w:p w:rsidR="006B7BAF" w:rsidRPr="0023308A" w:rsidRDefault="006B7BAF" w:rsidP="00C879D3">
            <w:pPr>
              <w:jc w:val="center"/>
              <w:rPr>
                <w:sz w:val="22"/>
              </w:rPr>
            </w:pPr>
            <w:r w:rsidRPr="0023308A">
              <w:rPr>
                <w:sz w:val="22"/>
              </w:rPr>
              <w:t>МУП "СКС"</w:t>
            </w:r>
          </w:p>
        </w:tc>
        <w:tc>
          <w:tcPr>
            <w:tcW w:w="489" w:type="pct"/>
            <w:shd w:val="clear" w:color="000000" w:fill="FFFFFF"/>
            <w:vAlign w:val="center"/>
          </w:tcPr>
          <w:p w:rsidR="006B7BAF" w:rsidRPr="0023308A" w:rsidRDefault="006B7BAF" w:rsidP="00C879D3">
            <w:pPr>
              <w:jc w:val="center"/>
              <w:rPr>
                <w:sz w:val="22"/>
              </w:rPr>
            </w:pPr>
            <w:r w:rsidRPr="0023308A">
              <w:rPr>
                <w:sz w:val="22"/>
              </w:rPr>
              <w:t>хоз.ведение</w:t>
            </w:r>
          </w:p>
        </w:tc>
        <w:tc>
          <w:tcPr>
            <w:tcW w:w="228" w:type="pct"/>
            <w:shd w:val="clear" w:color="000000" w:fill="FFFFFF"/>
            <w:vAlign w:val="center"/>
          </w:tcPr>
          <w:p w:rsidR="006B7BAF" w:rsidRPr="0023308A" w:rsidRDefault="006B7BAF" w:rsidP="00C879D3">
            <w:pPr>
              <w:jc w:val="center"/>
              <w:rPr>
                <w:sz w:val="22"/>
              </w:rPr>
            </w:pPr>
            <w:r w:rsidRPr="0023308A">
              <w:rPr>
                <w:sz w:val="22"/>
              </w:rPr>
              <w:t>2004</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90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13</w:t>
            </w:r>
          </w:p>
        </w:tc>
        <w:tc>
          <w:tcPr>
            <w:tcW w:w="476" w:type="pct"/>
            <w:shd w:val="clear" w:color="000000" w:fill="FFFFFF"/>
            <w:vAlign w:val="center"/>
          </w:tcPr>
          <w:p w:rsidR="006B7BAF" w:rsidRPr="0023308A" w:rsidRDefault="006B7BAF" w:rsidP="00C879D3">
            <w:pPr>
              <w:jc w:val="center"/>
              <w:rPr>
                <w:sz w:val="22"/>
              </w:rPr>
            </w:pPr>
            <w:r w:rsidRPr="0023308A">
              <w:rPr>
                <w:sz w:val="22"/>
              </w:rPr>
              <w:t>с. Ключи</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№5</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с. Ключи, ул. 40 лет Победы, д. 20</w:t>
            </w:r>
          </w:p>
        </w:tc>
        <w:tc>
          <w:tcPr>
            <w:tcW w:w="534" w:type="pct"/>
            <w:shd w:val="clear" w:color="000000" w:fill="FFFFFF"/>
            <w:vAlign w:val="center"/>
          </w:tcPr>
          <w:p w:rsidR="006B7BAF" w:rsidRPr="0023308A" w:rsidRDefault="006B7BAF" w:rsidP="00C879D3">
            <w:pPr>
              <w:jc w:val="center"/>
              <w:rPr>
                <w:sz w:val="22"/>
              </w:rPr>
            </w:pPr>
            <w:r w:rsidRPr="0023308A">
              <w:rPr>
                <w:sz w:val="22"/>
              </w:rPr>
              <w:t>частная</w:t>
            </w:r>
          </w:p>
        </w:tc>
        <w:tc>
          <w:tcPr>
            <w:tcW w:w="66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57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489" w:type="pct"/>
            <w:shd w:val="clear" w:color="000000" w:fill="FFFFFF"/>
            <w:vAlign w:val="center"/>
          </w:tcPr>
          <w:p w:rsidR="006B7BAF" w:rsidRPr="0023308A" w:rsidRDefault="006B7BAF" w:rsidP="00C879D3">
            <w:pPr>
              <w:jc w:val="center"/>
              <w:rPr>
                <w:sz w:val="22"/>
              </w:rPr>
            </w:pPr>
            <w:r w:rsidRPr="0023308A">
              <w:rPr>
                <w:sz w:val="22"/>
              </w:rPr>
              <w:t> </w:t>
            </w:r>
          </w:p>
        </w:tc>
        <w:tc>
          <w:tcPr>
            <w:tcW w:w="228" w:type="pct"/>
            <w:shd w:val="clear" w:color="000000" w:fill="FFFFFF"/>
            <w:vAlign w:val="center"/>
          </w:tcPr>
          <w:p w:rsidR="006B7BAF" w:rsidRPr="0023308A" w:rsidRDefault="006B7BAF" w:rsidP="00C879D3">
            <w:pPr>
              <w:jc w:val="center"/>
              <w:rPr>
                <w:sz w:val="22"/>
              </w:rPr>
            </w:pPr>
            <w:r w:rsidRPr="0023308A">
              <w:rPr>
                <w:sz w:val="22"/>
              </w:rPr>
              <w:t>2021</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0</w:t>
            </w:r>
          </w:p>
        </w:tc>
      </w:tr>
      <w:tr w:rsidR="0023308A" w:rsidRPr="0023308A" w:rsidTr="006B7BAF">
        <w:trPr>
          <w:cantSplit/>
        </w:trPr>
        <w:tc>
          <w:tcPr>
            <w:tcW w:w="199" w:type="pct"/>
            <w:shd w:val="clear" w:color="auto" w:fill="auto"/>
            <w:vAlign w:val="center"/>
          </w:tcPr>
          <w:p w:rsidR="006B7BAF" w:rsidRPr="0023308A" w:rsidRDefault="006B7BAF" w:rsidP="00C879D3">
            <w:pPr>
              <w:pStyle w:val="aa"/>
              <w:jc w:val="center"/>
              <w:rPr>
                <w:rFonts w:eastAsia="Times New Roman"/>
                <w:sz w:val="22"/>
                <w:szCs w:val="22"/>
                <w:lang w:eastAsia="ru-RU"/>
              </w:rPr>
            </w:pPr>
            <w:r w:rsidRPr="0023308A">
              <w:rPr>
                <w:rFonts w:eastAsia="Times New Roman"/>
                <w:sz w:val="22"/>
                <w:szCs w:val="22"/>
                <w:lang w:eastAsia="ru-RU"/>
              </w:rPr>
              <w:t>14</w:t>
            </w:r>
          </w:p>
        </w:tc>
        <w:tc>
          <w:tcPr>
            <w:tcW w:w="476" w:type="pct"/>
            <w:shd w:val="clear" w:color="000000" w:fill="FFFFFF"/>
            <w:vAlign w:val="center"/>
          </w:tcPr>
          <w:p w:rsidR="006B7BAF" w:rsidRPr="0023308A" w:rsidRDefault="006B7BAF" w:rsidP="00C879D3">
            <w:pPr>
              <w:jc w:val="center"/>
              <w:rPr>
                <w:sz w:val="22"/>
              </w:rPr>
            </w:pPr>
            <w:r w:rsidRPr="0023308A">
              <w:rPr>
                <w:sz w:val="22"/>
              </w:rPr>
              <w:t>с. Тис</w:t>
            </w:r>
          </w:p>
        </w:tc>
        <w:tc>
          <w:tcPr>
            <w:tcW w:w="344" w:type="pct"/>
            <w:shd w:val="clear" w:color="000000" w:fill="FFFFFF"/>
            <w:vAlign w:val="center"/>
          </w:tcPr>
          <w:p w:rsidR="006B7BAF" w:rsidRPr="0023308A" w:rsidRDefault="006B7BAF" w:rsidP="00C879D3">
            <w:pPr>
              <w:jc w:val="center"/>
              <w:rPr>
                <w:sz w:val="22"/>
              </w:rPr>
            </w:pPr>
            <w:r w:rsidRPr="0023308A">
              <w:rPr>
                <w:sz w:val="22"/>
              </w:rPr>
              <w:t>Котел</w:t>
            </w:r>
            <w:r w:rsidRPr="0023308A">
              <w:rPr>
                <w:sz w:val="22"/>
              </w:rPr>
              <w:t>ь</w:t>
            </w:r>
            <w:r w:rsidRPr="0023308A">
              <w:rPr>
                <w:sz w:val="22"/>
              </w:rPr>
              <w:t>ная №10</w:t>
            </w:r>
          </w:p>
        </w:tc>
        <w:tc>
          <w:tcPr>
            <w:tcW w:w="883" w:type="pct"/>
            <w:shd w:val="clear" w:color="000000" w:fill="FFFFFF"/>
            <w:vAlign w:val="center"/>
          </w:tcPr>
          <w:p w:rsidR="006B7BAF" w:rsidRPr="0023308A" w:rsidRDefault="006B7BAF" w:rsidP="00C879D3">
            <w:pPr>
              <w:rPr>
                <w:sz w:val="22"/>
              </w:rPr>
            </w:pPr>
            <w:r w:rsidRPr="0023308A">
              <w:rPr>
                <w:sz w:val="22"/>
              </w:rPr>
              <w:t>Пермский край, Суксу</w:t>
            </w:r>
            <w:r w:rsidRPr="0023308A">
              <w:rPr>
                <w:sz w:val="22"/>
              </w:rPr>
              <w:t>н</w:t>
            </w:r>
            <w:r w:rsidRPr="0023308A">
              <w:rPr>
                <w:sz w:val="22"/>
              </w:rPr>
              <w:t>ский р-н, с. Тис, ул. С</w:t>
            </w:r>
            <w:r w:rsidRPr="0023308A">
              <w:rPr>
                <w:sz w:val="22"/>
              </w:rPr>
              <w:t>е</w:t>
            </w:r>
            <w:r w:rsidRPr="0023308A">
              <w:rPr>
                <w:sz w:val="22"/>
              </w:rPr>
              <w:t>верная, зд. 32а</w:t>
            </w:r>
          </w:p>
        </w:tc>
        <w:tc>
          <w:tcPr>
            <w:tcW w:w="534" w:type="pct"/>
            <w:shd w:val="clear" w:color="000000" w:fill="FFFFFF"/>
            <w:vAlign w:val="center"/>
          </w:tcPr>
          <w:p w:rsidR="006B7BAF" w:rsidRPr="0023308A" w:rsidRDefault="006B7BAF" w:rsidP="00C879D3">
            <w:pPr>
              <w:jc w:val="center"/>
              <w:rPr>
                <w:sz w:val="22"/>
              </w:rPr>
            </w:pPr>
            <w:r w:rsidRPr="0023308A">
              <w:rPr>
                <w:sz w:val="22"/>
              </w:rPr>
              <w:t>частная</w:t>
            </w:r>
          </w:p>
        </w:tc>
        <w:tc>
          <w:tcPr>
            <w:tcW w:w="66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571" w:type="pct"/>
            <w:shd w:val="clear" w:color="000000" w:fill="FFFFFF"/>
            <w:vAlign w:val="center"/>
          </w:tcPr>
          <w:p w:rsidR="006B7BAF" w:rsidRPr="0023308A" w:rsidRDefault="006B7BAF" w:rsidP="00C879D3">
            <w:pPr>
              <w:jc w:val="center"/>
              <w:rPr>
                <w:sz w:val="22"/>
              </w:rPr>
            </w:pPr>
            <w:r w:rsidRPr="0023308A">
              <w:rPr>
                <w:sz w:val="22"/>
              </w:rPr>
              <w:t>ООО "Настена"</w:t>
            </w:r>
          </w:p>
        </w:tc>
        <w:tc>
          <w:tcPr>
            <w:tcW w:w="489" w:type="pct"/>
            <w:shd w:val="clear" w:color="000000" w:fill="FFFFFF"/>
            <w:vAlign w:val="center"/>
          </w:tcPr>
          <w:p w:rsidR="006B7BAF" w:rsidRPr="0023308A" w:rsidRDefault="006B7BAF" w:rsidP="00C879D3">
            <w:pPr>
              <w:jc w:val="center"/>
              <w:rPr>
                <w:sz w:val="22"/>
              </w:rPr>
            </w:pPr>
            <w:r w:rsidRPr="0023308A">
              <w:rPr>
                <w:sz w:val="22"/>
              </w:rPr>
              <w:t> </w:t>
            </w:r>
          </w:p>
        </w:tc>
        <w:tc>
          <w:tcPr>
            <w:tcW w:w="228" w:type="pct"/>
            <w:shd w:val="clear" w:color="000000" w:fill="FFFFFF"/>
            <w:vAlign w:val="center"/>
          </w:tcPr>
          <w:p w:rsidR="006B7BAF" w:rsidRPr="0023308A" w:rsidRDefault="006B7BAF" w:rsidP="00C879D3">
            <w:pPr>
              <w:jc w:val="center"/>
              <w:rPr>
                <w:sz w:val="22"/>
              </w:rPr>
            </w:pPr>
            <w:r w:rsidRPr="0023308A">
              <w:rPr>
                <w:sz w:val="22"/>
              </w:rPr>
              <w:t>2021</w:t>
            </w:r>
          </w:p>
        </w:tc>
        <w:tc>
          <w:tcPr>
            <w:tcW w:w="354" w:type="pct"/>
            <w:shd w:val="clear" w:color="000000" w:fill="FFFFFF"/>
            <w:vAlign w:val="center"/>
          </w:tcPr>
          <w:p w:rsidR="006B7BAF" w:rsidRPr="0023308A" w:rsidRDefault="006B7BAF" w:rsidP="00C879D3">
            <w:pPr>
              <w:jc w:val="center"/>
              <w:rPr>
                <w:sz w:val="22"/>
              </w:rPr>
            </w:pPr>
            <w:r w:rsidRPr="0023308A">
              <w:rPr>
                <w:sz w:val="22"/>
              </w:rPr>
              <w:t>-</w:t>
            </w:r>
          </w:p>
        </w:tc>
        <w:tc>
          <w:tcPr>
            <w:tcW w:w="261" w:type="pct"/>
            <w:shd w:val="clear" w:color="000000" w:fill="FFFFFF"/>
            <w:vAlign w:val="center"/>
          </w:tcPr>
          <w:p w:rsidR="006B7BAF" w:rsidRPr="0023308A" w:rsidRDefault="006B7BAF" w:rsidP="00C879D3">
            <w:pPr>
              <w:jc w:val="center"/>
              <w:rPr>
                <w:sz w:val="22"/>
              </w:rPr>
            </w:pPr>
            <w:r w:rsidRPr="0023308A">
              <w:rPr>
                <w:sz w:val="22"/>
              </w:rPr>
              <w:t>0</w:t>
            </w:r>
          </w:p>
        </w:tc>
      </w:tr>
    </w:tbl>
    <w:p w:rsidR="00422C34" w:rsidRPr="0023308A" w:rsidRDefault="00422C34"/>
    <w:p w:rsidR="005E64D8" w:rsidRPr="0023308A" w:rsidRDefault="005E64D8"/>
    <w:p w:rsidR="005E64D8" w:rsidRPr="0023308A" w:rsidRDefault="005E64D8"/>
    <w:p w:rsidR="005E64D8" w:rsidRPr="0023308A" w:rsidRDefault="005E64D8"/>
    <w:p w:rsidR="003B765F" w:rsidRPr="0023308A" w:rsidRDefault="003B765F"/>
    <w:p w:rsidR="003B765F" w:rsidRPr="0023308A" w:rsidRDefault="003B765F"/>
    <w:p w:rsidR="003B765F" w:rsidRPr="0023308A" w:rsidRDefault="003B765F"/>
    <w:p w:rsidR="006B7BAF" w:rsidRPr="0023308A" w:rsidRDefault="006B7BAF"/>
    <w:p w:rsidR="003B765F" w:rsidRPr="0023308A" w:rsidRDefault="003B765F"/>
    <w:p w:rsidR="00A91DE0" w:rsidRPr="0023308A" w:rsidRDefault="00A91DE0" w:rsidP="00A91DE0">
      <w:pPr>
        <w:pStyle w:val="aff8"/>
      </w:pPr>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3</w:t>
      </w:r>
      <w:r w:rsidR="008A3CE6" w:rsidRPr="0023308A">
        <w:rPr>
          <w:noProof/>
        </w:rPr>
        <w:fldChar w:fldCharType="end"/>
      </w:r>
      <w:r w:rsidRPr="0023308A">
        <w:t xml:space="preserve"> – Перечень локальных (автономных)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272"/>
        <w:gridCol w:w="1676"/>
        <w:gridCol w:w="2354"/>
        <w:gridCol w:w="1549"/>
        <w:gridCol w:w="1968"/>
        <w:gridCol w:w="1585"/>
        <w:gridCol w:w="1594"/>
        <w:gridCol w:w="793"/>
        <w:gridCol w:w="979"/>
        <w:gridCol w:w="726"/>
      </w:tblGrid>
      <w:tr w:rsidR="0023308A" w:rsidRPr="0023308A" w:rsidTr="003B765F">
        <w:trPr>
          <w:cantSplit/>
          <w:tblHeader/>
        </w:trPr>
        <w:tc>
          <w:tcPr>
            <w:tcW w:w="190"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 п/п</w:t>
            </w:r>
          </w:p>
        </w:tc>
        <w:tc>
          <w:tcPr>
            <w:tcW w:w="422"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Наимен</w:t>
            </w:r>
            <w:r w:rsidRPr="0023308A">
              <w:rPr>
                <w:rFonts w:eastAsia="Times New Roman"/>
                <w:bCs/>
                <w:sz w:val="22"/>
                <w:lang w:eastAsia="ru-RU"/>
              </w:rPr>
              <w:t>о</w:t>
            </w:r>
            <w:r w:rsidRPr="0023308A">
              <w:rPr>
                <w:rFonts w:eastAsia="Times New Roman"/>
                <w:bCs/>
                <w:sz w:val="22"/>
                <w:lang w:eastAsia="ru-RU"/>
              </w:rPr>
              <w:t>вание населенн</w:t>
            </w:r>
            <w:r w:rsidRPr="0023308A">
              <w:rPr>
                <w:rFonts w:eastAsia="Times New Roman"/>
                <w:bCs/>
                <w:sz w:val="22"/>
                <w:lang w:eastAsia="ru-RU"/>
              </w:rPr>
              <w:t>о</w:t>
            </w:r>
            <w:r w:rsidRPr="0023308A">
              <w:rPr>
                <w:rFonts w:eastAsia="Times New Roman"/>
                <w:bCs/>
                <w:sz w:val="22"/>
                <w:lang w:eastAsia="ru-RU"/>
              </w:rPr>
              <w:t>го пункта</w:t>
            </w:r>
          </w:p>
        </w:tc>
        <w:tc>
          <w:tcPr>
            <w:tcW w:w="556"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Наименование или № котел</w:t>
            </w:r>
            <w:r w:rsidRPr="0023308A">
              <w:rPr>
                <w:rFonts w:eastAsia="Times New Roman"/>
                <w:bCs/>
                <w:sz w:val="22"/>
                <w:lang w:eastAsia="ru-RU"/>
              </w:rPr>
              <w:t>ь</w:t>
            </w:r>
            <w:r w:rsidRPr="0023308A">
              <w:rPr>
                <w:rFonts w:eastAsia="Times New Roman"/>
                <w:bCs/>
                <w:sz w:val="22"/>
                <w:lang w:eastAsia="ru-RU"/>
              </w:rPr>
              <w:t>ной</w:t>
            </w:r>
          </w:p>
        </w:tc>
        <w:tc>
          <w:tcPr>
            <w:tcW w:w="781"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Адрес</w:t>
            </w:r>
          </w:p>
        </w:tc>
        <w:tc>
          <w:tcPr>
            <w:tcW w:w="514"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Принадле</w:t>
            </w:r>
            <w:r w:rsidRPr="0023308A">
              <w:rPr>
                <w:rFonts w:eastAsia="Times New Roman"/>
                <w:bCs/>
                <w:sz w:val="22"/>
                <w:lang w:eastAsia="ru-RU"/>
              </w:rPr>
              <w:t>ж</w:t>
            </w:r>
            <w:r w:rsidRPr="0023308A">
              <w:rPr>
                <w:rFonts w:eastAsia="Times New Roman"/>
                <w:bCs/>
                <w:sz w:val="22"/>
                <w:lang w:eastAsia="ru-RU"/>
              </w:rPr>
              <w:t>ность (мун</w:t>
            </w:r>
            <w:r w:rsidRPr="0023308A">
              <w:rPr>
                <w:rFonts w:eastAsia="Times New Roman"/>
                <w:bCs/>
                <w:sz w:val="22"/>
                <w:lang w:eastAsia="ru-RU"/>
              </w:rPr>
              <w:t>и</w:t>
            </w:r>
            <w:r w:rsidRPr="0023308A">
              <w:rPr>
                <w:rFonts w:eastAsia="Times New Roman"/>
                <w:bCs/>
                <w:sz w:val="22"/>
                <w:lang w:eastAsia="ru-RU"/>
              </w:rPr>
              <w:t>ципальная, ведомстве</w:t>
            </w:r>
            <w:r w:rsidRPr="0023308A">
              <w:rPr>
                <w:rFonts w:eastAsia="Times New Roman"/>
                <w:bCs/>
                <w:sz w:val="22"/>
                <w:lang w:eastAsia="ru-RU"/>
              </w:rPr>
              <w:t>н</w:t>
            </w:r>
            <w:r w:rsidRPr="0023308A">
              <w:rPr>
                <w:rFonts w:eastAsia="Times New Roman"/>
                <w:bCs/>
                <w:sz w:val="22"/>
                <w:lang w:eastAsia="ru-RU"/>
              </w:rPr>
              <w:t>ная, частная и т.п.)</w:t>
            </w:r>
          </w:p>
        </w:tc>
        <w:tc>
          <w:tcPr>
            <w:tcW w:w="653" w:type="pct"/>
            <w:vMerge w:val="restart"/>
            <w:shd w:val="clear" w:color="auto" w:fill="auto"/>
            <w:vAlign w:val="center"/>
          </w:tcPr>
          <w:p w:rsidR="00DF0C5D" w:rsidRPr="0023308A" w:rsidRDefault="00DF0C5D" w:rsidP="00E025F8">
            <w:pPr>
              <w:jc w:val="center"/>
              <w:rPr>
                <w:rFonts w:eastAsia="Times New Roman"/>
                <w:bCs/>
                <w:sz w:val="22"/>
                <w:lang w:eastAsia="ru-RU"/>
              </w:rPr>
            </w:pPr>
            <w:r w:rsidRPr="0023308A">
              <w:rPr>
                <w:bCs/>
                <w:sz w:val="22"/>
              </w:rPr>
              <w:t>Собственник и</w:t>
            </w:r>
            <w:r w:rsidRPr="0023308A">
              <w:rPr>
                <w:bCs/>
                <w:sz w:val="22"/>
              </w:rPr>
              <w:t>с</w:t>
            </w:r>
            <w:r w:rsidRPr="0023308A">
              <w:rPr>
                <w:bCs/>
                <w:sz w:val="22"/>
              </w:rPr>
              <w:t>точника тепл</w:t>
            </w:r>
            <w:r w:rsidRPr="0023308A">
              <w:rPr>
                <w:bCs/>
                <w:sz w:val="22"/>
              </w:rPr>
              <w:t>о</w:t>
            </w:r>
            <w:r w:rsidRPr="0023308A">
              <w:rPr>
                <w:bCs/>
                <w:sz w:val="22"/>
              </w:rPr>
              <w:t>снабжения</w:t>
            </w:r>
          </w:p>
        </w:tc>
        <w:tc>
          <w:tcPr>
            <w:tcW w:w="1055" w:type="pct"/>
            <w:gridSpan w:val="2"/>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Обслуживающая организация</w:t>
            </w:r>
          </w:p>
        </w:tc>
        <w:tc>
          <w:tcPr>
            <w:tcW w:w="263"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Год п</w:t>
            </w:r>
            <w:r w:rsidRPr="0023308A">
              <w:rPr>
                <w:rFonts w:eastAsia="Times New Roman"/>
                <w:bCs/>
                <w:sz w:val="22"/>
                <w:lang w:eastAsia="ru-RU"/>
              </w:rPr>
              <w:t>о</w:t>
            </w:r>
            <w:r w:rsidRPr="0023308A">
              <w:rPr>
                <w:rFonts w:eastAsia="Times New Roman"/>
                <w:bCs/>
                <w:sz w:val="22"/>
                <w:lang w:eastAsia="ru-RU"/>
              </w:rPr>
              <w:t>стройки</w:t>
            </w:r>
          </w:p>
        </w:tc>
        <w:tc>
          <w:tcPr>
            <w:tcW w:w="325"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Дата после</w:t>
            </w:r>
            <w:r w:rsidRPr="0023308A">
              <w:rPr>
                <w:rFonts w:eastAsia="Times New Roman"/>
                <w:bCs/>
                <w:sz w:val="22"/>
                <w:lang w:eastAsia="ru-RU"/>
              </w:rPr>
              <w:t>д</w:t>
            </w:r>
            <w:r w:rsidRPr="0023308A">
              <w:rPr>
                <w:rFonts w:eastAsia="Times New Roman"/>
                <w:bCs/>
                <w:sz w:val="22"/>
                <w:lang w:eastAsia="ru-RU"/>
              </w:rPr>
              <w:t>него кап</w:t>
            </w:r>
            <w:r w:rsidRPr="0023308A">
              <w:rPr>
                <w:rFonts w:eastAsia="Times New Roman"/>
                <w:bCs/>
                <w:sz w:val="22"/>
                <w:lang w:eastAsia="ru-RU"/>
              </w:rPr>
              <w:t>и</w:t>
            </w:r>
            <w:r w:rsidRPr="0023308A">
              <w:rPr>
                <w:rFonts w:eastAsia="Times New Roman"/>
                <w:bCs/>
                <w:sz w:val="22"/>
                <w:lang w:eastAsia="ru-RU"/>
              </w:rPr>
              <w:t>тальн</w:t>
            </w:r>
            <w:r w:rsidRPr="0023308A">
              <w:rPr>
                <w:rFonts w:eastAsia="Times New Roman"/>
                <w:bCs/>
                <w:sz w:val="22"/>
                <w:lang w:eastAsia="ru-RU"/>
              </w:rPr>
              <w:t>о</w:t>
            </w:r>
            <w:r w:rsidRPr="0023308A">
              <w:rPr>
                <w:rFonts w:eastAsia="Times New Roman"/>
                <w:bCs/>
                <w:sz w:val="22"/>
                <w:lang w:eastAsia="ru-RU"/>
              </w:rPr>
              <w:t>го р</w:t>
            </w:r>
            <w:r w:rsidRPr="0023308A">
              <w:rPr>
                <w:rFonts w:eastAsia="Times New Roman"/>
                <w:bCs/>
                <w:sz w:val="22"/>
                <w:lang w:eastAsia="ru-RU"/>
              </w:rPr>
              <w:t>е</w:t>
            </w:r>
            <w:r w:rsidRPr="0023308A">
              <w:rPr>
                <w:rFonts w:eastAsia="Times New Roman"/>
                <w:bCs/>
                <w:sz w:val="22"/>
                <w:lang w:eastAsia="ru-RU"/>
              </w:rPr>
              <w:t>монта</w:t>
            </w:r>
          </w:p>
        </w:tc>
        <w:tc>
          <w:tcPr>
            <w:tcW w:w="242" w:type="pct"/>
            <w:vMerge w:val="restar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И</w:t>
            </w:r>
            <w:r w:rsidRPr="0023308A">
              <w:rPr>
                <w:rFonts w:eastAsia="Times New Roman"/>
                <w:bCs/>
                <w:sz w:val="22"/>
                <w:lang w:eastAsia="ru-RU"/>
              </w:rPr>
              <w:t>з</w:t>
            </w:r>
            <w:r w:rsidRPr="0023308A">
              <w:rPr>
                <w:rFonts w:eastAsia="Times New Roman"/>
                <w:bCs/>
                <w:sz w:val="22"/>
                <w:lang w:eastAsia="ru-RU"/>
              </w:rPr>
              <w:t>нос, % факт</w:t>
            </w:r>
          </w:p>
        </w:tc>
      </w:tr>
      <w:tr w:rsidR="0023308A" w:rsidRPr="0023308A" w:rsidTr="003B765F">
        <w:trPr>
          <w:cantSplit/>
          <w:tblHeader/>
        </w:trPr>
        <w:tc>
          <w:tcPr>
            <w:tcW w:w="190"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422"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556"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781"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514"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653" w:type="pct"/>
            <w:vMerge/>
            <w:shd w:val="clear" w:color="auto" w:fill="auto"/>
          </w:tcPr>
          <w:p w:rsidR="00DF0C5D" w:rsidRPr="0023308A" w:rsidRDefault="00DF0C5D" w:rsidP="00E025F8">
            <w:pPr>
              <w:jc w:val="center"/>
              <w:rPr>
                <w:rFonts w:eastAsia="Times New Roman"/>
                <w:b/>
                <w:bCs/>
                <w:sz w:val="22"/>
                <w:lang w:eastAsia="ru-RU"/>
              </w:rPr>
            </w:pPr>
          </w:p>
        </w:tc>
        <w:tc>
          <w:tcPr>
            <w:tcW w:w="526" w:type="pc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Наименов</w:t>
            </w:r>
            <w:r w:rsidRPr="0023308A">
              <w:rPr>
                <w:rFonts w:eastAsia="Times New Roman"/>
                <w:bCs/>
                <w:sz w:val="22"/>
                <w:lang w:eastAsia="ru-RU"/>
              </w:rPr>
              <w:t>а</w:t>
            </w:r>
            <w:r w:rsidRPr="0023308A">
              <w:rPr>
                <w:rFonts w:eastAsia="Times New Roman"/>
                <w:bCs/>
                <w:sz w:val="22"/>
                <w:lang w:eastAsia="ru-RU"/>
              </w:rPr>
              <w:t>ние</w:t>
            </w:r>
          </w:p>
        </w:tc>
        <w:tc>
          <w:tcPr>
            <w:tcW w:w="528" w:type="pct"/>
            <w:shd w:val="clear" w:color="auto" w:fill="auto"/>
            <w:vAlign w:val="center"/>
            <w:hideMark/>
          </w:tcPr>
          <w:p w:rsidR="00DF0C5D" w:rsidRPr="0023308A" w:rsidRDefault="00DF0C5D" w:rsidP="00E025F8">
            <w:pPr>
              <w:jc w:val="center"/>
              <w:rPr>
                <w:rFonts w:eastAsia="Times New Roman"/>
                <w:bCs/>
                <w:sz w:val="22"/>
                <w:lang w:eastAsia="ru-RU"/>
              </w:rPr>
            </w:pPr>
            <w:r w:rsidRPr="0023308A">
              <w:rPr>
                <w:rFonts w:eastAsia="Times New Roman"/>
                <w:bCs/>
                <w:sz w:val="22"/>
                <w:lang w:eastAsia="ru-RU"/>
              </w:rPr>
              <w:t>Вид, право владения (аренда, ко</w:t>
            </w:r>
            <w:r w:rsidRPr="0023308A">
              <w:rPr>
                <w:rFonts w:eastAsia="Times New Roman"/>
                <w:bCs/>
                <w:sz w:val="22"/>
                <w:lang w:eastAsia="ru-RU"/>
              </w:rPr>
              <w:t>н</w:t>
            </w:r>
            <w:r w:rsidRPr="0023308A">
              <w:rPr>
                <w:rFonts w:eastAsia="Times New Roman"/>
                <w:bCs/>
                <w:sz w:val="22"/>
                <w:lang w:eastAsia="ru-RU"/>
              </w:rPr>
              <w:t>цессия, опер</w:t>
            </w:r>
            <w:r w:rsidRPr="0023308A">
              <w:rPr>
                <w:rFonts w:eastAsia="Times New Roman"/>
                <w:bCs/>
                <w:sz w:val="22"/>
                <w:lang w:eastAsia="ru-RU"/>
              </w:rPr>
              <w:t>а</w:t>
            </w:r>
            <w:r w:rsidRPr="0023308A">
              <w:rPr>
                <w:rFonts w:eastAsia="Times New Roman"/>
                <w:bCs/>
                <w:sz w:val="22"/>
                <w:lang w:eastAsia="ru-RU"/>
              </w:rPr>
              <w:t>тивное упра</w:t>
            </w:r>
            <w:r w:rsidRPr="0023308A">
              <w:rPr>
                <w:rFonts w:eastAsia="Times New Roman"/>
                <w:bCs/>
                <w:sz w:val="22"/>
                <w:lang w:eastAsia="ru-RU"/>
              </w:rPr>
              <w:t>в</w:t>
            </w:r>
            <w:r w:rsidRPr="0023308A">
              <w:rPr>
                <w:rFonts w:eastAsia="Times New Roman"/>
                <w:bCs/>
                <w:sz w:val="22"/>
                <w:lang w:eastAsia="ru-RU"/>
              </w:rPr>
              <w:t>ление, хоз.ведение и т.п.)</w:t>
            </w:r>
          </w:p>
        </w:tc>
        <w:tc>
          <w:tcPr>
            <w:tcW w:w="263"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325" w:type="pct"/>
            <w:vMerge/>
            <w:shd w:val="clear" w:color="auto" w:fill="auto"/>
            <w:vAlign w:val="center"/>
            <w:hideMark/>
          </w:tcPr>
          <w:p w:rsidR="00DF0C5D" w:rsidRPr="0023308A" w:rsidRDefault="00DF0C5D" w:rsidP="00E025F8">
            <w:pPr>
              <w:jc w:val="left"/>
              <w:rPr>
                <w:rFonts w:eastAsia="Times New Roman"/>
                <w:b/>
                <w:bCs/>
                <w:sz w:val="22"/>
                <w:lang w:eastAsia="ru-RU"/>
              </w:rPr>
            </w:pPr>
          </w:p>
        </w:tc>
        <w:tc>
          <w:tcPr>
            <w:tcW w:w="242" w:type="pct"/>
            <w:vMerge/>
            <w:shd w:val="clear" w:color="auto" w:fill="auto"/>
            <w:vAlign w:val="center"/>
            <w:hideMark/>
          </w:tcPr>
          <w:p w:rsidR="00DF0C5D" w:rsidRPr="0023308A" w:rsidRDefault="00DF0C5D" w:rsidP="00E025F8">
            <w:pPr>
              <w:jc w:val="left"/>
              <w:rPr>
                <w:rFonts w:eastAsia="Times New Roman"/>
                <w:b/>
                <w:bCs/>
                <w:sz w:val="22"/>
                <w:lang w:eastAsia="ru-RU"/>
              </w:rPr>
            </w:pP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А</w:t>
            </w:r>
            <w:r w:rsidRPr="0023308A">
              <w:rPr>
                <w:rFonts w:eastAsia="Times New Roman"/>
                <w:sz w:val="22"/>
                <w:lang w:eastAsia="ru-RU"/>
              </w:rPr>
              <w:t>д</w:t>
            </w:r>
            <w:r w:rsidRPr="0023308A">
              <w:rPr>
                <w:rFonts w:eastAsia="Times New Roman"/>
                <w:sz w:val="22"/>
                <w:lang w:eastAsia="ru-RU"/>
              </w:rPr>
              <w:t>министрации</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w:t>
            </w:r>
            <w:r w:rsidRPr="0023308A">
              <w:rPr>
                <w:rFonts w:eastAsia="Times New Roman"/>
                <w:sz w:val="22"/>
                <w:lang w:eastAsia="ru-RU"/>
              </w:rPr>
              <w:t>ю</w:t>
            </w:r>
            <w:r w:rsidRPr="0023308A">
              <w:rPr>
                <w:rFonts w:eastAsia="Times New Roman"/>
                <w:sz w:val="22"/>
                <w:lang w:eastAsia="ru-RU"/>
              </w:rPr>
              <w:t>чи, ул. Золина, д.59</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договор на ТО</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1972</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2012</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А</w:t>
            </w:r>
            <w:r w:rsidRPr="0023308A">
              <w:rPr>
                <w:rFonts w:eastAsia="Times New Roman"/>
                <w:sz w:val="22"/>
                <w:lang w:eastAsia="ru-RU"/>
              </w:rPr>
              <w:t>д</w:t>
            </w:r>
            <w:r w:rsidRPr="0023308A">
              <w:rPr>
                <w:rFonts w:eastAsia="Times New Roman"/>
                <w:sz w:val="22"/>
                <w:lang w:eastAsia="ru-RU"/>
              </w:rPr>
              <w:t>министрации</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Новая, двлд. 2а</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договор на ТО</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59</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3</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рп. Суксун</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А</w:t>
            </w:r>
            <w:r w:rsidRPr="0023308A">
              <w:rPr>
                <w:rFonts w:eastAsia="Times New Roman"/>
                <w:sz w:val="22"/>
                <w:lang w:eastAsia="ru-RU"/>
              </w:rPr>
              <w:t>д</w:t>
            </w:r>
            <w:r w:rsidRPr="0023308A">
              <w:rPr>
                <w:rFonts w:eastAsia="Times New Roman"/>
                <w:sz w:val="22"/>
                <w:lang w:eastAsia="ru-RU"/>
              </w:rPr>
              <w:t>министрации</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рп. Су</w:t>
            </w:r>
            <w:r w:rsidRPr="0023308A">
              <w:rPr>
                <w:rFonts w:eastAsia="Times New Roman"/>
                <w:sz w:val="22"/>
                <w:lang w:eastAsia="ru-RU"/>
              </w:rPr>
              <w:t>к</w:t>
            </w:r>
            <w:r w:rsidRPr="0023308A">
              <w:rPr>
                <w:rFonts w:eastAsia="Times New Roman"/>
                <w:sz w:val="22"/>
                <w:lang w:eastAsia="ru-RU"/>
              </w:rPr>
              <w:t>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Администрация Суксунского г</w:t>
            </w:r>
            <w:r w:rsidRPr="0023308A">
              <w:rPr>
                <w:sz w:val="22"/>
              </w:rPr>
              <w:t>о</w:t>
            </w:r>
            <w:r w:rsidRPr="0023308A">
              <w:rPr>
                <w:sz w:val="22"/>
              </w:rPr>
              <w:t>родского округа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договор на ТО</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4</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 xml:space="preserve"> с. Торг</w:t>
            </w:r>
            <w:r w:rsidRPr="0023308A">
              <w:rPr>
                <w:rFonts w:eastAsia="Times New Roman"/>
                <w:sz w:val="22"/>
                <w:lang w:eastAsia="ru-RU"/>
              </w:rPr>
              <w:t>о</w:t>
            </w:r>
            <w:r w:rsidRPr="0023308A">
              <w:rPr>
                <w:rFonts w:eastAsia="Times New Roman"/>
                <w:sz w:val="22"/>
                <w:lang w:eastAsia="ru-RU"/>
              </w:rPr>
              <w:t>вище</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Торг</w:t>
            </w:r>
            <w:r w:rsidRPr="0023308A">
              <w:rPr>
                <w:rFonts w:eastAsia="Times New Roman"/>
                <w:sz w:val="22"/>
                <w:lang w:eastAsia="ru-RU"/>
              </w:rPr>
              <w:t>о</w:t>
            </w:r>
            <w:r w:rsidRPr="0023308A">
              <w:rPr>
                <w:rFonts w:eastAsia="Times New Roman"/>
                <w:sz w:val="22"/>
                <w:lang w:eastAsia="ru-RU"/>
              </w:rPr>
              <w:t>вище, ул. Трактовая, д. 37г</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66</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5</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Тис</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Тис, ул. Советская, зд. 2</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1967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6</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1972</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66</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7</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Поедуги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ДК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Поед</w:t>
            </w:r>
            <w:r w:rsidRPr="0023308A">
              <w:rPr>
                <w:rFonts w:eastAsia="Times New Roman"/>
                <w:sz w:val="22"/>
                <w:lang w:eastAsia="ru-RU"/>
              </w:rPr>
              <w:t>у</w:t>
            </w:r>
            <w:r w:rsidRPr="0023308A">
              <w:rPr>
                <w:rFonts w:eastAsia="Times New Roman"/>
                <w:sz w:val="22"/>
                <w:lang w:eastAsia="ru-RU"/>
              </w:rPr>
              <w:t>ги, ул. Рогожникова, д.10</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8</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Бор</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р-н Суксунский, с. Бор, ул. Центральная, дом 16а</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1981</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9</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Н. Ист</w:t>
            </w:r>
            <w:r w:rsidRPr="0023308A">
              <w:rPr>
                <w:rFonts w:eastAsia="Times New Roman"/>
                <w:sz w:val="22"/>
                <w:lang w:eastAsia="ru-RU"/>
              </w:rPr>
              <w:t>е</w:t>
            </w:r>
            <w:r w:rsidRPr="0023308A">
              <w:rPr>
                <w:rFonts w:eastAsia="Times New Roman"/>
                <w:sz w:val="22"/>
                <w:lang w:eastAsia="ru-RU"/>
              </w:rPr>
              <w:t>каевка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Ни</w:t>
            </w:r>
            <w:r w:rsidRPr="0023308A">
              <w:rPr>
                <w:rFonts w:eastAsia="Times New Roman"/>
                <w:sz w:val="22"/>
                <w:lang w:eastAsia="ru-RU"/>
              </w:rPr>
              <w:t>ж</w:t>
            </w:r>
            <w:r w:rsidRPr="0023308A">
              <w:rPr>
                <w:rFonts w:eastAsia="Times New Roman"/>
                <w:sz w:val="22"/>
                <w:lang w:eastAsia="ru-RU"/>
              </w:rPr>
              <w:t>няя Истекаевка, ул. Трактовая,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10</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Пеп</w:t>
            </w:r>
            <w:r w:rsidRPr="0023308A">
              <w:rPr>
                <w:rFonts w:eastAsia="Times New Roman"/>
                <w:sz w:val="22"/>
                <w:lang w:eastAsia="ru-RU"/>
              </w:rPr>
              <w:t>е</w:t>
            </w:r>
            <w:r w:rsidRPr="0023308A">
              <w:rPr>
                <w:rFonts w:eastAsia="Times New Roman"/>
                <w:sz w:val="22"/>
                <w:lang w:eastAsia="ru-RU"/>
              </w:rPr>
              <w:t>лыши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Пеп</w:t>
            </w:r>
            <w:r w:rsidRPr="0023308A">
              <w:rPr>
                <w:rFonts w:eastAsia="Times New Roman"/>
                <w:sz w:val="22"/>
                <w:lang w:eastAsia="ru-RU"/>
              </w:rPr>
              <w:t>е</w:t>
            </w:r>
            <w:r w:rsidRPr="0023308A">
              <w:rPr>
                <w:rFonts w:eastAsia="Times New Roman"/>
                <w:sz w:val="22"/>
                <w:lang w:eastAsia="ru-RU"/>
              </w:rPr>
              <w:t>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11</w:t>
            </w:r>
          </w:p>
        </w:tc>
        <w:tc>
          <w:tcPr>
            <w:tcW w:w="422" w:type="pct"/>
            <w:shd w:val="clear" w:color="000000" w:fill="FFFFFF"/>
            <w:noWrap/>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Васьк</w:t>
            </w:r>
            <w:r w:rsidRPr="0023308A">
              <w:rPr>
                <w:rFonts w:eastAsia="Times New Roman"/>
                <w:sz w:val="22"/>
                <w:lang w:eastAsia="ru-RU"/>
              </w:rPr>
              <w:t>и</w:t>
            </w:r>
            <w:r w:rsidRPr="0023308A">
              <w:rPr>
                <w:rFonts w:eastAsia="Times New Roman"/>
                <w:sz w:val="22"/>
                <w:lang w:eastAsia="ru-RU"/>
              </w:rPr>
              <w:t>но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СК</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Вас</w:t>
            </w:r>
            <w:r w:rsidRPr="0023308A">
              <w:rPr>
                <w:rFonts w:eastAsia="Times New Roman"/>
                <w:sz w:val="22"/>
                <w:lang w:eastAsia="ru-RU"/>
              </w:rPr>
              <w:t>ь</w:t>
            </w:r>
            <w:r w:rsidRPr="0023308A">
              <w:rPr>
                <w:rFonts w:eastAsia="Times New Roman"/>
                <w:sz w:val="22"/>
                <w:lang w:eastAsia="ru-RU"/>
              </w:rPr>
              <w:t>кино, ул. Пушкина, д. 47</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 "Центр разв</w:t>
            </w:r>
            <w:r w:rsidRPr="0023308A">
              <w:rPr>
                <w:sz w:val="22"/>
              </w:rPr>
              <w:t>и</w:t>
            </w:r>
            <w:r w:rsidRPr="0023308A">
              <w:rPr>
                <w:sz w:val="22"/>
              </w:rPr>
              <w:t>тия культуры"</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 "Центр развития культуры"</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66</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12</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Брёхово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Брех</w:t>
            </w:r>
            <w:r w:rsidRPr="0023308A">
              <w:rPr>
                <w:rFonts w:eastAsia="Times New Roman"/>
                <w:sz w:val="22"/>
                <w:lang w:eastAsia="ru-RU"/>
              </w:rPr>
              <w:t>о</w:t>
            </w:r>
            <w:r w:rsidRPr="0023308A">
              <w:rPr>
                <w:rFonts w:eastAsia="Times New Roman"/>
                <w:sz w:val="22"/>
                <w:lang w:eastAsia="ru-RU"/>
              </w:rPr>
              <w:t>во, ул. Школьная, д. 7</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«Брёховская ООШ»</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1967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13</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Васьк</w:t>
            </w:r>
            <w:r w:rsidRPr="0023308A">
              <w:rPr>
                <w:rFonts w:eastAsia="Times New Roman"/>
                <w:sz w:val="22"/>
                <w:lang w:eastAsia="ru-RU"/>
              </w:rPr>
              <w:t>и</w:t>
            </w:r>
            <w:r w:rsidRPr="0023308A">
              <w:rPr>
                <w:rFonts w:eastAsia="Times New Roman"/>
                <w:sz w:val="22"/>
                <w:lang w:eastAsia="ru-RU"/>
              </w:rPr>
              <w:t>но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Вас</w:t>
            </w:r>
            <w:r w:rsidRPr="0023308A">
              <w:rPr>
                <w:rFonts w:eastAsia="Times New Roman"/>
                <w:sz w:val="22"/>
                <w:lang w:eastAsia="ru-RU"/>
              </w:rPr>
              <w:t>ь</w:t>
            </w:r>
            <w:r w:rsidRPr="0023308A">
              <w:rPr>
                <w:rFonts w:eastAsia="Times New Roman"/>
                <w:sz w:val="22"/>
                <w:lang w:eastAsia="ru-RU"/>
              </w:rPr>
              <w:t>кино, ул. Пушкина, д. 53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«Васьки</w:t>
            </w:r>
            <w:r w:rsidRPr="0023308A">
              <w:rPr>
                <w:sz w:val="22"/>
              </w:rPr>
              <w:t>н</w:t>
            </w:r>
            <w:r w:rsidRPr="0023308A">
              <w:rPr>
                <w:sz w:val="22"/>
              </w:rPr>
              <w:t>ская ООШ – де</w:t>
            </w:r>
            <w:r w:rsidRPr="0023308A">
              <w:rPr>
                <w:sz w:val="22"/>
              </w:rPr>
              <w:t>т</w:t>
            </w:r>
            <w:r w:rsidRPr="0023308A">
              <w:rPr>
                <w:sz w:val="22"/>
              </w:rPr>
              <w:t>ский сад»</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24,3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14</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w:t>
            </w:r>
            <w:r w:rsidRPr="0023308A">
              <w:rPr>
                <w:rFonts w:eastAsia="Times New Roman"/>
                <w:sz w:val="22"/>
                <w:lang w:eastAsia="ru-RU"/>
              </w:rPr>
              <w:t>ю</w:t>
            </w:r>
            <w:r w:rsidRPr="0023308A">
              <w:rPr>
                <w:rFonts w:eastAsia="Times New Roman"/>
                <w:sz w:val="22"/>
                <w:lang w:eastAsia="ru-RU"/>
              </w:rPr>
              <w:t>чи, ул.40 лет Победы, д.18</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«Ключе</w:t>
            </w:r>
            <w:r w:rsidRPr="0023308A">
              <w:rPr>
                <w:sz w:val="22"/>
              </w:rPr>
              <w:t>в</w:t>
            </w:r>
            <w:r w:rsidRPr="0023308A">
              <w:rPr>
                <w:sz w:val="22"/>
              </w:rPr>
              <w:t>ская средняя о</w:t>
            </w:r>
            <w:r w:rsidRPr="0023308A">
              <w:rPr>
                <w:sz w:val="22"/>
              </w:rPr>
              <w:t>б</w:t>
            </w:r>
            <w:r w:rsidRPr="0023308A">
              <w:rPr>
                <w:sz w:val="22"/>
              </w:rPr>
              <w:t>щеобразовател</w:t>
            </w:r>
            <w:r w:rsidRPr="0023308A">
              <w:rPr>
                <w:sz w:val="22"/>
              </w:rPr>
              <w:t>ь</w:t>
            </w:r>
            <w:r w:rsidRPr="0023308A">
              <w:rPr>
                <w:sz w:val="22"/>
              </w:rPr>
              <w:t>ная школа»</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МУП «СКС»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1986</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65</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15</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Морг</w:t>
            </w:r>
            <w:r w:rsidRPr="0023308A">
              <w:rPr>
                <w:rFonts w:eastAsia="Times New Roman"/>
                <w:sz w:val="22"/>
                <w:lang w:eastAsia="ru-RU"/>
              </w:rPr>
              <w:t>у</w:t>
            </w:r>
            <w:r w:rsidRPr="0023308A">
              <w:rPr>
                <w:rFonts w:eastAsia="Times New Roman"/>
                <w:sz w:val="22"/>
                <w:lang w:eastAsia="ru-RU"/>
              </w:rPr>
              <w:t>ново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р-н. Суксунский, д. Мо</w:t>
            </w:r>
            <w:r w:rsidRPr="0023308A">
              <w:rPr>
                <w:rFonts w:eastAsia="Times New Roman"/>
                <w:sz w:val="22"/>
                <w:lang w:eastAsia="ru-RU"/>
              </w:rPr>
              <w:t>р</w:t>
            </w:r>
            <w:r w:rsidRPr="0023308A">
              <w:rPr>
                <w:rFonts w:eastAsia="Times New Roman"/>
                <w:sz w:val="22"/>
                <w:lang w:eastAsia="ru-RU"/>
              </w:rPr>
              <w:t>гуново, ул. Трактовая, д. 41</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1963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16</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Сабарка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51</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17</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Сабарка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18</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Ковал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Ков</w:t>
            </w:r>
            <w:r w:rsidRPr="0023308A">
              <w:rPr>
                <w:rFonts w:eastAsia="Times New Roman"/>
                <w:sz w:val="22"/>
                <w:lang w:eastAsia="ru-RU"/>
              </w:rPr>
              <w:t>а</w:t>
            </w:r>
            <w:r w:rsidRPr="0023308A">
              <w:rPr>
                <w:rFonts w:eastAsia="Times New Roman"/>
                <w:sz w:val="22"/>
                <w:lang w:eastAsia="ru-RU"/>
              </w:rPr>
              <w:t>лево, ул. Дорожная, д.23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«Морг</w:t>
            </w:r>
            <w:r w:rsidRPr="0023308A">
              <w:rPr>
                <w:sz w:val="22"/>
              </w:rPr>
              <w:t>у</w:t>
            </w:r>
            <w:r w:rsidRPr="0023308A">
              <w:rPr>
                <w:sz w:val="22"/>
              </w:rPr>
              <w:t>новская ООШ</w:t>
            </w:r>
            <w:r w:rsidR="00454123" w:rsidRPr="0023308A">
              <w:rPr>
                <w:sz w:val="22"/>
              </w:rPr>
              <w:t xml:space="preserve"> </w:t>
            </w:r>
            <w:r w:rsidRPr="0023308A">
              <w:rPr>
                <w:sz w:val="22"/>
              </w:rPr>
              <w:t>-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19</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Пеп</w:t>
            </w:r>
            <w:r w:rsidRPr="0023308A">
              <w:rPr>
                <w:rFonts w:eastAsia="Times New Roman"/>
                <w:sz w:val="22"/>
                <w:lang w:eastAsia="ru-RU"/>
              </w:rPr>
              <w:t>ё</w:t>
            </w:r>
            <w:r w:rsidRPr="0023308A">
              <w:rPr>
                <w:rFonts w:eastAsia="Times New Roman"/>
                <w:sz w:val="22"/>
                <w:lang w:eastAsia="ru-RU"/>
              </w:rPr>
              <w:t>лыши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Пеп</w:t>
            </w:r>
            <w:r w:rsidRPr="0023308A">
              <w:rPr>
                <w:rFonts w:eastAsia="Times New Roman"/>
                <w:sz w:val="22"/>
                <w:lang w:eastAsia="ru-RU"/>
              </w:rPr>
              <w:t>е</w:t>
            </w:r>
            <w:r w:rsidRPr="0023308A">
              <w:rPr>
                <w:rFonts w:eastAsia="Times New Roman"/>
                <w:sz w:val="22"/>
                <w:lang w:eastAsia="ru-RU"/>
              </w:rPr>
              <w:t>лыши, ул. Колхозная, д.14-1</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«Суксу</w:t>
            </w:r>
            <w:r w:rsidRPr="0023308A">
              <w:rPr>
                <w:sz w:val="22"/>
              </w:rPr>
              <w:t>н</w:t>
            </w:r>
            <w:r w:rsidRPr="0023308A">
              <w:rPr>
                <w:sz w:val="22"/>
              </w:rPr>
              <w:t>ская СОШ № 2»</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1974</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64</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20</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Истек</w:t>
            </w:r>
            <w:r w:rsidRPr="0023308A">
              <w:rPr>
                <w:rFonts w:eastAsia="Times New Roman"/>
                <w:sz w:val="22"/>
                <w:lang w:eastAsia="ru-RU"/>
              </w:rPr>
              <w:t>а</w:t>
            </w:r>
            <w:r w:rsidRPr="0023308A">
              <w:rPr>
                <w:rFonts w:eastAsia="Times New Roman"/>
                <w:sz w:val="22"/>
                <w:lang w:eastAsia="ru-RU"/>
              </w:rPr>
              <w:t>евка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р-н. Суксунский, д. Ни</w:t>
            </w:r>
            <w:r w:rsidRPr="0023308A">
              <w:rPr>
                <w:rFonts w:eastAsia="Times New Roman"/>
                <w:sz w:val="22"/>
                <w:lang w:eastAsia="ru-RU"/>
              </w:rPr>
              <w:t>ж</w:t>
            </w:r>
            <w:r w:rsidRPr="0023308A">
              <w:rPr>
                <w:rFonts w:eastAsia="Times New Roman"/>
                <w:sz w:val="22"/>
                <w:lang w:eastAsia="ru-RU"/>
              </w:rPr>
              <w:t>няя Истекаевка, ул. Трактовая, д. 10</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«Суксу</w:t>
            </w:r>
            <w:r w:rsidRPr="0023308A">
              <w:rPr>
                <w:sz w:val="22"/>
              </w:rPr>
              <w:t>н</w:t>
            </w:r>
            <w:r w:rsidRPr="0023308A">
              <w:rPr>
                <w:sz w:val="22"/>
              </w:rPr>
              <w:t>ская СОШ № 2»</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2013</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67,92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21</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Поедуги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Поед</w:t>
            </w:r>
            <w:r w:rsidRPr="0023308A">
              <w:rPr>
                <w:rFonts w:eastAsia="Times New Roman"/>
                <w:sz w:val="22"/>
                <w:lang w:eastAsia="ru-RU"/>
              </w:rPr>
              <w:t>у</w:t>
            </w:r>
            <w:r w:rsidRPr="0023308A">
              <w:rPr>
                <w:rFonts w:eastAsia="Times New Roman"/>
                <w:sz w:val="22"/>
                <w:lang w:eastAsia="ru-RU"/>
              </w:rPr>
              <w:t>ги, ул. Сосновая, д. 23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«Поедуги</w:t>
            </w:r>
            <w:r w:rsidRPr="0023308A">
              <w:rPr>
                <w:sz w:val="22"/>
              </w:rPr>
              <w:t>н</w:t>
            </w:r>
            <w:r w:rsidRPr="0023308A">
              <w:rPr>
                <w:sz w:val="22"/>
              </w:rPr>
              <w:t>ская ООШ-ДС»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1986</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41,7</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22</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Поедуги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Поед</w:t>
            </w:r>
            <w:r w:rsidRPr="0023308A">
              <w:rPr>
                <w:rFonts w:eastAsia="Times New Roman"/>
                <w:sz w:val="22"/>
                <w:lang w:eastAsia="ru-RU"/>
              </w:rPr>
              <w:t>у</w:t>
            </w:r>
            <w:r w:rsidRPr="0023308A">
              <w:rPr>
                <w:rFonts w:eastAsia="Times New Roman"/>
                <w:sz w:val="22"/>
                <w:lang w:eastAsia="ru-RU"/>
              </w:rPr>
              <w:t>ги, ул. Сосновая,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«Поедуги</w:t>
            </w:r>
            <w:r w:rsidRPr="0023308A">
              <w:rPr>
                <w:sz w:val="22"/>
              </w:rPr>
              <w:t>н</w:t>
            </w:r>
            <w:r w:rsidRPr="0023308A">
              <w:rPr>
                <w:sz w:val="22"/>
              </w:rPr>
              <w:t>ская ООШ-ДС»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1981</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47,2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23</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Сызга</w:t>
            </w:r>
            <w:r w:rsidRPr="0023308A">
              <w:rPr>
                <w:rFonts w:eastAsia="Times New Roman"/>
                <w:sz w:val="22"/>
                <w:lang w:eastAsia="ru-RU"/>
              </w:rPr>
              <w:t>н</w:t>
            </w:r>
            <w:r w:rsidRPr="0023308A">
              <w:rPr>
                <w:rFonts w:eastAsia="Times New Roman"/>
                <w:sz w:val="22"/>
                <w:lang w:eastAsia="ru-RU"/>
              </w:rPr>
              <w:t>ка</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Сы</w:t>
            </w:r>
            <w:r w:rsidRPr="0023308A">
              <w:rPr>
                <w:rFonts w:eastAsia="Times New Roman"/>
                <w:sz w:val="22"/>
                <w:lang w:eastAsia="ru-RU"/>
              </w:rPr>
              <w:t>з</w:t>
            </w:r>
            <w:r w:rsidRPr="0023308A">
              <w:rPr>
                <w:rFonts w:eastAsia="Times New Roman"/>
                <w:sz w:val="22"/>
                <w:lang w:eastAsia="ru-RU"/>
              </w:rPr>
              <w:t>ганка</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«Сызга</w:t>
            </w:r>
            <w:r w:rsidRPr="0023308A">
              <w:rPr>
                <w:sz w:val="22"/>
              </w:rPr>
              <w:t>н</w:t>
            </w:r>
            <w:r w:rsidRPr="0023308A">
              <w:rPr>
                <w:sz w:val="22"/>
              </w:rPr>
              <w:t>ская ООШ - ДС»</w:t>
            </w:r>
          </w:p>
        </w:tc>
        <w:tc>
          <w:tcPr>
            <w:tcW w:w="526" w:type="pct"/>
            <w:shd w:val="clear" w:color="000000" w:fill="FFFFFF"/>
            <w:vAlign w:val="center"/>
            <w:hideMark/>
          </w:tcPr>
          <w:p w:rsidR="00DF0C5D" w:rsidRPr="0023308A" w:rsidRDefault="00DF0C5D" w:rsidP="00E025F8">
            <w:pPr>
              <w:jc w:val="center"/>
              <w:rPr>
                <w:sz w:val="22"/>
              </w:rPr>
            </w:pPr>
            <w:r w:rsidRPr="0023308A">
              <w:rPr>
                <w:sz w:val="22"/>
              </w:rPr>
              <w:t>ООО "Наст</w:t>
            </w:r>
            <w:r w:rsidRPr="0023308A">
              <w:rPr>
                <w:sz w:val="22"/>
              </w:rPr>
              <w:t>е</w:t>
            </w:r>
            <w:r w:rsidRPr="0023308A">
              <w:rPr>
                <w:sz w:val="22"/>
              </w:rPr>
              <w:t>на"</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1988</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24</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Торг</w:t>
            </w:r>
            <w:r w:rsidRPr="0023308A">
              <w:rPr>
                <w:rFonts w:eastAsia="Times New Roman"/>
                <w:sz w:val="22"/>
                <w:lang w:eastAsia="ru-RU"/>
              </w:rPr>
              <w:t>о</w:t>
            </w:r>
            <w:r w:rsidRPr="0023308A">
              <w:rPr>
                <w:rFonts w:eastAsia="Times New Roman"/>
                <w:sz w:val="22"/>
                <w:lang w:eastAsia="ru-RU"/>
              </w:rPr>
              <w:t xml:space="preserve">вище </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Торг</w:t>
            </w:r>
            <w:r w:rsidRPr="0023308A">
              <w:rPr>
                <w:rFonts w:eastAsia="Times New Roman"/>
                <w:sz w:val="22"/>
                <w:lang w:eastAsia="ru-RU"/>
              </w:rPr>
              <w:t>о</w:t>
            </w:r>
            <w:r w:rsidRPr="0023308A">
              <w:rPr>
                <w:rFonts w:eastAsia="Times New Roman"/>
                <w:sz w:val="22"/>
                <w:lang w:eastAsia="ru-RU"/>
              </w:rPr>
              <w:t>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МАОУ «Тисо</w:t>
            </w:r>
            <w:r w:rsidRPr="0023308A">
              <w:rPr>
                <w:sz w:val="22"/>
              </w:rPr>
              <w:t>в</w:t>
            </w:r>
            <w:r w:rsidRPr="0023308A">
              <w:rPr>
                <w:sz w:val="22"/>
              </w:rPr>
              <w:t>ская СОШ – ДС»</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МАОУ «Т</w:t>
            </w:r>
            <w:r w:rsidRPr="0023308A">
              <w:rPr>
                <w:rFonts w:eastAsia="Times New Roman"/>
                <w:sz w:val="22"/>
                <w:lang w:eastAsia="ru-RU"/>
              </w:rPr>
              <w:t>и</w:t>
            </w:r>
            <w:r w:rsidRPr="0023308A">
              <w:rPr>
                <w:rFonts w:eastAsia="Times New Roman"/>
                <w:sz w:val="22"/>
                <w:lang w:eastAsia="ru-RU"/>
              </w:rPr>
              <w:t>совская СОШ – ДС»</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2017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31,53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25</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1989</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62</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26</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1989</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63</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27</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1995</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61</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28</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школы</w:t>
            </w:r>
          </w:p>
        </w:tc>
        <w:tc>
          <w:tcPr>
            <w:tcW w:w="781" w:type="pct"/>
            <w:shd w:val="clear" w:color="000000" w:fill="FFFFFF"/>
            <w:vAlign w:val="center"/>
            <w:hideMark/>
          </w:tcPr>
          <w:p w:rsidR="00DF0C5D" w:rsidRPr="0023308A" w:rsidRDefault="00DF0C5D" w:rsidP="00454123">
            <w:pPr>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МОУ «Киселе</w:t>
            </w:r>
            <w:r w:rsidRPr="0023308A">
              <w:rPr>
                <w:sz w:val="22"/>
              </w:rPr>
              <w:t>в</w:t>
            </w:r>
            <w:r w:rsidRPr="0023308A">
              <w:rPr>
                <w:sz w:val="22"/>
              </w:rPr>
              <w:t xml:space="preserve">ская ОШИ» </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МОУ «Кис</w:t>
            </w:r>
            <w:r w:rsidRPr="0023308A">
              <w:rPr>
                <w:rFonts w:eastAsia="Times New Roman"/>
                <w:sz w:val="22"/>
                <w:lang w:eastAsia="ru-RU"/>
              </w:rPr>
              <w:t>е</w:t>
            </w:r>
            <w:r w:rsidRPr="0023308A">
              <w:rPr>
                <w:rFonts w:eastAsia="Times New Roman"/>
                <w:sz w:val="22"/>
                <w:lang w:eastAsia="ru-RU"/>
              </w:rPr>
              <w:t xml:space="preserve">левская ОШИ» </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оперативное управление</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60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29</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Брехово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библиотеки</w:t>
            </w:r>
          </w:p>
        </w:tc>
        <w:tc>
          <w:tcPr>
            <w:tcW w:w="781" w:type="pct"/>
            <w:shd w:val="clear" w:color="000000" w:fill="FFFFFF"/>
            <w:vAlign w:val="center"/>
            <w:hideMark/>
          </w:tcPr>
          <w:p w:rsidR="00DF0C5D" w:rsidRPr="0023308A" w:rsidRDefault="00DF0C5D" w:rsidP="00E025F8">
            <w:pPr>
              <w:jc w:val="left"/>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Брех</w:t>
            </w:r>
            <w:r w:rsidRPr="0023308A">
              <w:rPr>
                <w:rFonts w:eastAsia="Times New Roman"/>
                <w:sz w:val="22"/>
                <w:lang w:eastAsia="ru-RU"/>
              </w:rPr>
              <w:t>о</w:t>
            </w:r>
            <w:r w:rsidRPr="0023308A">
              <w:rPr>
                <w:rFonts w:eastAsia="Times New Roman"/>
                <w:sz w:val="22"/>
                <w:lang w:eastAsia="ru-RU"/>
              </w:rPr>
              <w:t>во, ул. Школьная, д.3</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муниципал</w:t>
            </w:r>
            <w:r w:rsidRPr="0023308A">
              <w:rPr>
                <w:rFonts w:eastAsia="Times New Roman"/>
                <w:sz w:val="22"/>
                <w:lang w:eastAsia="ru-RU"/>
              </w:rPr>
              <w:t>ь</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МУК "Суксунская ЦБС"</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1980</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50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lastRenderedPageBreak/>
              <w:t>30</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с. Ключи</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ГБУЗ ПК "Суксунская ЦРБ»</w:t>
            </w:r>
          </w:p>
        </w:tc>
        <w:tc>
          <w:tcPr>
            <w:tcW w:w="781" w:type="pct"/>
            <w:shd w:val="clear" w:color="000000" w:fill="FFFFFF"/>
            <w:vAlign w:val="center"/>
            <w:hideMark/>
          </w:tcPr>
          <w:p w:rsidR="00DF0C5D" w:rsidRPr="0023308A" w:rsidRDefault="00DF0C5D" w:rsidP="00E025F8">
            <w:pPr>
              <w:jc w:val="left"/>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р-н, с. Кл</w:t>
            </w:r>
            <w:r w:rsidRPr="0023308A">
              <w:rPr>
                <w:rFonts w:eastAsia="Times New Roman"/>
                <w:sz w:val="22"/>
                <w:lang w:eastAsia="ru-RU"/>
              </w:rPr>
              <w:t>ю</w:t>
            </w:r>
            <w:r w:rsidRPr="0023308A">
              <w:rPr>
                <w:rFonts w:eastAsia="Times New Roman"/>
                <w:sz w:val="22"/>
                <w:lang w:eastAsia="ru-RU"/>
              </w:rPr>
              <w:t>чи, ул. Золина, д. 180</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ведомстве</w:t>
            </w:r>
            <w:r w:rsidRPr="0023308A">
              <w:rPr>
                <w:rFonts w:eastAsia="Times New Roman"/>
                <w:sz w:val="22"/>
                <w:lang w:eastAsia="ru-RU"/>
              </w:rPr>
              <w:t>н</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Суксунская ЦРБ</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2007</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40</w:t>
            </w:r>
          </w:p>
        </w:tc>
      </w:tr>
      <w:tr w:rsidR="0023308A" w:rsidRPr="0023308A" w:rsidTr="003B765F">
        <w:trPr>
          <w:cantSplit/>
        </w:trPr>
        <w:tc>
          <w:tcPr>
            <w:tcW w:w="190" w:type="pct"/>
            <w:shd w:val="clear" w:color="auto" w:fill="auto"/>
            <w:vAlign w:val="center"/>
          </w:tcPr>
          <w:p w:rsidR="00DF0C5D" w:rsidRPr="0023308A" w:rsidRDefault="00DF0C5D" w:rsidP="00E025F8">
            <w:pPr>
              <w:pStyle w:val="aa"/>
              <w:jc w:val="center"/>
              <w:rPr>
                <w:rFonts w:eastAsia="Times New Roman"/>
                <w:sz w:val="22"/>
                <w:szCs w:val="22"/>
                <w:lang w:eastAsia="ru-RU"/>
              </w:rPr>
            </w:pPr>
            <w:r w:rsidRPr="0023308A">
              <w:rPr>
                <w:rFonts w:eastAsia="Times New Roman"/>
                <w:sz w:val="22"/>
                <w:szCs w:val="22"/>
                <w:lang w:eastAsia="ru-RU"/>
              </w:rPr>
              <w:t>31</w:t>
            </w:r>
          </w:p>
        </w:tc>
        <w:tc>
          <w:tcPr>
            <w:tcW w:w="42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д. Кисел</w:t>
            </w:r>
            <w:r w:rsidRPr="0023308A">
              <w:rPr>
                <w:rFonts w:eastAsia="Times New Roman"/>
                <w:sz w:val="22"/>
                <w:lang w:eastAsia="ru-RU"/>
              </w:rPr>
              <w:t>е</w:t>
            </w:r>
            <w:r w:rsidRPr="0023308A">
              <w:rPr>
                <w:rFonts w:eastAsia="Times New Roman"/>
                <w:sz w:val="22"/>
                <w:lang w:eastAsia="ru-RU"/>
              </w:rPr>
              <w:t>во</w:t>
            </w:r>
          </w:p>
        </w:tc>
        <w:tc>
          <w:tcPr>
            <w:tcW w:w="55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Котельная ГБУЗ ПК "Суксунская ЦРБ»</w:t>
            </w:r>
          </w:p>
        </w:tc>
        <w:tc>
          <w:tcPr>
            <w:tcW w:w="781" w:type="pct"/>
            <w:shd w:val="clear" w:color="000000" w:fill="FFFFFF"/>
            <w:vAlign w:val="center"/>
            <w:hideMark/>
          </w:tcPr>
          <w:p w:rsidR="00DF0C5D" w:rsidRPr="0023308A" w:rsidRDefault="00DF0C5D" w:rsidP="00E025F8">
            <w:pPr>
              <w:jc w:val="left"/>
              <w:rPr>
                <w:rFonts w:eastAsia="Times New Roman"/>
                <w:sz w:val="22"/>
                <w:lang w:eastAsia="ru-RU"/>
              </w:rPr>
            </w:pPr>
            <w:r w:rsidRPr="0023308A">
              <w:rPr>
                <w:rFonts w:eastAsia="Times New Roman"/>
                <w:sz w:val="22"/>
                <w:lang w:eastAsia="ru-RU"/>
              </w:rPr>
              <w:t>Пермский край, Су</w:t>
            </w:r>
            <w:r w:rsidRPr="0023308A">
              <w:rPr>
                <w:rFonts w:eastAsia="Times New Roman"/>
                <w:sz w:val="22"/>
                <w:lang w:eastAsia="ru-RU"/>
              </w:rPr>
              <w:t>к</w:t>
            </w:r>
            <w:r w:rsidRPr="0023308A">
              <w:rPr>
                <w:rFonts w:eastAsia="Times New Roman"/>
                <w:sz w:val="22"/>
                <w:lang w:eastAsia="ru-RU"/>
              </w:rPr>
              <w:t>сунский р-он, д. Кис</w:t>
            </w:r>
            <w:r w:rsidRPr="0023308A">
              <w:rPr>
                <w:rFonts w:eastAsia="Times New Roman"/>
                <w:sz w:val="22"/>
                <w:lang w:eastAsia="ru-RU"/>
              </w:rPr>
              <w:t>е</w:t>
            </w:r>
            <w:r w:rsidRPr="0023308A">
              <w:rPr>
                <w:rFonts w:eastAsia="Times New Roman"/>
                <w:sz w:val="22"/>
                <w:lang w:eastAsia="ru-RU"/>
              </w:rPr>
              <w:t>лево, ул. Советская, д. 6, кв. 2</w:t>
            </w:r>
          </w:p>
        </w:tc>
        <w:tc>
          <w:tcPr>
            <w:tcW w:w="514"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ведомстве</w:t>
            </w:r>
            <w:r w:rsidRPr="0023308A">
              <w:rPr>
                <w:rFonts w:eastAsia="Times New Roman"/>
                <w:sz w:val="22"/>
                <w:lang w:eastAsia="ru-RU"/>
              </w:rPr>
              <w:t>н</w:t>
            </w:r>
            <w:r w:rsidRPr="0023308A">
              <w:rPr>
                <w:rFonts w:eastAsia="Times New Roman"/>
                <w:sz w:val="22"/>
                <w:lang w:eastAsia="ru-RU"/>
              </w:rPr>
              <w:t>ная</w:t>
            </w:r>
          </w:p>
        </w:tc>
        <w:tc>
          <w:tcPr>
            <w:tcW w:w="653" w:type="pct"/>
            <w:shd w:val="clear" w:color="000000" w:fill="FFFFFF"/>
            <w:vAlign w:val="center"/>
          </w:tcPr>
          <w:p w:rsidR="00DF0C5D" w:rsidRPr="0023308A" w:rsidRDefault="00DF0C5D" w:rsidP="00E025F8">
            <w:pPr>
              <w:jc w:val="center"/>
              <w:rPr>
                <w:sz w:val="22"/>
              </w:rPr>
            </w:pPr>
            <w:r w:rsidRPr="0023308A">
              <w:rPr>
                <w:sz w:val="22"/>
              </w:rPr>
              <w:t>Суксунская ЦРБ</w:t>
            </w:r>
          </w:p>
        </w:tc>
        <w:tc>
          <w:tcPr>
            <w:tcW w:w="526"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528"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63"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2009</w:t>
            </w:r>
          </w:p>
        </w:tc>
        <w:tc>
          <w:tcPr>
            <w:tcW w:w="325"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w:t>
            </w:r>
          </w:p>
        </w:tc>
        <w:tc>
          <w:tcPr>
            <w:tcW w:w="242" w:type="pct"/>
            <w:shd w:val="clear" w:color="000000" w:fill="FFFFFF"/>
            <w:vAlign w:val="center"/>
            <w:hideMark/>
          </w:tcPr>
          <w:p w:rsidR="00DF0C5D" w:rsidRPr="0023308A" w:rsidRDefault="00DF0C5D" w:rsidP="00E025F8">
            <w:pPr>
              <w:jc w:val="center"/>
              <w:rPr>
                <w:rFonts w:eastAsia="Times New Roman"/>
                <w:sz w:val="22"/>
                <w:lang w:eastAsia="ru-RU"/>
              </w:rPr>
            </w:pPr>
            <w:r w:rsidRPr="0023308A">
              <w:rPr>
                <w:rFonts w:eastAsia="Times New Roman"/>
                <w:sz w:val="22"/>
                <w:lang w:eastAsia="ru-RU"/>
              </w:rPr>
              <w:t>45</w:t>
            </w:r>
          </w:p>
        </w:tc>
      </w:tr>
    </w:tbl>
    <w:p w:rsidR="0087095D" w:rsidRPr="0023308A" w:rsidRDefault="0087095D" w:rsidP="0087095D"/>
    <w:p w:rsidR="00FD2ECA" w:rsidRPr="0023308A" w:rsidRDefault="00FD2ECA" w:rsidP="00775731">
      <w:pPr>
        <w:ind w:firstLine="709"/>
      </w:pPr>
    </w:p>
    <w:p w:rsidR="00FD2ECA" w:rsidRPr="0023308A" w:rsidRDefault="00FD2ECA" w:rsidP="00775731">
      <w:pPr>
        <w:ind w:firstLine="709"/>
        <w:sectPr w:rsidR="00FD2ECA" w:rsidRPr="0023308A" w:rsidSect="003B765F">
          <w:pgSz w:w="16838" w:h="11906" w:orient="landscape"/>
          <w:pgMar w:top="1134" w:right="851" w:bottom="1134" w:left="1134" w:header="709" w:footer="709" w:gutter="0"/>
          <w:cols w:space="708"/>
          <w:docGrid w:linePitch="360"/>
        </w:sectPr>
      </w:pPr>
    </w:p>
    <w:p w:rsidR="00C9343D" w:rsidRPr="0023308A" w:rsidRDefault="00444AFD" w:rsidP="00444AFD">
      <w:pPr>
        <w:pStyle w:val="30"/>
      </w:pPr>
      <w:bookmarkStart w:id="12" w:name="_Toc97389144"/>
      <w:r w:rsidRPr="0023308A">
        <w:lastRenderedPageBreak/>
        <w:t>1.2</w:t>
      </w:r>
      <w:r w:rsidR="00C9343D" w:rsidRPr="0023308A">
        <w:t xml:space="preserve"> </w:t>
      </w:r>
      <w:r w:rsidRPr="0023308A">
        <w:t>З</w:t>
      </w:r>
      <w:r w:rsidR="00C9343D" w:rsidRPr="0023308A">
        <w:t>оны действия индивидуального теплоснабжения</w:t>
      </w:r>
      <w:bookmarkEnd w:id="12"/>
    </w:p>
    <w:p w:rsidR="007450E0" w:rsidRPr="0023308A" w:rsidRDefault="007450E0" w:rsidP="007F1657">
      <w:pPr>
        <w:pStyle w:val="Affa"/>
      </w:pPr>
      <w:r w:rsidRPr="0023308A">
        <w:t xml:space="preserve">Централизованное теплоснабжение на территории </w:t>
      </w:r>
      <w:r w:rsidR="00967306" w:rsidRPr="0023308A">
        <w:t>Суксунского ГО</w:t>
      </w:r>
      <w:r w:rsidRPr="0023308A">
        <w:t xml:space="preserve"> организованно в </w:t>
      </w:r>
      <w:r w:rsidR="00EC4277" w:rsidRPr="0023308A">
        <w:t>пяти</w:t>
      </w:r>
      <w:r w:rsidRPr="0023308A">
        <w:t xml:space="preserve"> населенных пунктах: </w:t>
      </w:r>
      <w:r w:rsidR="002F5504" w:rsidRPr="0023308A">
        <w:t>рп. Суксун</w:t>
      </w:r>
      <w:r w:rsidR="00EC4277" w:rsidRPr="0023308A">
        <w:t xml:space="preserve">, д. Кошелево, с. Ключи, </w:t>
      </w:r>
      <w:r w:rsidR="00734F81" w:rsidRPr="0023308A">
        <w:t>с</w:t>
      </w:r>
      <w:r w:rsidR="00EC4277" w:rsidRPr="0023308A">
        <w:t>. Тис, д. Киселев</w:t>
      </w:r>
      <w:r w:rsidR="00734F81" w:rsidRPr="0023308A">
        <w:t>о</w:t>
      </w:r>
      <w:r w:rsidR="00EC4277" w:rsidRPr="0023308A">
        <w:t>.</w:t>
      </w:r>
      <w:r w:rsidRPr="0023308A">
        <w:t xml:space="preserve"> Теплоснабжение на территории других населенных пунктов городского округа осуществляется от</w:t>
      </w:r>
      <w:r w:rsidR="009C30A9" w:rsidRPr="0023308A">
        <w:t xml:space="preserve"> </w:t>
      </w:r>
      <w:r w:rsidRPr="0023308A">
        <w:t xml:space="preserve">автономных источников тепла (газовые котлы, котлы на твердом топливе, печи и </w:t>
      </w:r>
      <w:r w:rsidR="008E4EBE" w:rsidRPr="0023308A">
        <w:t>т.п.</w:t>
      </w:r>
      <w:r w:rsidRPr="0023308A">
        <w:t xml:space="preserve">). </w:t>
      </w:r>
    </w:p>
    <w:p w:rsidR="007450E0" w:rsidRPr="0023308A" w:rsidRDefault="007450E0" w:rsidP="007F1657">
      <w:pPr>
        <w:pStyle w:val="Affa"/>
      </w:pPr>
      <w:r w:rsidRPr="0023308A">
        <w:t>Зоны действия индивидуального теплоснабжения сформированы в микрорайонах с котт</w:t>
      </w:r>
      <w:r w:rsidRPr="0023308A">
        <w:t>е</w:t>
      </w:r>
      <w:r w:rsidRPr="0023308A">
        <w:t>джной и усадебной застройкой. Подключение существующей индивидуальной застройки к с</w:t>
      </w:r>
      <w:r w:rsidRPr="0023308A">
        <w:t>е</w:t>
      </w:r>
      <w:r w:rsidRPr="0023308A">
        <w:t xml:space="preserve">тям централизованного теплоснабжения не планируется. </w:t>
      </w:r>
    </w:p>
    <w:p w:rsidR="007450E0" w:rsidRPr="0023308A" w:rsidRDefault="007450E0" w:rsidP="007F1657">
      <w:pPr>
        <w:pStyle w:val="Affa"/>
      </w:pPr>
      <w:r w:rsidRPr="0023308A">
        <w:t>Теплоснабжение индивидуальных жилых домов осуществляется децентрализовано. Часть населения в индивидуальных жилых домах для нуж</w:t>
      </w:r>
      <w:r w:rsidR="009C30A9" w:rsidRPr="0023308A">
        <w:t>д</w:t>
      </w:r>
      <w:r w:rsidR="00787B99" w:rsidRPr="0023308A">
        <w:t xml:space="preserve"> </w:t>
      </w:r>
      <w:r w:rsidRPr="0023308A">
        <w:t xml:space="preserve">отопления и приготовления горячей воды используют </w:t>
      </w:r>
      <w:r w:rsidR="0061403F" w:rsidRPr="0023308A">
        <w:t xml:space="preserve">автономные </w:t>
      </w:r>
      <w:r w:rsidRPr="0023308A">
        <w:t>установки, работающие на твёрдом топливе</w:t>
      </w:r>
      <w:r w:rsidR="00444AFD" w:rsidRPr="0023308A">
        <w:t>, природном газе</w:t>
      </w:r>
      <w:r w:rsidRPr="0023308A">
        <w:t>, либо электроэнергии.</w:t>
      </w:r>
    </w:p>
    <w:p w:rsidR="007450E0" w:rsidRPr="0023308A" w:rsidRDefault="007450E0" w:rsidP="007F1657">
      <w:pPr>
        <w:pStyle w:val="Affa"/>
      </w:pPr>
      <w:r w:rsidRPr="0023308A">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3B765F" w:rsidRPr="0023308A" w:rsidRDefault="003B765F" w:rsidP="007F1657">
      <w:pPr>
        <w:pStyle w:val="Affa"/>
      </w:pPr>
    </w:p>
    <w:p w:rsidR="00BF1751" w:rsidRPr="0023308A" w:rsidRDefault="00F0314C" w:rsidP="00F0314C">
      <w:pPr>
        <w:pStyle w:val="30"/>
      </w:pPr>
      <w:bookmarkStart w:id="13" w:name="_Toc97389145"/>
      <w:bookmarkStart w:id="14" w:name="_Toc422303782"/>
      <w:r w:rsidRPr="0023308A">
        <w:t xml:space="preserve">1.3 </w:t>
      </w:r>
      <w:r w:rsidR="00BF1751" w:rsidRPr="0023308A">
        <w:t xml:space="preserve">Изменения, произошедшие в функциональной структуре теплоснабжения </w:t>
      </w:r>
      <w:r w:rsidR="00460CF7" w:rsidRPr="0023308A">
        <w:t>Су</w:t>
      </w:r>
      <w:r w:rsidR="00460CF7" w:rsidRPr="0023308A">
        <w:t>к</w:t>
      </w:r>
      <w:r w:rsidR="00460CF7" w:rsidRPr="0023308A">
        <w:t>сунского</w:t>
      </w:r>
      <w:r w:rsidR="00D17D97" w:rsidRPr="0023308A">
        <w:t xml:space="preserve"> </w:t>
      </w:r>
      <w:r w:rsidR="00E41600" w:rsidRPr="0023308A">
        <w:t>ГО</w:t>
      </w:r>
      <w:r w:rsidR="00BF1751" w:rsidRPr="0023308A">
        <w:t xml:space="preserve"> за период, </w:t>
      </w:r>
      <w:r w:rsidR="00042A16" w:rsidRPr="0023308A">
        <w:t>предшествующий разработке (актуализации) схемы теплоснабж</w:t>
      </w:r>
      <w:r w:rsidR="00042A16" w:rsidRPr="0023308A">
        <w:t>е</w:t>
      </w:r>
      <w:r w:rsidR="00042A16" w:rsidRPr="0023308A">
        <w:t>ния</w:t>
      </w:r>
      <w:bookmarkEnd w:id="13"/>
    </w:p>
    <w:p w:rsidR="00BF5716" w:rsidRPr="0023308A" w:rsidRDefault="008C6F2A" w:rsidP="007F1657">
      <w:pPr>
        <w:pStyle w:val="Affa"/>
      </w:pPr>
      <w:r w:rsidRPr="0023308A">
        <w:t xml:space="preserve">Суксунский </w:t>
      </w:r>
      <w:r w:rsidR="00734F81" w:rsidRPr="0023308A">
        <w:t>ГО</w:t>
      </w:r>
      <w:r w:rsidR="00BF5716" w:rsidRPr="0023308A">
        <w:t xml:space="preserve"> образован в 2020 году</w:t>
      </w:r>
      <w:r w:rsidR="00D747D9" w:rsidRPr="0023308A">
        <w:t>,</w:t>
      </w:r>
      <w:r w:rsidR="00BF5716" w:rsidRPr="0023308A">
        <w:t xml:space="preserve"> путем объединения муниципальных образований</w:t>
      </w:r>
      <w:r w:rsidRPr="0023308A">
        <w:t xml:space="preserve"> Суксунское городское поселение, Киселёвское сельское поселение, Ключевское сельское пос</w:t>
      </w:r>
      <w:r w:rsidRPr="0023308A">
        <w:t>е</w:t>
      </w:r>
      <w:r w:rsidRPr="0023308A">
        <w:t>ление, Поедугинское сельское поселение</w:t>
      </w:r>
      <w:r w:rsidR="00BF5716" w:rsidRPr="0023308A">
        <w:t>, входящих в состав муниципального образования</w:t>
      </w:r>
      <w:r w:rsidR="001209CB" w:rsidRPr="0023308A">
        <w:t xml:space="preserve"> Су</w:t>
      </w:r>
      <w:r w:rsidR="001209CB" w:rsidRPr="0023308A">
        <w:t>к</w:t>
      </w:r>
      <w:r w:rsidR="001209CB" w:rsidRPr="0023308A">
        <w:t>сунский райо</w:t>
      </w:r>
      <w:r w:rsidR="009F1057" w:rsidRPr="0023308A">
        <w:t>н</w:t>
      </w:r>
      <w:r w:rsidR="00BF5716" w:rsidRPr="0023308A">
        <w:t>, в новое муниципальное образование.</w:t>
      </w:r>
    </w:p>
    <w:p w:rsidR="0030224D" w:rsidRPr="0023308A" w:rsidRDefault="00BF5716" w:rsidP="007F1657">
      <w:pPr>
        <w:pStyle w:val="Affa"/>
      </w:pPr>
      <w:r w:rsidRPr="0023308A">
        <w:t xml:space="preserve">Схема теплоснабжения </w:t>
      </w:r>
      <w:r w:rsidR="00460CF7" w:rsidRPr="0023308A">
        <w:t>Суксунского</w:t>
      </w:r>
      <w:r w:rsidRPr="0023308A">
        <w:t xml:space="preserve"> </w:t>
      </w:r>
      <w:r w:rsidR="00734F81" w:rsidRPr="0023308A">
        <w:t>ГО</w:t>
      </w:r>
      <w:r w:rsidRPr="0023308A">
        <w:t xml:space="preserve"> разрабатывается впервые. Ранее был</w:t>
      </w:r>
      <w:r w:rsidR="008C6F2A" w:rsidRPr="0023308A">
        <w:t>а</w:t>
      </w:r>
      <w:r w:rsidRPr="0023308A">
        <w:t xml:space="preserve"> разработ</w:t>
      </w:r>
      <w:r w:rsidRPr="0023308A">
        <w:t>а</w:t>
      </w:r>
      <w:r w:rsidRPr="0023308A">
        <w:t>н</w:t>
      </w:r>
      <w:r w:rsidR="008C6F2A" w:rsidRPr="0023308A">
        <w:t>а</w:t>
      </w:r>
      <w:r w:rsidRPr="0023308A">
        <w:t xml:space="preserve"> схемы теплоснабжения </w:t>
      </w:r>
      <w:r w:rsidR="008C6F2A" w:rsidRPr="0023308A">
        <w:t>Суксунского</w:t>
      </w:r>
      <w:r w:rsidRPr="0023308A">
        <w:t xml:space="preserve"> городск</w:t>
      </w:r>
      <w:r w:rsidR="008C6F2A" w:rsidRPr="0023308A">
        <w:t>ого</w:t>
      </w:r>
      <w:r w:rsidRPr="0023308A">
        <w:t xml:space="preserve"> поселени</w:t>
      </w:r>
      <w:r w:rsidR="008C6F2A" w:rsidRPr="0023308A">
        <w:t>я</w:t>
      </w:r>
      <w:r w:rsidRPr="0023308A">
        <w:t>, в настоящее время входящ</w:t>
      </w:r>
      <w:r w:rsidR="008C6F2A" w:rsidRPr="0023308A">
        <w:t>его</w:t>
      </w:r>
      <w:r w:rsidRPr="0023308A">
        <w:t xml:space="preserve"> в состав </w:t>
      </w:r>
      <w:r w:rsidR="00E41600" w:rsidRPr="0023308A">
        <w:t>Суксунского ГО</w:t>
      </w:r>
      <w:r w:rsidRPr="0023308A">
        <w:t>.</w:t>
      </w:r>
      <w:r w:rsidR="008C6F2A" w:rsidRPr="0023308A">
        <w:t xml:space="preserve"> </w:t>
      </w:r>
      <w:r w:rsidR="0030224D" w:rsidRPr="0023308A">
        <w:t>С момента разработки схем</w:t>
      </w:r>
      <w:r w:rsidR="008C6F2A" w:rsidRPr="0023308A">
        <w:t>ы</w:t>
      </w:r>
      <w:r w:rsidR="0030224D" w:rsidRPr="0023308A">
        <w:t xml:space="preserve"> теплоснабжения</w:t>
      </w:r>
      <w:r w:rsidR="002F5504" w:rsidRPr="0023308A">
        <w:t xml:space="preserve"> </w:t>
      </w:r>
      <w:r w:rsidR="008C6F2A" w:rsidRPr="0023308A">
        <w:t>значительных изменений в структуре системы теплоснабжения не произошло.</w:t>
      </w:r>
    </w:p>
    <w:p w:rsidR="007B36A6" w:rsidRPr="0023308A" w:rsidRDefault="007B36A6" w:rsidP="007F1657">
      <w:pPr>
        <w:pStyle w:val="21"/>
      </w:pPr>
      <w:r w:rsidRPr="0023308A">
        <w:br w:type="page"/>
      </w:r>
    </w:p>
    <w:p w:rsidR="003A5836" w:rsidRPr="0023308A" w:rsidRDefault="003A5836" w:rsidP="007F1657">
      <w:pPr>
        <w:pStyle w:val="21"/>
      </w:pPr>
      <w:bookmarkStart w:id="15" w:name="_Toc97389146"/>
      <w:r w:rsidRPr="0023308A">
        <w:lastRenderedPageBreak/>
        <w:t>Часть 2 Источники тепловой энергии.</w:t>
      </w:r>
      <w:bookmarkEnd w:id="14"/>
      <w:bookmarkEnd w:id="15"/>
    </w:p>
    <w:p w:rsidR="00F65D80" w:rsidRPr="0023308A" w:rsidRDefault="00F65D80" w:rsidP="007F1657">
      <w:pPr>
        <w:pStyle w:val="Affa"/>
      </w:pPr>
      <w:bookmarkStart w:id="16" w:name="_Ref411433684"/>
      <w:r w:rsidRPr="0023308A">
        <w:t xml:space="preserve">На территории муниципального образования действует </w:t>
      </w:r>
      <w:r w:rsidR="00D930EA" w:rsidRPr="0023308A">
        <w:t>14</w:t>
      </w:r>
      <w:r w:rsidR="00586F7C" w:rsidRPr="0023308A">
        <w:t xml:space="preserve"> источников централизованного</w:t>
      </w:r>
      <w:r w:rsidR="0030224D" w:rsidRPr="0023308A">
        <w:t xml:space="preserve"> теплоснабжения</w:t>
      </w:r>
      <w:r w:rsidR="00341137" w:rsidRPr="0023308A">
        <w:t xml:space="preserve"> </w:t>
      </w:r>
      <w:r w:rsidR="00484B66" w:rsidRPr="0023308A">
        <w:t>и 31 локальный источник теплоснабжения</w:t>
      </w:r>
      <w:r w:rsidR="00EC223C" w:rsidRPr="0023308A">
        <w:t>.</w:t>
      </w:r>
      <w:r w:rsidR="0030224D" w:rsidRPr="0023308A">
        <w:t xml:space="preserve"> </w:t>
      </w:r>
      <w:r w:rsidRPr="0023308A">
        <w:t>Краткая характеристика котельн</w:t>
      </w:r>
      <w:r w:rsidR="0030224D" w:rsidRPr="0023308A">
        <w:t>ых</w:t>
      </w:r>
      <w:r w:rsidRPr="0023308A">
        <w:t xml:space="preserve"> представлена в таблице </w:t>
      </w:r>
      <w:r w:rsidR="00341137" w:rsidRPr="0023308A">
        <w:t>4</w:t>
      </w:r>
      <w:r w:rsidRPr="0023308A">
        <w:t>.</w:t>
      </w:r>
    </w:p>
    <w:p w:rsidR="00F65D80" w:rsidRPr="0023308A" w:rsidRDefault="00F65D80" w:rsidP="00F65D80">
      <w:pPr>
        <w:ind w:firstLine="567"/>
        <w:rPr>
          <w:sz w:val="22"/>
        </w:rPr>
      </w:pPr>
    </w:p>
    <w:p w:rsidR="00F65D80" w:rsidRPr="0023308A" w:rsidRDefault="00F65D80" w:rsidP="00F65D80">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4</w:t>
      </w:r>
      <w:r w:rsidR="008A3CE6" w:rsidRPr="0023308A">
        <w:rPr>
          <w:noProof/>
        </w:rPr>
        <w:fldChar w:fldCharType="end"/>
      </w:r>
      <w:r w:rsidRPr="0023308A">
        <w:t xml:space="preserve"> - Источники тепловой энергии, расположенные на территории </w:t>
      </w:r>
      <w:r w:rsidR="00484B66" w:rsidRPr="0023308A">
        <w:t>Суксунского ГО</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4"/>
        <w:gridCol w:w="5656"/>
        <w:gridCol w:w="2116"/>
        <w:gridCol w:w="1462"/>
      </w:tblGrid>
      <w:tr w:rsidR="0023308A" w:rsidRPr="0023308A" w:rsidTr="000F796D">
        <w:trPr>
          <w:cantSplit/>
          <w:trHeight w:val="419"/>
          <w:tblHeader/>
        </w:trPr>
        <w:tc>
          <w:tcPr>
            <w:tcW w:w="396" w:type="pct"/>
            <w:vAlign w:val="center"/>
          </w:tcPr>
          <w:p w:rsidR="00E025F8" w:rsidRPr="0023308A" w:rsidRDefault="00E025F8" w:rsidP="000F796D">
            <w:pPr>
              <w:widowControl w:val="0"/>
              <w:adjustRightInd w:val="0"/>
              <w:jc w:val="center"/>
              <w:textAlignment w:val="baseline"/>
              <w:rPr>
                <w:rFonts w:eastAsia="Times New Roman"/>
                <w:bCs/>
                <w:iCs/>
                <w:spacing w:val="-5"/>
                <w:sz w:val="22"/>
              </w:rPr>
            </w:pPr>
            <w:r w:rsidRPr="0023308A">
              <w:rPr>
                <w:rFonts w:eastAsia="Times New Roman"/>
                <w:bCs/>
                <w:iCs/>
                <w:spacing w:val="-5"/>
                <w:sz w:val="22"/>
              </w:rPr>
              <w:t>№ п/п</w:t>
            </w:r>
          </w:p>
        </w:tc>
        <w:tc>
          <w:tcPr>
            <w:tcW w:w="2820" w:type="pct"/>
            <w:noWrap/>
            <w:vAlign w:val="center"/>
          </w:tcPr>
          <w:p w:rsidR="00E025F8" w:rsidRPr="0023308A" w:rsidRDefault="00E025F8" w:rsidP="000F796D">
            <w:pPr>
              <w:widowControl w:val="0"/>
              <w:adjustRightInd w:val="0"/>
              <w:jc w:val="center"/>
              <w:textAlignment w:val="baseline"/>
              <w:rPr>
                <w:rFonts w:eastAsia="Times New Roman"/>
                <w:bCs/>
                <w:iCs/>
                <w:spacing w:val="-5"/>
                <w:sz w:val="22"/>
              </w:rPr>
            </w:pPr>
            <w:r w:rsidRPr="0023308A">
              <w:rPr>
                <w:rFonts w:eastAsia="Times New Roman"/>
                <w:bCs/>
                <w:iCs/>
                <w:spacing w:val="-5"/>
                <w:sz w:val="22"/>
              </w:rPr>
              <w:t>Наименование котельной</w:t>
            </w:r>
          </w:p>
        </w:tc>
        <w:tc>
          <w:tcPr>
            <w:tcW w:w="1055" w:type="pct"/>
            <w:vAlign w:val="center"/>
          </w:tcPr>
          <w:p w:rsidR="00E025F8" w:rsidRPr="0023308A" w:rsidRDefault="00E025F8" w:rsidP="007F37A9">
            <w:pPr>
              <w:widowControl w:val="0"/>
              <w:adjustRightInd w:val="0"/>
              <w:jc w:val="center"/>
              <w:textAlignment w:val="baseline"/>
              <w:rPr>
                <w:rFonts w:eastAsia="Times New Roman"/>
                <w:bCs/>
                <w:iCs/>
                <w:spacing w:val="-5"/>
                <w:sz w:val="22"/>
              </w:rPr>
            </w:pPr>
            <w:r w:rsidRPr="0023308A">
              <w:rPr>
                <w:rFonts w:eastAsia="Times New Roman"/>
                <w:bCs/>
                <w:iCs/>
                <w:spacing w:val="-5"/>
                <w:sz w:val="22"/>
              </w:rPr>
              <w:t>Обслуживающая организация</w:t>
            </w:r>
          </w:p>
        </w:tc>
        <w:tc>
          <w:tcPr>
            <w:tcW w:w="730" w:type="pct"/>
            <w:noWrap/>
            <w:vAlign w:val="center"/>
          </w:tcPr>
          <w:p w:rsidR="00E025F8" w:rsidRPr="0023308A" w:rsidRDefault="00E025F8" w:rsidP="007F37A9">
            <w:pPr>
              <w:widowControl w:val="0"/>
              <w:adjustRightInd w:val="0"/>
              <w:jc w:val="center"/>
              <w:textAlignment w:val="baseline"/>
              <w:rPr>
                <w:rFonts w:eastAsia="Times New Roman"/>
                <w:bCs/>
                <w:iCs/>
                <w:spacing w:val="-5"/>
                <w:sz w:val="22"/>
              </w:rPr>
            </w:pPr>
            <w:r w:rsidRPr="0023308A">
              <w:rPr>
                <w:rFonts w:eastAsia="Times New Roman"/>
                <w:bCs/>
                <w:iCs/>
                <w:spacing w:val="-5"/>
                <w:sz w:val="22"/>
              </w:rPr>
              <w:t>Установле</w:t>
            </w:r>
            <w:r w:rsidRPr="0023308A">
              <w:rPr>
                <w:rFonts w:eastAsia="Times New Roman"/>
                <w:bCs/>
                <w:iCs/>
                <w:spacing w:val="-5"/>
                <w:sz w:val="22"/>
              </w:rPr>
              <w:t>н</w:t>
            </w:r>
            <w:r w:rsidRPr="0023308A">
              <w:rPr>
                <w:rFonts w:eastAsia="Times New Roman"/>
                <w:bCs/>
                <w:iCs/>
                <w:spacing w:val="-5"/>
                <w:sz w:val="22"/>
              </w:rPr>
              <w:t>ная мо</w:t>
            </w:r>
            <w:r w:rsidRPr="0023308A">
              <w:rPr>
                <w:rFonts w:eastAsia="Times New Roman"/>
                <w:bCs/>
                <w:iCs/>
                <w:spacing w:val="-5"/>
                <w:sz w:val="22"/>
              </w:rPr>
              <w:t>щ</w:t>
            </w:r>
            <w:r w:rsidRPr="0023308A">
              <w:rPr>
                <w:rFonts w:eastAsia="Times New Roman"/>
                <w:bCs/>
                <w:iCs/>
                <w:spacing w:val="-5"/>
                <w:sz w:val="22"/>
              </w:rPr>
              <w:t>ность, Гкал/ч</w:t>
            </w:r>
          </w:p>
        </w:tc>
      </w:tr>
      <w:tr w:rsidR="0023308A" w:rsidRPr="0023308A" w:rsidTr="00E025F8">
        <w:trPr>
          <w:cantSplit/>
          <w:trHeight w:val="419"/>
        </w:trPr>
        <w:tc>
          <w:tcPr>
            <w:tcW w:w="396" w:type="pct"/>
            <w:vAlign w:val="center"/>
          </w:tcPr>
          <w:p w:rsidR="00E025F8" w:rsidRPr="0023308A" w:rsidRDefault="00E025F8" w:rsidP="00E025F8">
            <w:pPr>
              <w:jc w:val="center"/>
              <w:rPr>
                <w:b/>
                <w:sz w:val="22"/>
              </w:rPr>
            </w:pPr>
            <w:r w:rsidRPr="0023308A">
              <w:rPr>
                <w:b/>
                <w:sz w:val="22"/>
              </w:rPr>
              <w:t>1</w:t>
            </w:r>
          </w:p>
        </w:tc>
        <w:tc>
          <w:tcPr>
            <w:tcW w:w="4604" w:type="pct"/>
            <w:gridSpan w:val="3"/>
            <w:noWrap/>
            <w:vAlign w:val="center"/>
          </w:tcPr>
          <w:p w:rsidR="00E025F8" w:rsidRPr="0023308A" w:rsidRDefault="00E025F8" w:rsidP="00E025F8">
            <w:pPr>
              <w:widowControl w:val="0"/>
              <w:adjustRightInd w:val="0"/>
              <w:jc w:val="left"/>
              <w:textAlignment w:val="baseline"/>
              <w:rPr>
                <w:rFonts w:eastAsia="Times New Roman"/>
                <w:b/>
                <w:bCs/>
                <w:iCs/>
                <w:spacing w:val="-5"/>
                <w:sz w:val="22"/>
              </w:rPr>
            </w:pPr>
            <w:r w:rsidRPr="0023308A">
              <w:rPr>
                <w:rFonts w:eastAsia="Times New Roman"/>
                <w:b/>
                <w:bCs/>
                <w:iCs/>
                <w:spacing w:val="-5"/>
                <w:sz w:val="22"/>
              </w:rPr>
              <w:t>Источники централизованного теплоснабжения</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1.1</w:t>
            </w:r>
          </w:p>
        </w:tc>
        <w:tc>
          <w:tcPr>
            <w:tcW w:w="2820" w:type="pct"/>
            <w:vAlign w:val="center"/>
          </w:tcPr>
          <w:p w:rsidR="00E025F8" w:rsidRPr="0023308A" w:rsidRDefault="00E025F8" w:rsidP="00E025F8">
            <w:pPr>
              <w:jc w:val="left"/>
              <w:rPr>
                <w:sz w:val="22"/>
              </w:rPr>
            </w:pPr>
            <w:r w:rsidRPr="0023308A">
              <w:rPr>
                <w:sz w:val="22"/>
              </w:rPr>
              <w:t>Котельная №1 (Пермский край, Суксунский р-н, рп. Су</w:t>
            </w:r>
            <w:r w:rsidRPr="0023308A">
              <w:rPr>
                <w:sz w:val="22"/>
              </w:rPr>
              <w:t>к</w:t>
            </w:r>
            <w:r w:rsidRPr="0023308A">
              <w:rPr>
                <w:sz w:val="22"/>
              </w:rPr>
              <w:t>сун, пер. Нефтяников, д. 5)</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0,688</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1.2</w:t>
            </w:r>
          </w:p>
        </w:tc>
        <w:tc>
          <w:tcPr>
            <w:tcW w:w="2820" w:type="pct"/>
            <w:vAlign w:val="center"/>
          </w:tcPr>
          <w:p w:rsidR="00E025F8" w:rsidRPr="0023308A" w:rsidRDefault="00E025F8" w:rsidP="00E025F8">
            <w:pPr>
              <w:jc w:val="left"/>
              <w:rPr>
                <w:sz w:val="22"/>
              </w:rPr>
            </w:pPr>
            <w:r w:rsidRPr="0023308A">
              <w:rPr>
                <w:sz w:val="22"/>
              </w:rPr>
              <w:t>Котельная №2 (Пермский край, Суксунский р-н, рп. Су</w:t>
            </w:r>
            <w:r w:rsidRPr="0023308A">
              <w:rPr>
                <w:sz w:val="22"/>
              </w:rPr>
              <w:t>к</w:t>
            </w:r>
            <w:r w:rsidRPr="0023308A">
              <w:rPr>
                <w:sz w:val="22"/>
              </w:rPr>
              <w:t>сун, ул. Карла Маркса, д. 96)</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1,376</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1.3</w:t>
            </w:r>
          </w:p>
        </w:tc>
        <w:tc>
          <w:tcPr>
            <w:tcW w:w="2820" w:type="pct"/>
            <w:vAlign w:val="center"/>
          </w:tcPr>
          <w:p w:rsidR="00E025F8" w:rsidRPr="0023308A" w:rsidRDefault="00E025F8" w:rsidP="00E025F8">
            <w:pPr>
              <w:jc w:val="left"/>
              <w:rPr>
                <w:sz w:val="22"/>
              </w:rPr>
            </w:pPr>
            <w:r w:rsidRPr="0023308A">
              <w:rPr>
                <w:sz w:val="22"/>
              </w:rPr>
              <w:t>Котельная №3 (Пермский край, Суксунский р-н, рп. Су</w:t>
            </w:r>
            <w:r w:rsidRPr="0023308A">
              <w:rPr>
                <w:sz w:val="22"/>
              </w:rPr>
              <w:t>к</w:t>
            </w:r>
            <w:r w:rsidRPr="0023308A">
              <w:rPr>
                <w:sz w:val="22"/>
              </w:rPr>
              <w:t>сун, ул. Зеленая, д. 40г)</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0,138</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1.4</w:t>
            </w:r>
          </w:p>
        </w:tc>
        <w:tc>
          <w:tcPr>
            <w:tcW w:w="2820" w:type="pct"/>
            <w:vAlign w:val="center"/>
          </w:tcPr>
          <w:p w:rsidR="00E025F8" w:rsidRPr="0023308A" w:rsidRDefault="00E025F8" w:rsidP="00E025F8">
            <w:pPr>
              <w:jc w:val="left"/>
              <w:rPr>
                <w:sz w:val="22"/>
              </w:rPr>
            </w:pPr>
            <w:r w:rsidRPr="0023308A">
              <w:rPr>
                <w:sz w:val="22"/>
              </w:rPr>
              <w:t>Котельная №4 (Пермский край, Суксунский р-н, в гран</w:t>
            </w:r>
            <w:r w:rsidRPr="0023308A">
              <w:rPr>
                <w:sz w:val="22"/>
              </w:rPr>
              <w:t>и</w:t>
            </w:r>
            <w:r w:rsidRPr="0023308A">
              <w:rPr>
                <w:sz w:val="22"/>
              </w:rPr>
              <w:t>цах Суксунского городского поселения, урочище «Очистные»)</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0,086</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1.5</w:t>
            </w:r>
          </w:p>
        </w:tc>
        <w:tc>
          <w:tcPr>
            <w:tcW w:w="2820" w:type="pct"/>
            <w:vAlign w:val="center"/>
          </w:tcPr>
          <w:p w:rsidR="00E025F8" w:rsidRPr="0023308A" w:rsidRDefault="00E025F8" w:rsidP="00E025F8">
            <w:pPr>
              <w:jc w:val="left"/>
              <w:rPr>
                <w:sz w:val="22"/>
              </w:rPr>
            </w:pPr>
            <w:r w:rsidRPr="0023308A">
              <w:rPr>
                <w:sz w:val="22"/>
              </w:rPr>
              <w:t>Котельная №5 (Пермский край, Суксунский р-н, с. Кл</w:t>
            </w:r>
            <w:r w:rsidRPr="0023308A">
              <w:rPr>
                <w:sz w:val="22"/>
              </w:rPr>
              <w:t>ю</w:t>
            </w:r>
            <w:r w:rsidRPr="0023308A">
              <w:rPr>
                <w:sz w:val="22"/>
              </w:rPr>
              <w:t>чи, ул. 40 лет Победы, д. 20)</w:t>
            </w:r>
          </w:p>
        </w:tc>
        <w:tc>
          <w:tcPr>
            <w:tcW w:w="1055" w:type="pct"/>
            <w:vAlign w:val="center"/>
          </w:tcPr>
          <w:p w:rsidR="00E025F8" w:rsidRPr="0023308A" w:rsidRDefault="00E025F8" w:rsidP="008C6F2A">
            <w:pPr>
              <w:jc w:val="center"/>
              <w:rPr>
                <w:rFonts w:eastAsia="Times New Roman"/>
                <w:sz w:val="22"/>
                <w:lang w:eastAsia="ru-RU"/>
              </w:rPr>
            </w:pPr>
            <w:r w:rsidRPr="0023308A">
              <w:rPr>
                <w:sz w:val="22"/>
              </w:rPr>
              <w:t>ООО «Настена»</w:t>
            </w:r>
          </w:p>
        </w:tc>
        <w:tc>
          <w:tcPr>
            <w:tcW w:w="730" w:type="pct"/>
            <w:noWrap/>
            <w:vAlign w:val="center"/>
          </w:tcPr>
          <w:p w:rsidR="00E025F8" w:rsidRPr="0023308A" w:rsidRDefault="00E025F8" w:rsidP="008C6F2A">
            <w:pPr>
              <w:jc w:val="center"/>
              <w:rPr>
                <w:sz w:val="22"/>
              </w:rPr>
            </w:pPr>
            <w:r w:rsidRPr="0023308A">
              <w:rPr>
                <w:sz w:val="22"/>
              </w:rPr>
              <w:t>0,322</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1.6</w:t>
            </w:r>
          </w:p>
        </w:tc>
        <w:tc>
          <w:tcPr>
            <w:tcW w:w="2820" w:type="pct"/>
            <w:vAlign w:val="center"/>
          </w:tcPr>
          <w:p w:rsidR="00E025F8" w:rsidRPr="0023308A" w:rsidRDefault="00E025F8" w:rsidP="00E025F8">
            <w:pPr>
              <w:jc w:val="left"/>
              <w:rPr>
                <w:sz w:val="22"/>
              </w:rPr>
            </w:pPr>
            <w:r w:rsidRPr="0023308A">
              <w:rPr>
                <w:sz w:val="22"/>
              </w:rPr>
              <w:t>Котельная №6 (Пермский край, Суксунский р-н, рп. Су</w:t>
            </w:r>
            <w:r w:rsidRPr="0023308A">
              <w:rPr>
                <w:sz w:val="22"/>
              </w:rPr>
              <w:t>к</w:t>
            </w:r>
            <w:r w:rsidRPr="0023308A">
              <w:rPr>
                <w:sz w:val="22"/>
              </w:rPr>
              <w:t>сун, ул. Школьная, д. 1)</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3,267</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1.7</w:t>
            </w:r>
          </w:p>
        </w:tc>
        <w:tc>
          <w:tcPr>
            <w:tcW w:w="2820" w:type="pct"/>
            <w:vAlign w:val="center"/>
          </w:tcPr>
          <w:p w:rsidR="00E025F8" w:rsidRPr="0023308A" w:rsidRDefault="00E025F8" w:rsidP="00E025F8">
            <w:pPr>
              <w:jc w:val="left"/>
              <w:rPr>
                <w:sz w:val="22"/>
              </w:rPr>
            </w:pPr>
            <w:r w:rsidRPr="0023308A">
              <w:rPr>
                <w:sz w:val="22"/>
              </w:rPr>
              <w:t>Котельная №7 (Пермский край, Суксунский р-н, рп. Су</w:t>
            </w:r>
            <w:r w:rsidRPr="0023308A">
              <w:rPr>
                <w:sz w:val="22"/>
              </w:rPr>
              <w:t>к</w:t>
            </w:r>
            <w:r w:rsidRPr="0023308A">
              <w:rPr>
                <w:sz w:val="22"/>
              </w:rPr>
              <w:t>сун, ул. Пугачева, зд. 9)</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4,299</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1.8</w:t>
            </w:r>
          </w:p>
        </w:tc>
        <w:tc>
          <w:tcPr>
            <w:tcW w:w="2820" w:type="pct"/>
            <w:vAlign w:val="center"/>
          </w:tcPr>
          <w:p w:rsidR="00E025F8" w:rsidRPr="0023308A" w:rsidRDefault="00E025F8" w:rsidP="00E025F8">
            <w:pPr>
              <w:jc w:val="left"/>
              <w:rPr>
                <w:sz w:val="22"/>
              </w:rPr>
            </w:pPr>
            <w:r w:rsidRPr="0023308A">
              <w:rPr>
                <w:sz w:val="22"/>
              </w:rPr>
              <w:t>Котельная №8 (Пермский край, Суксунский р-н, рп. Су</w:t>
            </w:r>
            <w:r w:rsidRPr="0023308A">
              <w:rPr>
                <w:sz w:val="22"/>
              </w:rPr>
              <w:t>к</w:t>
            </w:r>
            <w:r w:rsidRPr="0023308A">
              <w:rPr>
                <w:sz w:val="22"/>
              </w:rPr>
              <w:t>сун, пер. Карла Маркса)</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1,376</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1.9</w:t>
            </w:r>
          </w:p>
        </w:tc>
        <w:tc>
          <w:tcPr>
            <w:tcW w:w="2820" w:type="pct"/>
            <w:vAlign w:val="center"/>
          </w:tcPr>
          <w:p w:rsidR="00E025F8" w:rsidRPr="0023308A" w:rsidRDefault="00E025F8" w:rsidP="00E025F8">
            <w:pPr>
              <w:jc w:val="left"/>
              <w:rPr>
                <w:sz w:val="22"/>
              </w:rPr>
            </w:pPr>
            <w:r w:rsidRPr="0023308A">
              <w:rPr>
                <w:sz w:val="22"/>
              </w:rPr>
              <w:t>Котельная №9 (Пермский край, Суксунский р-н, рп. Су</w:t>
            </w:r>
            <w:r w:rsidRPr="0023308A">
              <w:rPr>
                <w:sz w:val="22"/>
              </w:rPr>
              <w:t>к</w:t>
            </w:r>
            <w:r w:rsidRPr="0023308A">
              <w:rPr>
                <w:sz w:val="22"/>
              </w:rPr>
              <w:t>сун, ул. Халтурина, 6)</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1,142</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1.10</w:t>
            </w:r>
          </w:p>
        </w:tc>
        <w:tc>
          <w:tcPr>
            <w:tcW w:w="2820" w:type="pct"/>
            <w:vAlign w:val="center"/>
          </w:tcPr>
          <w:p w:rsidR="00E025F8" w:rsidRPr="0023308A" w:rsidRDefault="00E025F8" w:rsidP="00E025F8">
            <w:pPr>
              <w:jc w:val="left"/>
              <w:rPr>
                <w:sz w:val="22"/>
              </w:rPr>
            </w:pPr>
            <w:r w:rsidRPr="0023308A">
              <w:rPr>
                <w:sz w:val="22"/>
              </w:rPr>
              <w:t>Котельная №10 (Пермский край, Суксунский р-н, с. Тис, ул. Северная, зд. 32а)</w:t>
            </w:r>
          </w:p>
        </w:tc>
        <w:tc>
          <w:tcPr>
            <w:tcW w:w="1055" w:type="pct"/>
            <w:vAlign w:val="center"/>
          </w:tcPr>
          <w:p w:rsidR="00E025F8" w:rsidRPr="0023308A" w:rsidRDefault="00E025F8" w:rsidP="008C6F2A">
            <w:pPr>
              <w:jc w:val="center"/>
              <w:rPr>
                <w:rFonts w:eastAsia="Times New Roman"/>
                <w:sz w:val="22"/>
                <w:lang w:eastAsia="ru-RU"/>
              </w:rPr>
            </w:pPr>
            <w:r w:rsidRPr="0023308A">
              <w:rPr>
                <w:sz w:val="22"/>
              </w:rPr>
              <w:t>ООО «Настена»</w:t>
            </w:r>
          </w:p>
        </w:tc>
        <w:tc>
          <w:tcPr>
            <w:tcW w:w="730" w:type="pct"/>
            <w:noWrap/>
            <w:vAlign w:val="center"/>
          </w:tcPr>
          <w:p w:rsidR="00E025F8" w:rsidRPr="0023308A" w:rsidRDefault="00E025F8" w:rsidP="008C6F2A">
            <w:pPr>
              <w:jc w:val="center"/>
              <w:rPr>
                <w:sz w:val="22"/>
              </w:rPr>
            </w:pPr>
            <w:r w:rsidRPr="0023308A">
              <w:rPr>
                <w:sz w:val="22"/>
              </w:rPr>
              <w:t>0,280</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1.11</w:t>
            </w:r>
          </w:p>
        </w:tc>
        <w:tc>
          <w:tcPr>
            <w:tcW w:w="2820" w:type="pct"/>
            <w:vAlign w:val="center"/>
          </w:tcPr>
          <w:p w:rsidR="00E025F8" w:rsidRPr="0023308A" w:rsidRDefault="00E025F8" w:rsidP="00E025F8">
            <w:pPr>
              <w:jc w:val="left"/>
              <w:rPr>
                <w:sz w:val="22"/>
              </w:rPr>
            </w:pPr>
            <w:r w:rsidRPr="0023308A">
              <w:rPr>
                <w:sz w:val="22"/>
              </w:rPr>
              <w:t>Котельная №11 (Пермский край, Суксунский р-н, рп. Суксун, ул. Кирова, зд. 48А)</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4,299</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1.12</w:t>
            </w:r>
          </w:p>
        </w:tc>
        <w:tc>
          <w:tcPr>
            <w:tcW w:w="2820" w:type="pct"/>
            <w:vAlign w:val="center"/>
          </w:tcPr>
          <w:p w:rsidR="00E025F8" w:rsidRPr="0023308A" w:rsidRDefault="00E025F8" w:rsidP="00E025F8">
            <w:pPr>
              <w:jc w:val="left"/>
              <w:rPr>
                <w:sz w:val="22"/>
              </w:rPr>
            </w:pPr>
            <w:r w:rsidRPr="0023308A">
              <w:rPr>
                <w:sz w:val="22"/>
              </w:rPr>
              <w:t>Котельная №12 (Пермский край, Суксунский р-н, рп. Суксун, ул. Чапаева, д. 14Б)</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0,138</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1.13</w:t>
            </w:r>
          </w:p>
        </w:tc>
        <w:tc>
          <w:tcPr>
            <w:tcW w:w="2820" w:type="pct"/>
            <w:vAlign w:val="center"/>
          </w:tcPr>
          <w:p w:rsidR="00E025F8" w:rsidRPr="0023308A" w:rsidRDefault="00E025F8" w:rsidP="00E025F8">
            <w:pPr>
              <w:jc w:val="left"/>
              <w:rPr>
                <w:sz w:val="22"/>
              </w:rPr>
            </w:pPr>
            <w:r w:rsidRPr="0023308A">
              <w:rPr>
                <w:sz w:val="22"/>
              </w:rPr>
              <w:t>Котельная №13 (Пермский край, Суксунский р-н, рп. Суксун, ул. Вишнёвая)</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0,215</w:t>
            </w:r>
          </w:p>
        </w:tc>
      </w:tr>
      <w:tr w:rsidR="0023308A" w:rsidRPr="0023308A" w:rsidTr="00E025F8">
        <w:trPr>
          <w:cantSplit/>
          <w:trHeight w:val="123"/>
        </w:trPr>
        <w:tc>
          <w:tcPr>
            <w:tcW w:w="396" w:type="pct"/>
            <w:vAlign w:val="center"/>
          </w:tcPr>
          <w:p w:rsidR="00E025F8" w:rsidRPr="0023308A" w:rsidRDefault="00E025F8" w:rsidP="00E025F8">
            <w:pPr>
              <w:jc w:val="center"/>
              <w:rPr>
                <w:sz w:val="22"/>
              </w:rPr>
            </w:pPr>
            <w:r w:rsidRPr="0023308A">
              <w:rPr>
                <w:sz w:val="22"/>
              </w:rPr>
              <w:t>1.14</w:t>
            </w:r>
          </w:p>
        </w:tc>
        <w:tc>
          <w:tcPr>
            <w:tcW w:w="2820" w:type="pct"/>
            <w:vAlign w:val="center"/>
          </w:tcPr>
          <w:p w:rsidR="00E025F8" w:rsidRPr="0023308A" w:rsidRDefault="00E025F8" w:rsidP="00E025F8">
            <w:pPr>
              <w:jc w:val="left"/>
              <w:rPr>
                <w:sz w:val="22"/>
              </w:rPr>
            </w:pPr>
            <w:r w:rsidRPr="0023308A">
              <w:rPr>
                <w:sz w:val="22"/>
              </w:rPr>
              <w:t>Котельная №14 (Пермский край, Суксунский р-н, д. К</w:t>
            </w:r>
            <w:r w:rsidRPr="0023308A">
              <w:rPr>
                <w:sz w:val="22"/>
              </w:rPr>
              <w:t>и</w:t>
            </w:r>
            <w:r w:rsidRPr="0023308A">
              <w:rPr>
                <w:sz w:val="22"/>
              </w:rPr>
              <w:t>селево, ул. Новая, д. 6)</w:t>
            </w:r>
          </w:p>
        </w:tc>
        <w:tc>
          <w:tcPr>
            <w:tcW w:w="1055" w:type="pct"/>
            <w:vAlign w:val="center"/>
          </w:tcPr>
          <w:p w:rsidR="00E025F8" w:rsidRPr="0023308A" w:rsidRDefault="00E025F8" w:rsidP="008C6F2A">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rsidP="008C6F2A">
            <w:pPr>
              <w:jc w:val="center"/>
              <w:rPr>
                <w:sz w:val="22"/>
              </w:rPr>
            </w:pPr>
            <w:r w:rsidRPr="0023308A">
              <w:rPr>
                <w:sz w:val="22"/>
              </w:rPr>
              <w:t>0,172</w:t>
            </w:r>
          </w:p>
        </w:tc>
      </w:tr>
      <w:tr w:rsidR="0023308A" w:rsidRPr="0023308A" w:rsidTr="00E025F8">
        <w:trPr>
          <w:cantSplit/>
          <w:trHeight w:val="123"/>
        </w:trPr>
        <w:tc>
          <w:tcPr>
            <w:tcW w:w="396" w:type="pct"/>
            <w:vAlign w:val="center"/>
          </w:tcPr>
          <w:p w:rsidR="00E025F8" w:rsidRPr="0023308A" w:rsidRDefault="00E025F8" w:rsidP="00E025F8">
            <w:pPr>
              <w:jc w:val="center"/>
              <w:rPr>
                <w:b/>
                <w:sz w:val="22"/>
              </w:rPr>
            </w:pPr>
            <w:r w:rsidRPr="0023308A">
              <w:rPr>
                <w:b/>
                <w:sz w:val="22"/>
              </w:rPr>
              <w:t>2</w:t>
            </w:r>
          </w:p>
        </w:tc>
        <w:tc>
          <w:tcPr>
            <w:tcW w:w="4604" w:type="pct"/>
            <w:gridSpan w:val="3"/>
            <w:vAlign w:val="center"/>
          </w:tcPr>
          <w:p w:rsidR="00E025F8" w:rsidRPr="0023308A" w:rsidRDefault="00E025F8" w:rsidP="00E025F8">
            <w:pPr>
              <w:jc w:val="left"/>
              <w:rPr>
                <w:b/>
                <w:sz w:val="22"/>
              </w:rPr>
            </w:pPr>
            <w:r w:rsidRPr="0023308A">
              <w:rPr>
                <w:b/>
                <w:sz w:val="22"/>
              </w:rPr>
              <w:t>Локальные источники тепла</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0,0232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0,099</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2.3</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0,035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2.4</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с. То</w:t>
            </w:r>
            <w:r w:rsidRPr="0023308A">
              <w:rPr>
                <w:rFonts w:eastAsia="Times New Roman"/>
                <w:sz w:val="22"/>
                <w:lang w:eastAsia="ru-RU"/>
              </w:rPr>
              <w:t>р</w:t>
            </w:r>
            <w:r w:rsidRPr="0023308A">
              <w:rPr>
                <w:rFonts w:eastAsia="Times New Roman"/>
                <w:sz w:val="22"/>
                <w:lang w:eastAsia="ru-RU"/>
              </w:rPr>
              <w:t>говище, ул. Трактовая, д. 37г)</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0,245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2.5</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0,25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2.6</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с Кл</w:t>
            </w:r>
            <w:r w:rsidRPr="0023308A">
              <w:rPr>
                <w:rFonts w:eastAsia="Times New Roman"/>
                <w:sz w:val="22"/>
                <w:lang w:eastAsia="ru-RU"/>
              </w:rPr>
              <w:t>ю</w:t>
            </w:r>
            <w:r w:rsidRPr="0023308A">
              <w:rPr>
                <w:rFonts w:eastAsia="Times New Roman"/>
                <w:sz w:val="22"/>
                <w:lang w:eastAsia="ru-RU"/>
              </w:rPr>
              <w:t>чи, ул. 40 лет Победы, д. 17)</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0,123</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2.7</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ДК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Рогожникова, д. 10)</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0,11</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lastRenderedPageBreak/>
              <w:t>2.8</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0,075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2.9</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Суксунский р-н, д. Ни</w:t>
            </w:r>
            <w:r w:rsidRPr="0023308A">
              <w:rPr>
                <w:rFonts w:eastAsia="Times New Roman"/>
                <w:sz w:val="22"/>
                <w:lang w:eastAsia="ru-RU"/>
              </w:rPr>
              <w:t>ж</w:t>
            </w:r>
            <w:r w:rsidRPr="0023308A">
              <w:rPr>
                <w:rFonts w:eastAsia="Times New Roman"/>
                <w:sz w:val="22"/>
                <w:lang w:eastAsia="ru-RU"/>
              </w:rPr>
              <w:t>няя Истекаевка, ул. Трактовая,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0,3</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2.10</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Суксунский р-н, д. Пеп</w:t>
            </w:r>
            <w:r w:rsidRPr="0023308A">
              <w:rPr>
                <w:rFonts w:eastAsia="Times New Roman"/>
                <w:sz w:val="22"/>
                <w:lang w:eastAsia="ru-RU"/>
              </w:rPr>
              <w:t>е</w:t>
            </w:r>
            <w:r w:rsidRPr="0023308A">
              <w:rPr>
                <w:rFonts w:eastAsia="Times New Roman"/>
                <w:sz w:val="22"/>
                <w:lang w:eastAsia="ru-RU"/>
              </w:rPr>
              <w:t>лыши, ул. Колхозная, д. 15)</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0,075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СК (Пермский край, Суксунский р-н, д. Вас</w:t>
            </w:r>
            <w:r w:rsidRPr="0023308A">
              <w:rPr>
                <w:rFonts w:eastAsia="Times New Roman"/>
                <w:sz w:val="22"/>
                <w:lang w:eastAsia="ru-RU"/>
              </w:rPr>
              <w:t>ь</w:t>
            </w:r>
            <w:r w:rsidRPr="0023308A">
              <w:rPr>
                <w:rFonts w:eastAsia="Times New Roman"/>
                <w:sz w:val="22"/>
                <w:lang w:eastAsia="ru-RU"/>
              </w:rPr>
              <w:t>кино, ул. Пушкина, д. 47)</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МУ "Центр разв</w:t>
            </w:r>
            <w:r w:rsidRPr="0023308A">
              <w:rPr>
                <w:rFonts w:eastAsia="Times New Roman"/>
                <w:sz w:val="22"/>
                <w:lang w:eastAsia="ru-RU"/>
              </w:rPr>
              <w:t>и</w:t>
            </w:r>
            <w:r w:rsidRPr="0023308A">
              <w:rPr>
                <w:rFonts w:eastAsia="Times New Roman"/>
                <w:sz w:val="22"/>
                <w:lang w:eastAsia="ru-RU"/>
              </w:rPr>
              <w:t>тия культуры"</w:t>
            </w:r>
          </w:p>
        </w:tc>
        <w:tc>
          <w:tcPr>
            <w:tcW w:w="730" w:type="pct"/>
            <w:noWrap/>
            <w:vAlign w:val="center"/>
          </w:tcPr>
          <w:p w:rsidR="00E025F8" w:rsidRPr="0023308A" w:rsidRDefault="00E025F8">
            <w:pPr>
              <w:jc w:val="center"/>
              <w:rPr>
                <w:sz w:val="22"/>
              </w:rPr>
            </w:pPr>
            <w:r w:rsidRPr="0023308A">
              <w:rPr>
                <w:sz w:val="22"/>
              </w:rPr>
              <w:t>0,11</w:t>
            </w:r>
          </w:p>
        </w:tc>
      </w:tr>
      <w:tr w:rsidR="0023308A" w:rsidRPr="0023308A" w:rsidTr="00E025F8">
        <w:trPr>
          <w:cantSplit/>
          <w:trHeight w:val="376"/>
        </w:trPr>
        <w:tc>
          <w:tcPr>
            <w:tcW w:w="396" w:type="pct"/>
            <w:vAlign w:val="center"/>
          </w:tcPr>
          <w:p w:rsidR="00E025F8" w:rsidRPr="0023308A" w:rsidRDefault="00E025F8" w:rsidP="00E025F8">
            <w:pPr>
              <w:pStyle w:val="aa"/>
              <w:jc w:val="center"/>
              <w:rPr>
                <w:sz w:val="22"/>
                <w:szCs w:val="22"/>
              </w:rPr>
            </w:pPr>
            <w:r w:rsidRPr="0023308A">
              <w:rPr>
                <w:sz w:val="22"/>
                <w:szCs w:val="22"/>
              </w:rPr>
              <w:t>2.12</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055" w:type="pct"/>
            <w:vAlign w:val="center"/>
          </w:tcPr>
          <w:p w:rsidR="00E025F8" w:rsidRPr="0023308A" w:rsidRDefault="00E025F8" w:rsidP="006F1505">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1,42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2.13</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055" w:type="pct"/>
            <w:vAlign w:val="center"/>
          </w:tcPr>
          <w:p w:rsidR="00E025F8" w:rsidRPr="0023308A" w:rsidRDefault="00E025F8" w:rsidP="006F1505">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0,516</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2.14</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 40 лет Победы, д. 18)</w:t>
            </w:r>
          </w:p>
        </w:tc>
        <w:tc>
          <w:tcPr>
            <w:tcW w:w="1055" w:type="pct"/>
            <w:vAlign w:val="center"/>
          </w:tcPr>
          <w:p w:rsidR="00E025F8" w:rsidRPr="0023308A" w:rsidRDefault="00E025F8" w:rsidP="006F1505">
            <w:pPr>
              <w:jc w:val="center"/>
              <w:rPr>
                <w:rFonts w:eastAsia="Times New Roman"/>
                <w:sz w:val="22"/>
                <w:lang w:eastAsia="ru-RU"/>
              </w:rPr>
            </w:pPr>
            <w:r w:rsidRPr="0023308A">
              <w:rPr>
                <w:rFonts w:eastAsia="Times New Roman"/>
                <w:sz w:val="22"/>
                <w:lang w:eastAsia="ru-RU"/>
              </w:rPr>
              <w:t>МУП «СКС»</w:t>
            </w:r>
          </w:p>
        </w:tc>
        <w:tc>
          <w:tcPr>
            <w:tcW w:w="730" w:type="pct"/>
            <w:noWrap/>
            <w:vAlign w:val="center"/>
          </w:tcPr>
          <w:p w:rsidR="00E025F8" w:rsidRPr="0023308A" w:rsidRDefault="00E025F8">
            <w:pPr>
              <w:jc w:val="center"/>
              <w:rPr>
                <w:sz w:val="22"/>
              </w:rPr>
            </w:pPr>
            <w:r w:rsidRPr="0023308A">
              <w:rPr>
                <w:sz w:val="22"/>
              </w:rPr>
              <w:t>0,14</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2.15</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0,68</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2.16</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0,09</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2.17</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0,015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2.18</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0,051</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2.19</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w:t>
            </w:r>
            <w:r w:rsidR="00C83B07" w:rsidRPr="0023308A">
              <w:rPr>
                <w:rFonts w:eastAsia="Times New Roman"/>
                <w:sz w:val="22"/>
                <w:lang w:eastAsia="ru-RU"/>
              </w:rPr>
              <w:t xml:space="preserve"> </w:t>
            </w:r>
            <w:r w:rsidRPr="0023308A">
              <w:rPr>
                <w:rFonts w:eastAsia="Times New Roman"/>
                <w:sz w:val="22"/>
                <w:lang w:eastAsia="ru-RU"/>
              </w:rPr>
              <w:t>Пепелыши, ул. Колхозная, д. 14-1)</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0,42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2.20</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0,095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0,72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2.22</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0,72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2.23</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055" w:type="pct"/>
            <w:vAlign w:val="center"/>
          </w:tcPr>
          <w:p w:rsidR="00E025F8" w:rsidRPr="0023308A" w:rsidRDefault="00E025F8" w:rsidP="00E9428E">
            <w:pPr>
              <w:jc w:val="center"/>
              <w:rPr>
                <w:sz w:val="22"/>
              </w:rPr>
            </w:pPr>
            <w:r w:rsidRPr="0023308A">
              <w:rPr>
                <w:sz w:val="22"/>
              </w:rPr>
              <w:t>ООО «Настена»</w:t>
            </w:r>
          </w:p>
        </w:tc>
        <w:tc>
          <w:tcPr>
            <w:tcW w:w="730" w:type="pct"/>
            <w:noWrap/>
            <w:vAlign w:val="center"/>
          </w:tcPr>
          <w:p w:rsidR="00E025F8" w:rsidRPr="0023308A" w:rsidRDefault="00E025F8">
            <w:pPr>
              <w:jc w:val="center"/>
              <w:rPr>
                <w:sz w:val="22"/>
              </w:rPr>
            </w:pPr>
            <w:r w:rsidRPr="0023308A">
              <w:rPr>
                <w:sz w:val="22"/>
              </w:rPr>
              <w:t>1,8</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2.24</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МАОУ «Тисовская СОШ – ДС»</w:t>
            </w:r>
          </w:p>
        </w:tc>
        <w:tc>
          <w:tcPr>
            <w:tcW w:w="730" w:type="pct"/>
            <w:noWrap/>
            <w:vAlign w:val="center"/>
          </w:tcPr>
          <w:p w:rsidR="00E025F8" w:rsidRPr="0023308A" w:rsidRDefault="00E025F8">
            <w:pPr>
              <w:jc w:val="center"/>
              <w:rPr>
                <w:sz w:val="22"/>
              </w:rPr>
            </w:pPr>
            <w:r w:rsidRPr="0023308A">
              <w:rPr>
                <w:sz w:val="22"/>
              </w:rPr>
              <w:t>0,13</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2.25</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0,076</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2.26</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0,086</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2.27</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0,055</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2.28</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 xml:space="preserve">МОУ «Киселевская ОШИ» </w:t>
            </w:r>
          </w:p>
        </w:tc>
        <w:tc>
          <w:tcPr>
            <w:tcW w:w="730" w:type="pct"/>
            <w:noWrap/>
            <w:vAlign w:val="center"/>
          </w:tcPr>
          <w:p w:rsidR="00E025F8" w:rsidRPr="0023308A" w:rsidRDefault="00E025F8">
            <w:pPr>
              <w:jc w:val="center"/>
              <w:rPr>
                <w:sz w:val="22"/>
              </w:rPr>
            </w:pPr>
            <w:r w:rsidRPr="0023308A">
              <w:rPr>
                <w:sz w:val="22"/>
              </w:rPr>
              <w:t>0,044</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2.29</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w:t>
            </w:r>
          </w:p>
        </w:tc>
        <w:tc>
          <w:tcPr>
            <w:tcW w:w="730" w:type="pct"/>
            <w:noWrap/>
            <w:vAlign w:val="center"/>
          </w:tcPr>
          <w:p w:rsidR="00E025F8" w:rsidRPr="0023308A" w:rsidRDefault="00E025F8">
            <w:pPr>
              <w:jc w:val="center"/>
              <w:rPr>
                <w:sz w:val="22"/>
              </w:rPr>
            </w:pPr>
            <w:r w:rsidRPr="0023308A">
              <w:rPr>
                <w:sz w:val="22"/>
              </w:rPr>
              <w:t>0,22</w:t>
            </w:r>
          </w:p>
        </w:tc>
      </w:tr>
      <w:tr w:rsidR="0023308A"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2.30</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w:t>
            </w:r>
          </w:p>
        </w:tc>
        <w:tc>
          <w:tcPr>
            <w:tcW w:w="730" w:type="pct"/>
            <w:noWrap/>
            <w:vAlign w:val="center"/>
          </w:tcPr>
          <w:p w:rsidR="00E025F8" w:rsidRPr="0023308A" w:rsidRDefault="00E025F8">
            <w:pPr>
              <w:jc w:val="center"/>
              <w:rPr>
                <w:sz w:val="22"/>
              </w:rPr>
            </w:pPr>
            <w:r w:rsidRPr="0023308A">
              <w:rPr>
                <w:sz w:val="22"/>
              </w:rPr>
              <w:t>0,143</w:t>
            </w:r>
          </w:p>
        </w:tc>
      </w:tr>
      <w:tr w:rsidR="00E025F8" w:rsidRPr="0023308A" w:rsidTr="00E025F8">
        <w:trPr>
          <w:cantSplit/>
          <w:trHeight w:val="123"/>
        </w:trPr>
        <w:tc>
          <w:tcPr>
            <w:tcW w:w="396" w:type="pct"/>
            <w:vAlign w:val="center"/>
          </w:tcPr>
          <w:p w:rsidR="00E025F8" w:rsidRPr="0023308A" w:rsidRDefault="00E025F8" w:rsidP="00E025F8">
            <w:pPr>
              <w:pStyle w:val="aa"/>
              <w:jc w:val="center"/>
              <w:rPr>
                <w:sz w:val="22"/>
                <w:szCs w:val="22"/>
              </w:rPr>
            </w:pPr>
            <w:r w:rsidRPr="0023308A">
              <w:rPr>
                <w:sz w:val="22"/>
                <w:szCs w:val="22"/>
              </w:rPr>
              <w:t>2.31</w:t>
            </w:r>
          </w:p>
        </w:tc>
        <w:tc>
          <w:tcPr>
            <w:tcW w:w="2820" w:type="pct"/>
            <w:vAlign w:val="center"/>
          </w:tcPr>
          <w:p w:rsidR="00E025F8" w:rsidRPr="0023308A" w:rsidRDefault="00E025F8" w:rsidP="00E025F8">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1055" w:type="pct"/>
            <w:vAlign w:val="center"/>
          </w:tcPr>
          <w:p w:rsidR="00E025F8" w:rsidRPr="0023308A" w:rsidRDefault="00E025F8" w:rsidP="00BD2E61">
            <w:pPr>
              <w:jc w:val="center"/>
              <w:rPr>
                <w:rFonts w:eastAsia="Times New Roman"/>
                <w:sz w:val="22"/>
                <w:lang w:eastAsia="ru-RU"/>
              </w:rPr>
            </w:pPr>
            <w:r w:rsidRPr="0023308A">
              <w:rPr>
                <w:rFonts w:eastAsia="Times New Roman"/>
                <w:sz w:val="22"/>
                <w:lang w:eastAsia="ru-RU"/>
              </w:rPr>
              <w:t>-</w:t>
            </w:r>
          </w:p>
        </w:tc>
        <w:tc>
          <w:tcPr>
            <w:tcW w:w="730" w:type="pct"/>
            <w:noWrap/>
            <w:vAlign w:val="center"/>
          </w:tcPr>
          <w:p w:rsidR="00E025F8" w:rsidRPr="0023308A" w:rsidRDefault="00E025F8">
            <w:pPr>
              <w:jc w:val="center"/>
              <w:rPr>
                <w:sz w:val="22"/>
              </w:rPr>
            </w:pPr>
            <w:r w:rsidRPr="0023308A">
              <w:rPr>
                <w:sz w:val="22"/>
              </w:rPr>
              <w:t>0,0119</w:t>
            </w:r>
          </w:p>
        </w:tc>
      </w:tr>
    </w:tbl>
    <w:p w:rsidR="00EC4277" w:rsidRPr="0023308A" w:rsidRDefault="00EC4277"/>
    <w:p w:rsidR="00547BAF" w:rsidRPr="0023308A" w:rsidRDefault="00547BAF" w:rsidP="007F1657">
      <w:pPr>
        <w:pStyle w:val="Affa"/>
        <w:rPr>
          <w:szCs w:val="24"/>
        </w:rPr>
      </w:pPr>
      <w:r w:rsidRPr="0023308A">
        <w:rPr>
          <w:szCs w:val="24"/>
        </w:rPr>
        <w:t>Системы теплоснабжения от газовых котельных №6, №13, №7, №3, имеют отопительную нагрузку и нагрузку ГВС. Котельные №3 и №13 обеспечивают нагрузку системы горячего в</w:t>
      </w:r>
      <w:r w:rsidRPr="0023308A">
        <w:rPr>
          <w:szCs w:val="24"/>
        </w:rPr>
        <w:t>о</w:t>
      </w:r>
      <w:r w:rsidRPr="0023308A">
        <w:rPr>
          <w:szCs w:val="24"/>
        </w:rPr>
        <w:t>доснабжения в межотопительный период, в зонах действия котельных №6 и №7 соответстве</w:t>
      </w:r>
      <w:r w:rsidRPr="0023308A">
        <w:rPr>
          <w:szCs w:val="24"/>
        </w:rPr>
        <w:t>н</w:t>
      </w:r>
      <w:r w:rsidRPr="0023308A">
        <w:rPr>
          <w:szCs w:val="24"/>
        </w:rPr>
        <w:lastRenderedPageBreak/>
        <w:t>но. Услуга ГВС предоставляется жителям от индивидуальных тепловых пунктов (далее ИТП) располагающихся внутри зданий, путем нагрева холодной воды в кожухотрубных теплообме</w:t>
      </w:r>
      <w:r w:rsidRPr="0023308A">
        <w:rPr>
          <w:szCs w:val="24"/>
        </w:rPr>
        <w:t>н</w:t>
      </w:r>
      <w:r w:rsidRPr="0023308A">
        <w:rPr>
          <w:szCs w:val="24"/>
        </w:rPr>
        <w:t>никах. Системы ГВС присоединены к тепловым сетям по закрытой схеме через кожухотрубные теплообменники.</w:t>
      </w:r>
    </w:p>
    <w:p w:rsidR="00BD2E61" w:rsidRPr="0023308A" w:rsidRDefault="00BD2E61" w:rsidP="007F1657">
      <w:pPr>
        <w:pStyle w:val="Affa"/>
        <w:rPr>
          <w:szCs w:val="24"/>
        </w:rPr>
      </w:pPr>
      <w:r w:rsidRPr="0023308A">
        <w:rPr>
          <w:szCs w:val="24"/>
        </w:rPr>
        <w:t xml:space="preserve">Оборудование централизованных источников тепла, действующих на территории </w:t>
      </w:r>
      <w:r w:rsidR="00444AFD" w:rsidRPr="0023308A">
        <w:rPr>
          <w:szCs w:val="24"/>
        </w:rPr>
        <w:t>Суксу</w:t>
      </w:r>
      <w:r w:rsidR="00444AFD" w:rsidRPr="0023308A">
        <w:rPr>
          <w:szCs w:val="24"/>
        </w:rPr>
        <w:t>н</w:t>
      </w:r>
      <w:r w:rsidR="00444AFD" w:rsidRPr="0023308A">
        <w:rPr>
          <w:szCs w:val="24"/>
        </w:rPr>
        <w:t>ского ГО</w:t>
      </w:r>
      <w:r w:rsidRPr="0023308A">
        <w:rPr>
          <w:szCs w:val="24"/>
        </w:rPr>
        <w:t>, оснащено средствами измерений, технологическими защитами и сигнализацией, р</w:t>
      </w:r>
      <w:r w:rsidRPr="0023308A">
        <w:rPr>
          <w:szCs w:val="24"/>
        </w:rPr>
        <w:t>е</w:t>
      </w:r>
      <w:r w:rsidRPr="0023308A">
        <w:rPr>
          <w:szCs w:val="24"/>
        </w:rPr>
        <w:t xml:space="preserve">гулирующими </w:t>
      </w:r>
      <w:r w:rsidR="0087095D" w:rsidRPr="0023308A">
        <w:rPr>
          <w:szCs w:val="24"/>
        </w:rPr>
        <w:t>приборами и контрольно-</w:t>
      </w:r>
      <w:r w:rsidRPr="0023308A">
        <w:rPr>
          <w:szCs w:val="24"/>
        </w:rPr>
        <w:t>измерительной аппаратурой (далее - КИП). Основные показатели фиксируются при помощи КИП.</w:t>
      </w:r>
    </w:p>
    <w:p w:rsidR="00BD2E61" w:rsidRPr="0023308A" w:rsidRDefault="00BD2E61" w:rsidP="007F1657">
      <w:pPr>
        <w:pStyle w:val="Affa"/>
        <w:rPr>
          <w:szCs w:val="24"/>
        </w:rPr>
      </w:pPr>
      <w:r w:rsidRPr="0023308A">
        <w:rPr>
          <w:szCs w:val="24"/>
        </w:rPr>
        <w:t>На подающих трубопроводах котельных, идущих от котлов, установлена автоматическая система защиты от повышения давления сетевой воды, реализуемая при помощи датчиков да</w:t>
      </w:r>
      <w:r w:rsidRPr="0023308A">
        <w:rPr>
          <w:szCs w:val="24"/>
        </w:rPr>
        <w:t>в</w:t>
      </w:r>
      <w:r w:rsidRPr="0023308A">
        <w:rPr>
          <w:szCs w:val="24"/>
        </w:rPr>
        <w:t>ления и двух клапанов предохранительных сбросных пружинных. Клапан защищает котлы от превышения в них давления на 10% выше номинального.</w:t>
      </w:r>
    </w:p>
    <w:p w:rsidR="00BD2E61" w:rsidRPr="0023308A" w:rsidRDefault="00BD2E61" w:rsidP="007F1657">
      <w:pPr>
        <w:pStyle w:val="Affa"/>
        <w:rPr>
          <w:szCs w:val="24"/>
        </w:rPr>
      </w:pPr>
      <w:r w:rsidRPr="0023308A">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w:t>
      </w:r>
      <w:r w:rsidRPr="0023308A">
        <w:rPr>
          <w:szCs w:val="24"/>
        </w:rPr>
        <w:t>т</w:t>
      </w:r>
      <w:r w:rsidRPr="0023308A">
        <w:rPr>
          <w:szCs w:val="24"/>
        </w:rPr>
        <w:t xml:space="preserve">ветствующие сигнальные щиты. </w:t>
      </w:r>
    </w:p>
    <w:p w:rsidR="00645289" w:rsidRPr="0023308A" w:rsidRDefault="00FB074D" w:rsidP="007F1657">
      <w:pPr>
        <w:pStyle w:val="Affa"/>
        <w:rPr>
          <w:szCs w:val="24"/>
        </w:rPr>
      </w:pPr>
      <w:r w:rsidRPr="0023308A">
        <w:rPr>
          <w:szCs w:val="24"/>
        </w:rPr>
        <w:t>Ниже приведено краткое описание источников централизованного теплоснабжения.</w:t>
      </w:r>
    </w:p>
    <w:p w:rsidR="00645289" w:rsidRPr="0023308A" w:rsidRDefault="00645289" w:rsidP="007F1657">
      <w:pPr>
        <w:spacing w:line="276" w:lineRule="auto"/>
        <w:rPr>
          <w:szCs w:val="24"/>
        </w:rPr>
      </w:pPr>
    </w:p>
    <w:p w:rsidR="008C6F2A" w:rsidRPr="0023308A" w:rsidRDefault="0087095D" w:rsidP="007F1657">
      <w:pPr>
        <w:pStyle w:val="Affa"/>
        <w:rPr>
          <w:b/>
          <w:szCs w:val="24"/>
          <w:u w:val="single"/>
        </w:rPr>
      </w:pPr>
      <w:r w:rsidRPr="0023308A">
        <w:rPr>
          <w:b/>
          <w:szCs w:val="24"/>
          <w:u w:val="single"/>
        </w:rPr>
        <w:t xml:space="preserve">Котельная №1 (Пермский край, Суксунский р-н, </w:t>
      </w:r>
      <w:r w:rsidR="002F5504" w:rsidRPr="0023308A">
        <w:rPr>
          <w:b/>
          <w:szCs w:val="24"/>
          <w:u w:val="single"/>
        </w:rPr>
        <w:t>рп. Суксун</w:t>
      </w:r>
      <w:r w:rsidRPr="0023308A">
        <w:rPr>
          <w:b/>
          <w:szCs w:val="24"/>
          <w:u w:val="single"/>
        </w:rPr>
        <w:t>, пер. Нефтяников, д. 5)</w:t>
      </w:r>
    </w:p>
    <w:p w:rsidR="00645289" w:rsidRPr="0023308A" w:rsidRDefault="005D4173" w:rsidP="007F1657">
      <w:pPr>
        <w:pStyle w:val="Affa"/>
        <w:rPr>
          <w:szCs w:val="24"/>
        </w:rPr>
      </w:pPr>
      <w:r w:rsidRPr="0023308A">
        <w:rPr>
          <w:szCs w:val="24"/>
        </w:rPr>
        <w:t>Проектная тепловая мощность котельной</w:t>
      </w:r>
      <w:r w:rsidR="009C30A9" w:rsidRPr="0023308A">
        <w:rPr>
          <w:szCs w:val="24"/>
        </w:rPr>
        <w:t xml:space="preserve"> составляет 0,688 </w:t>
      </w:r>
      <w:r w:rsidRPr="0023308A">
        <w:rPr>
          <w:szCs w:val="24"/>
        </w:rPr>
        <w:t>Гкал/час, фактическая – 0,62 Гкал/час. Присоединенная тепловая нагрузка - 0,</w:t>
      </w:r>
      <w:r w:rsidR="00D930EA" w:rsidRPr="0023308A">
        <w:rPr>
          <w:szCs w:val="24"/>
        </w:rPr>
        <w:t>2</w:t>
      </w:r>
      <w:r w:rsidRPr="0023308A">
        <w:rPr>
          <w:szCs w:val="24"/>
        </w:rPr>
        <w:t>58</w:t>
      </w:r>
      <w:r w:rsidR="00A91DE0" w:rsidRPr="0023308A">
        <w:rPr>
          <w:szCs w:val="24"/>
        </w:rPr>
        <w:t xml:space="preserve"> Гкал/час.</w:t>
      </w:r>
      <w:r w:rsidR="008C6F2A" w:rsidRPr="0023308A">
        <w:rPr>
          <w:szCs w:val="24"/>
        </w:rPr>
        <w:t xml:space="preserve"> Го</w:t>
      </w:r>
      <w:r w:rsidR="00787B99" w:rsidRPr="0023308A">
        <w:rPr>
          <w:szCs w:val="24"/>
        </w:rPr>
        <w:t xml:space="preserve">д </w:t>
      </w:r>
      <w:r w:rsidR="008C6F2A" w:rsidRPr="0023308A">
        <w:rPr>
          <w:szCs w:val="24"/>
        </w:rPr>
        <w:t>ввода котельной в эксплу</w:t>
      </w:r>
      <w:r w:rsidR="008C6F2A" w:rsidRPr="0023308A">
        <w:rPr>
          <w:szCs w:val="24"/>
        </w:rPr>
        <w:t>а</w:t>
      </w:r>
      <w:r w:rsidR="008C6F2A" w:rsidRPr="0023308A">
        <w:rPr>
          <w:szCs w:val="24"/>
        </w:rPr>
        <w:t>тацию –</w:t>
      </w:r>
      <w:r w:rsidR="009C30A9" w:rsidRPr="0023308A">
        <w:rPr>
          <w:szCs w:val="24"/>
        </w:rPr>
        <w:t xml:space="preserve"> </w:t>
      </w:r>
      <w:r w:rsidR="008C6F2A" w:rsidRPr="0023308A">
        <w:rPr>
          <w:szCs w:val="24"/>
        </w:rPr>
        <w:t xml:space="preserve">1992. </w:t>
      </w:r>
      <w:r w:rsidR="004D5104" w:rsidRPr="0023308A">
        <w:rPr>
          <w:szCs w:val="24"/>
        </w:rPr>
        <w:t>Режим работы котельной - отопительный период.</w:t>
      </w:r>
      <w:r w:rsidR="00B71046" w:rsidRPr="0023308A">
        <w:rPr>
          <w:szCs w:val="24"/>
        </w:rPr>
        <w:t xml:space="preserve"> Котельная покрывает отоп</w:t>
      </w:r>
      <w:r w:rsidR="00B71046" w:rsidRPr="0023308A">
        <w:rPr>
          <w:szCs w:val="24"/>
        </w:rPr>
        <w:t>и</w:t>
      </w:r>
      <w:r w:rsidR="00B71046" w:rsidRPr="0023308A">
        <w:rPr>
          <w:szCs w:val="24"/>
        </w:rPr>
        <w:t>тельную нагрузку потребителей. Приготовление ГВС в котельной не производится.</w:t>
      </w:r>
    </w:p>
    <w:p w:rsidR="004D5104" w:rsidRPr="0023308A" w:rsidRDefault="008C6F2A" w:rsidP="007F1657">
      <w:pPr>
        <w:pStyle w:val="Affa"/>
        <w:rPr>
          <w:rFonts w:eastAsiaTheme="minorHAnsi"/>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r w:rsidR="005D4173" w:rsidRPr="0023308A">
        <w:rPr>
          <w:szCs w:val="24"/>
        </w:rPr>
        <w:t xml:space="preserve"> </w:t>
      </w:r>
      <w:r w:rsidRPr="0023308A">
        <w:rPr>
          <w:szCs w:val="24"/>
        </w:rPr>
        <w:t>В котельной установлено 2 котла (1 основной и 1 резервный).</w:t>
      </w:r>
      <w:r w:rsidR="004D5104"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Удельный расхо</w:t>
      </w:r>
      <w:r w:rsidR="009C30A9" w:rsidRPr="0023308A">
        <w:rPr>
          <w:rFonts w:eastAsiaTheme="minorHAnsi"/>
          <w:szCs w:val="24"/>
        </w:rPr>
        <w:t>д</w:t>
      </w:r>
      <w:r w:rsidR="00787B99" w:rsidRPr="0023308A">
        <w:rPr>
          <w:rFonts w:eastAsiaTheme="minorHAnsi"/>
          <w:szCs w:val="24"/>
        </w:rPr>
        <w:t xml:space="preserve"> </w:t>
      </w:r>
      <w:r w:rsidR="004D5104" w:rsidRPr="0023308A">
        <w:rPr>
          <w:rFonts w:eastAsiaTheme="minorHAnsi"/>
          <w:szCs w:val="24"/>
        </w:rPr>
        <w:t>условного топлива 154,9 кг.у.т./Гкал. Резервное то</w:t>
      </w:r>
      <w:r w:rsidR="004D5104" w:rsidRPr="0023308A">
        <w:rPr>
          <w:rFonts w:eastAsiaTheme="minorHAnsi"/>
          <w:szCs w:val="24"/>
        </w:rPr>
        <w:t>п</w:t>
      </w:r>
      <w:r w:rsidR="004D5104" w:rsidRPr="0023308A">
        <w:rPr>
          <w:rFonts w:eastAsiaTheme="minorHAnsi"/>
          <w:szCs w:val="24"/>
        </w:rPr>
        <w:t>ливо отсутствует.</w:t>
      </w:r>
    </w:p>
    <w:p w:rsidR="008C6F2A" w:rsidRPr="0023308A" w:rsidRDefault="008C6F2A"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w:t>
      </w:r>
      <w:r w:rsidR="007B38EB" w:rsidRPr="0023308A">
        <w:rPr>
          <w:szCs w:val="24"/>
        </w:rPr>
        <w:t>,</w:t>
      </w:r>
      <w:r w:rsidRPr="0023308A">
        <w:rPr>
          <w:szCs w:val="24"/>
        </w:rPr>
        <w:t xml:space="preserve">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8C6F2A" w:rsidRPr="0023308A" w:rsidRDefault="008C6F2A"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подпиточными насосами, установленными в котельной. Включение и работа подпиточных насосов осуществляется автоматически посредством электроконтактного манометра. </w:t>
      </w:r>
    </w:p>
    <w:p w:rsidR="00216DF1" w:rsidRPr="0023308A" w:rsidRDefault="00216DF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Система химической очистки воды идущей на подпитку системы теплоснабжения в котельной отсутствует.</w:t>
      </w:r>
    </w:p>
    <w:p w:rsidR="008C6F2A" w:rsidRPr="0023308A" w:rsidRDefault="00E2238E" w:rsidP="007F1657">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008C6F2A" w:rsidRPr="0023308A">
        <w:rPr>
          <w:rFonts w:eastAsiaTheme="minorHAnsi"/>
          <w:szCs w:val="24"/>
        </w:rPr>
        <w:t xml:space="preserve"> </w:t>
      </w:r>
      <w:r w:rsidRPr="0023308A">
        <w:rPr>
          <w:rFonts w:eastAsiaTheme="minorHAnsi"/>
          <w:szCs w:val="24"/>
        </w:rPr>
        <w:t>Качественный метод регулирования</w:t>
      </w:r>
      <w:r w:rsidR="008C6F2A" w:rsidRPr="0023308A">
        <w:rPr>
          <w:rFonts w:eastAsiaTheme="minorHAnsi"/>
          <w:szCs w:val="24"/>
        </w:rPr>
        <w:t xml:space="preserve"> предусматривает изменение температуры теплонос</w:t>
      </w:r>
      <w:r w:rsidR="008C6F2A" w:rsidRPr="0023308A">
        <w:rPr>
          <w:rFonts w:eastAsiaTheme="minorHAnsi"/>
          <w:szCs w:val="24"/>
        </w:rPr>
        <w:t>и</w:t>
      </w:r>
      <w:r w:rsidR="008C6F2A" w:rsidRPr="0023308A">
        <w:rPr>
          <w:rFonts w:eastAsiaTheme="minorHAnsi"/>
          <w:szCs w:val="24"/>
        </w:rPr>
        <w:t>теля в зависимости от температуры наружного воздуха. Температура теплоносителя от котел</w:t>
      </w:r>
      <w:r w:rsidR="008C6F2A" w:rsidRPr="0023308A">
        <w:rPr>
          <w:rFonts w:eastAsiaTheme="minorHAnsi"/>
          <w:szCs w:val="24"/>
        </w:rPr>
        <w:t>ь</w:t>
      </w:r>
      <w:r w:rsidR="008C6F2A" w:rsidRPr="0023308A">
        <w:rPr>
          <w:rFonts w:eastAsiaTheme="minorHAnsi"/>
          <w:szCs w:val="24"/>
        </w:rPr>
        <w:t>ной поддерживается согласно тем</w:t>
      </w:r>
      <w:r w:rsidR="005D4173" w:rsidRPr="0023308A">
        <w:rPr>
          <w:rFonts w:eastAsiaTheme="minorHAnsi"/>
          <w:szCs w:val="24"/>
        </w:rPr>
        <w:t>пературному графику 95/70</w:t>
      </w:r>
      <w:r w:rsidR="008C6F2A" w:rsidRPr="0023308A">
        <w:rPr>
          <w:rFonts w:eastAsiaTheme="minorHAnsi"/>
          <w:szCs w:val="24"/>
        </w:rPr>
        <w:t xml:space="preserve">°С. </w:t>
      </w:r>
    </w:p>
    <w:p w:rsidR="008C6F2A" w:rsidRPr="0023308A" w:rsidRDefault="008C6F2A" w:rsidP="007F1657">
      <w:pPr>
        <w:pStyle w:val="Affa"/>
        <w:rPr>
          <w:noProof/>
          <w:szCs w:val="24"/>
        </w:rPr>
      </w:pPr>
      <w:r w:rsidRPr="0023308A">
        <w:rPr>
          <w:noProof/>
          <w:szCs w:val="24"/>
        </w:rPr>
        <w:t>На котельной установленны узлы учета</w:t>
      </w:r>
      <w:r w:rsidR="000A0007" w:rsidRPr="0023308A">
        <w:rPr>
          <w:noProof/>
          <w:szCs w:val="24"/>
        </w:rPr>
        <w:t xml:space="preserve"> потребляемых</w:t>
      </w:r>
      <w:r w:rsidRPr="0023308A">
        <w:rPr>
          <w:noProof/>
          <w:szCs w:val="24"/>
        </w:rPr>
        <w:t xml:space="preserve"> </w:t>
      </w:r>
      <w:r w:rsidR="00C45C8D" w:rsidRPr="0023308A">
        <w:rPr>
          <w:noProof/>
          <w:szCs w:val="24"/>
        </w:rPr>
        <w:t>энергетических ресурсов</w:t>
      </w:r>
      <w:r w:rsidR="00582902" w:rsidRPr="0023308A">
        <w:rPr>
          <w:noProof/>
          <w:szCs w:val="24"/>
        </w:rPr>
        <w:t>, а именно</w:t>
      </w:r>
      <w:r w:rsidR="00C45C8D" w:rsidRPr="0023308A">
        <w:rPr>
          <w:noProof/>
          <w:szCs w:val="24"/>
        </w:rPr>
        <w:t xml:space="preserve"> холодной воды</w:t>
      </w:r>
      <w:r w:rsidR="00582902" w:rsidRPr="0023308A">
        <w:rPr>
          <w:noProof/>
          <w:szCs w:val="24"/>
        </w:rPr>
        <w:t>,</w:t>
      </w:r>
      <w:r w:rsidR="00C45C8D" w:rsidRPr="0023308A">
        <w:rPr>
          <w:noProof/>
          <w:szCs w:val="24"/>
        </w:rPr>
        <w:t xml:space="preserve"> электроэнергии, природного газа. Узел учета отпускаемой тепловой энергии отсуствует, определение величины отпускаемой тепловой энергии осуществляется расчетным способом.</w:t>
      </w:r>
    </w:p>
    <w:p w:rsidR="00216DF1" w:rsidRPr="0023308A" w:rsidRDefault="00216DF1" w:rsidP="007F1657">
      <w:pPr>
        <w:pStyle w:val="Affa"/>
        <w:rPr>
          <w:szCs w:val="24"/>
        </w:rPr>
      </w:pPr>
    </w:p>
    <w:p w:rsidR="008C6F2A" w:rsidRPr="0023308A" w:rsidRDefault="0087095D" w:rsidP="007F1657">
      <w:pPr>
        <w:pStyle w:val="Affa"/>
        <w:rPr>
          <w:b/>
          <w:szCs w:val="24"/>
          <w:u w:val="single"/>
        </w:rPr>
      </w:pPr>
      <w:r w:rsidRPr="0023308A">
        <w:rPr>
          <w:b/>
          <w:szCs w:val="24"/>
          <w:u w:val="single"/>
        </w:rPr>
        <w:lastRenderedPageBreak/>
        <w:t>Котельная №2 (Пермский край,</w:t>
      </w:r>
      <w:r w:rsidR="009F1057" w:rsidRPr="0023308A">
        <w:rPr>
          <w:b/>
          <w:szCs w:val="24"/>
          <w:u w:val="single"/>
        </w:rPr>
        <w:t xml:space="preserve"> Суксунский р-н</w:t>
      </w:r>
      <w:r w:rsidRPr="0023308A">
        <w:rPr>
          <w:b/>
          <w:szCs w:val="24"/>
          <w:u w:val="single"/>
        </w:rPr>
        <w:t xml:space="preserve">, </w:t>
      </w:r>
      <w:r w:rsidR="009F1057" w:rsidRPr="0023308A">
        <w:rPr>
          <w:b/>
          <w:szCs w:val="24"/>
          <w:u w:val="single"/>
        </w:rPr>
        <w:t>рп. Суксун</w:t>
      </w:r>
      <w:r w:rsidRPr="0023308A">
        <w:rPr>
          <w:b/>
          <w:szCs w:val="24"/>
          <w:u w:val="single"/>
        </w:rPr>
        <w:t>, ул.</w:t>
      </w:r>
      <w:r w:rsidR="002D48F2" w:rsidRPr="0023308A">
        <w:rPr>
          <w:b/>
          <w:szCs w:val="24"/>
          <w:u w:val="single"/>
        </w:rPr>
        <w:t xml:space="preserve"> </w:t>
      </w:r>
      <w:r w:rsidRPr="0023308A">
        <w:rPr>
          <w:b/>
          <w:szCs w:val="24"/>
          <w:u w:val="single"/>
        </w:rPr>
        <w:t>Карла Маркса, д.</w:t>
      </w:r>
      <w:r w:rsidR="007F0EA3" w:rsidRPr="0023308A">
        <w:rPr>
          <w:b/>
          <w:szCs w:val="24"/>
          <w:u w:val="single"/>
        </w:rPr>
        <w:t xml:space="preserve"> </w:t>
      </w:r>
      <w:r w:rsidRPr="0023308A">
        <w:rPr>
          <w:b/>
          <w:szCs w:val="24"/>
          <w:u w:val="single"/>
        </w:rPr>
        <w:t>96)</w:t>
      </w:r>
    </w:p>
    <w:p w:rsidR="00216DF1" w:rsidRPr="0023308A" w:rsidRDefault="005D4173" w:rsidP="007F1657">
      <w:pPr>
        <w:pStyle w:val="Affa"/>
        <w:rPr>
          <w:szCs w:val="24"/>
        </w:rPr>
      </w:pPr>
      <w:r w:rsidRPr="0023308A">
        <w:rPr>
          <w:szCs w:val="24"/>
        </w:rPr>
        <w:t>Проектная тепловая мощность котельной составляет 1,376 Гкал/час, фактическая – 1,238</w:t>
      </w:r>
      <w:r w:rsidR="00274271"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0,546</w:t>
      </w:r>
      <w:r w:rsidRPr="0023308A">
        <w:rPr>
          <w:szCs w:val="24"/>
        </w:rPr>
        <w:t xml:space="preserve"> Гкал/час. </w:t>
      </w:r>
      <w:r w:rsidR="00216DF1" w:rsidRPr="0023308A">
        <w:rPr>
          <w:szCs w:val="24"/>
        </w:rPr>
        <w:t>Го</w:t>
      </w:r>
      <w:r w:rsidR="00787B99" w:rsidRPr="0023308A">
        <w:rPr>
          <w:szCs w:val="24"/>
        </w:rPr>
        <w:t xml:space="preserve">д </w:t>
      </w:r>
      <w:r w:rsidR="00216DF1" w:rsidRPr="0023308A">
        <w:rPr>
          <w:szCs w:val="24"/>
        </w:rPr>
        <w:t>ввода котельной в эк</w:t>
      </w:r>
      <w:r w:rsidR="00216DF1" w:rsidRPr="0023308A">
        <w:rPr>
          <w:szCs w:val="24"/>
        </w:rPr>
        <w:t>с</w:t>
      </w:r>
      <w:r w:rsidR="00216DF1" w:rsidRPr="0023308A">
        <w:rPr>
          <w:szCs w:val="24"/>
        </w:rPr>
        <w:t xml:space="preserve">плуатацию – 1997 (1972). Режим работы котельной - отопительный период. </w:t>
      </w:r>
      <w:r w:rsidR="00B71046" w:rsidRPr="0023308A">
        <w:rPr>
          <w:szCs w:val="24"/>
        </w:rPr>
        <w:t>Котельная покр</w:t>
      </w:r>
      <w:r w:rsidR="00B71046" w:rsidRPr="0023308A">
        <w:rPr>
          <w:szCs w:val="24"/>
        </w:rPr>
        <w:t>ы</w:t>
      </w:r>
      <w:r w:rsidR="00B71046" w:rsidRPr="0023308A">
        <w:rPr>
          <w:szCs w:val="24"/>
        </w:rPr>
        <w:t>вает отопительную нагрузку потребителей. Приготовление ГВС в котельной не производится.</w:t>
      </w:r>
    </w:p>
    <w:p w:rsidR="00216DF1" w:rsidRPr="0023308A" w:rsidRDefault="00600E6A" w:rsidP="007F1657">
      <w:pPr>
        <w:pStyle w:val="Affa"/>
        <w:rPr>
          <w:rFonts w:eastAsiaTheme="minorHAnsi"/>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r w:rsidR="005D4173" w:rsidRPr="0023308A">
        <w:rPr>
          <w:szCs w:val="24"/>
        </w:rPr>
        <w:t xml:space="preserve">В котельной установлено 2 котла (1 основной и 1 резервный). </w:t>
      </w:r>
      <w:r w:rsidR="00216DF1"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216DF1" w:rsidRPr="0023308A">
        <w:rPr>
          <w:rFonts w:eastAsiaTheme="minorHAnsi"/>
          <w:szCs w:val="24"/>
        </w:rPr>
        <w:t xml:space="preserve"> 154,9 кг.у.т./Гкал. Резервное то</w:t>
      </w:r>
      <w:r w:rsidR="00216DF1" w:rsidRPr="0023308A">
        <w:rPr>
          <w:rFonts w:eastAsiaTheme="minorHAnsi"/>
          <w:szCs w:val="24"/>
        </w:rPr>
        <w:t>п</w:t>
      </w:r>
      <w:r w:rsidR="00216DF1"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E00D0A" w:rsidRPr="0023308A">
        <w:rPr>
          <w:szCs w:val="24"/>
        </w:rPr>
        <w:t>д</w:t>
      </w:r>
      <w:r w:rsidR="00787B99" w:rsidRPr="0023308A">
        <w:rPr>
          <w:szCs w:val="24"/>
        </w:rPr>
        <w:t xml:space="preserve"> </w:t>
      </w:r>
      <w:r w:rsidRPr="0023308A">
        <w:rPr>
          <w:szCs w:val="24"/>
        </w:rPr>
        <w:t xml:space="preserve">подпиточными насосами, установленными в котельной. Включение и работа подпиточных насосов осуществляется автоматически посредством электроконтактного манометра. </w:t>
      </w:r>
    </w:p>
    <w:p w:rsidR="00216DF1" w:rsidRPr="0023308A" w:rsidRDefault="00216DF1" w:rsidP="007F1657">
      <w:pPr>
        <w:pStyle w:val="Affa"/>
        <w:rPr>
          <w:szCs w:val="24"/>
        </w:rPr>
      </w:pPr>
      <w:r w:rsidRPr="0023308A">
        <w:rPr>
          <w:szCs w:val="24"/>
        </w:rPr>
        <w:t>Для подогрева воды идущей на подпитку системы теплоснабжения в котельной устано</w:t>
      </w:r>
      <w:r w:rsidRPr="0023308A">
        <w:rPr>
          <w:szCs w:val="24"/>
        </w:rPr>
        <w:t>в</w:t>
      </w:r>
      <w:r w:rsidRPr="0023308A">
        <w:rPr>
          <w:szCs w:val="24"/>
        </w:rPr>
        <w:t xml:space="preserve">лен подогреватель подпиточной воды. </w:t>
      </w:r>
    </w:p>
    <w:p w:rsidR="00E2238E" w:rsidRPr="0023308A" w:rsidRDefault="00E2238E" w:rsidP="00E2238E">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ществляется от сетей централизованного водоснабжения рп. Суксун. Для обеспечения резер</w:t>
      </w:r>
      <w:r w:rsidRPr="0023308A">
        <w:rPr>
          <w:szCs w:val="24"/>
        </w:rPr>
        <w:t>в</w:t>
      </w:r>
      <w:r w:rsidRPr="0023308A">
        <w:rPr>
          <w:szCs w:val="24"/>
        </w:rPr>
        <w:t xml:space="preserve">ного запаса воды идущей на подпитку используется цистерна объемом </w:t>
      </w:r>
      <w:r w:rsidRPr="0023308A">
        <w:rPr>
          <w:szCs w:val="24"/>
          <w:lang w:val="en-US"/>
        </w:rPr>
        <w:t>V</w:t>
      </w:r>
      <w:r w:rsidRPr="0023308A">
        <w:rPr>
          <w:szCs w:val="24"/>
        </w:rPr>
        <w:t>= 3 м</w:t>
      </w:r>
      <w:r w:rsidRPr="0023308A">
        <w:rPr>
          <w:szCs w:val="24"/>
          <w:vertAlign w:val="superscript"/>
        </w:rPr>
        <w:t>2</w:t>
      </w:r>
      <w:r w:rsidRPr="0023308A">
        <w:rPr>
          <w:szCs w:val="24"/>
        </w:rPr>
        <w:t>. Система хим</w:t>
      </w:r>
      <w:r w:rsidRPr="0023308A">
        <w:rPr>
          <w:szCs w:val="24"/>
        </w:rPr>
        <w:t>и</w:t>
      </w:r>
      <w:r w:rsidRPr="0023308A">
        <w:rPr>
          <w:szCs w:val="24"/>
        </w:rPr>
        <w:t>ческой очистки воды идущей на подпитку системы теплоснабжения в котельной отсутствует.</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C45C8D" w:rsidRPr="0023308A" w:rsidRDefault="00C45C8D"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№4 (Пермский край,</w:t>
      </w:r>
      <w:r w:rsidR="009F1057" w:rsidRPr="0023308A">
        <w:rPr>
          <w:b/>
          <w:szCs w:val="24"/>
          <w:u w:val="single"/>
        </w:rPr>
        <w:t xml:space="preserve"> Суксунский р-н</w:t>
      </w:r>
      <w:r w:rsidRPr="0023308A">
        <w:rPr>
          <w:b/>
          <w:szCs w:val="24"/>
          <w:u w:val="single"/>
        </w:rPr>
        <w:t>, в границах Суксунского городского поселения, урочище «Очистные»)</w:t>
      </w:r>
    </w:p>
    <w:p w:rsidR="005D4173" w:rsidRPr="0023308A" w:rsidRDefault="00582902" w:rsidP="007F1657">
      <w:pPr>
        <w:pStyle w:val="Affa"/>
        <w:rPr>
          <w:szCs w:val="24"/>
        </w:rPr>
      </w:pPr>
      <w:r w:rsidRPr="0023308A">
        <w:rPr>
          <w:szCs w:val="24"/>
        </w:rPr>
        <w:t>Проектная тепловая мощность котельной составляет 0,086 Гкал/час, фактическая – 0,077</w:t>
      </w:r>
      <w:r w:rsidR="00077F62"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D930EA" w:rsidRPr="0023308A">
        <w:rPr>
          <w:szCs w:val="24"/>
        </w:rPr>
        <w:t>102</w:t>
      </w:r>
      <w:r w:rsidRPr="0023308A">
        <w:rPr>
          <w:szCs w:val="24"/>
        </w:rPr>
        <w:t xml:space="preserve"> Гкал/час</w:t>
      </w:r>
      <w:r w:rsidR="00672E41" w:rsidRPr="0023308A">
        <w:rPr>
          <w:szCs w:val="24"/>
        </w:rPr>
        <w:t xml:space="preserve">. </w:t>
      </w:r>
      <w:r w:rsidR="005D4173" w:rsidRPr="0023308A">
        <w:rPr>
          <w:szCs w:val="24"/>
        </w:rPr>
        <w:t>Го</w:t>
      </w:r>
      <w:r w:rsidR="00E46637" w:rsidRPr="0023308A">
        <w:rPr>
          <w:szCs w:val="24"/>
        </w:rPr>
        <w:t>д</w:t>
      </w:r>
      <w:r w:rsidR="00787B99" w:rsidRPr="0023308A">
        <w:rPr>
          <w:szCs w:val="24"/>
        </w:rPr>
        <w:t xml:space="preserve"> </w:t>
      </w:r>
      <w:r w:rsidR="005D4173" w:rsidRPr="0023308A">
        <w:rPr>
          <w:szCs w:val="24"/>
        </w:rPr>
        <w:t>ввода котельной в эк</w:t>
      </w:r>
      <w:r w:rsidR="005D4173" w:rsidRPr="0023308A">
        <w:rPr>
          <w:szCs w:val="24"/>
        </w:rPr>
        <w:t>с</w:t>
      </w:r>
      <w:r w:rsidR="005D4173" w:rsidRPr="0023308A">
        <w:rPr>
          <w:szCs w:val="24"/>
        </w:rPr>
        <w:t>плуатацию – 2005. Режим работы котельной - отопительный период. Котельная отапливает производственные зд</w:t>
      </w:r>
      <w:r w:rsidR="00E00D0A" w:rsidRPr="0023308A">
        <w:rPr>
          <w:szCs w:val="24"/>
        </w:rPr>
        <w:t>ания на территории биологических</w:t>
      </w:r>
      <w:r w:rsidR="005D4173" w:rsidRPr="0023308A">
        <w:rPr>
          <w:szCs w:val="24"/>
        </w:rPr>
        <w:t xml:space="preserve"> очистных сооружений.</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582902"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w:t>
      </w:r>
      <w:r w:rsidR="00582902"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582902" w:rsidRPr="0023308A">
        <w:rPr>
          <w:rFonts w:eastAsiaTheme="minorHAnsi"/>
          <w:szCs w:val="24"/>
        </w:rPr>
        <w:t xml:space="preserve"> 154,9 кг.у.т./Гкал. Резервное то</w:t>
      </w:r>
      <w:r w:rsidR="00582902" w:rsidRPr="0023308A">
        <w:rPr>
          <w:rFonts w:eastAsiaTheme="minorHAnsi"/>
          <w:szCs w:val="24"/>
        </w:rPr>
        <w:t>п</w:t>
      </w:r>
      <w:r w:rsidR="00582902"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lastRenderedPageBreak/>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E00D0A" w:rsidRPr="0023308A">
        <w:rPr>
          <w:szCs w:val="24"/>
        </w:rPr>
        <w:t>д</w:t>
      </w:r>
      <w:r w:rsidR="00787B99" w:rsidRPr="0023308A">
        <w:rPr>
          <w:szCs w:val="24"/>
        </w:rPr>
        <w:t xml:space="preserve"> </w:t>
      </w:r>
      <w:r w:rsidRPr="0023308A">
        <w:rPr>
          <w:szCs w:val="24"/>
        </w:rPr>
        <w:t xml:space="preserve">из системы централизованного водоснабжения </w:t>
      </w:r>
      <w:r w:rsidR="002F5504" w:rsidRPr="0023308A">
        <w:rPr>
          <w:szCs w:val="24"/>
        </w:rPr>
        <w:t>рп. Суксун</w:t>
      </w:r>
      <w:r w:rsidRPr="0023308A">
        <w:rPr>
          <w:szCs w:val="24"/>
        </w:rPr>
        <w:t>, за счет большего давления. Для предотвращения обратного тока теплоносителя из системы теплоснабжения установлен обра</w:t>
      </w:r>
      <w:r w:rsidRPr="0023308A">
        <w:rPr>
          <w:szCs w:val="24"/>
        </w:rPr>
        <w:t>т</w:t>
      </w:r>
      <w:r w:rsidRPr="0023308A">
        <w:rPr>
          <w:szCs w:val="24"/>
        </w:rPr>
        <w:t>ный клапан.</w:t>
      </w:r>
    </w:p>
    <w:p w:rsidR="00582902" w:rsidRPr="0023308A" w:rsidRDefault="00582902"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xml:space="preserve">. Система химической очистки воды идущей на подпитку системы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82902"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82902"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82902" w:rsidRPr="0023308A" w:rsidRDefault="00582902" w:rsidP="007F1657">
      <w:pPr>
        <w:pStyle w:val="Affa"/>
        <w:rPr>
          <w:szCs w:val="24"/>
        </w:rPr>
      </w:pPr>
    </w:p>
    <w:p w:rsidR="008C6F2A" w:rsidRPr="0023308A" w:rsidRDefault="0087095D" w:rsidP="007F1657">
      <w:pPr>
        <w:pStyle w:val="Affa"/>
        <w:rPr>
          <w:b/>
          <w:szCs w:val="24"/>
          <w:u w:val="single"/>
        </w:rPr>
      </w:pPr>
      <w:r w:rsidRPr="0023308A">
        <w:rPr>
          <w:b/>
          <w:szCs w:val="24"/>
          <w:u w:val="single"/>
        </w:rPr>
        <w:t>Котельная №5 (Пермский край,</w:t>
      </w:r>
      <w:r w:rsidR="009F1057" w:rsidRPr="0023308A">
        <w:rPr>
          <w:b/>
          <w:szCs w:val="24"/>
          <w:u w:val="single"/>
        </w:rPr>
        <w:t xml:space="preserve"> Суксунский р-н</w:t>
      </w:r>
      <w:r w:rsidRPr="0023308A">
        <w:rPr>
          <w:b/>
          <w:szCs w:val="24"/>
          <w:u w:val="single"/>
        </w:rPr>
        <w:t>, с. Ключи, ул. 40 лет Победы, д. 20)</w:t>
      </w:r>
    </w:p>
    <w:p w:rsidR="005D4173" w:rsidRPr="0023308A" w:rsidRDefault="00582902" w:rsidP="007F1657">
      <w:pPr>
        <w:pStyle w:val="Affa"/>
        <w:rPr>
          <w:szCs w:val="24"/>
        </w:rPr>
      </w:pPr>
      <w:r w:rsidRPr="0023308A">
        <w:rPr>
          <w:szCs w:val="24"/>
        </w:rPr>
        <w:t>Проектная тепловая мощность котельной составляет 0,3</w:t>
      </w:r>
      <w:r w:rsidR="00A91DE0" w:rsidRPr="0023308A">
        <w:rPr>
          <w:szCs w:val="24"/>
        </w:rPr>
        <w:t>22</w:t>
      </w:r>
      <w:r w:rsidRPr="0023308A">
        <w:rPr>
          <w:szCs w:val="24"/>
        </w:rPr>
        <w:t xml:space="preserve"> Гкал/час, фактическая – 0,</w:t>
      </w:r>
      <w:r w:rsidR="00A91DE0" w:rsidRPr="0023308A">
        <w:rPr>
          <w:szCs w:val="24"/>
        </w:rPr>
        <w:t>322</w:t>
      </w:r>
      <w:r w:rsidR="00E00D0A"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4803B6" w:rsidRPr="0023308A">
        <w:rPr>
          <w:szCs w:val="24"/>
        </w:rPr>
        <w:t>302</w:t>
      </w:r>
      <w:r w:rsidR="00A91DE0" w:rsidRPr="0023308A">
        <w:rPr>
          <w:szCs w:val="24"/>
        </w:rPr>
        <w:t xml:space="preserve"> </w:t>
      </w:r>
      <w:r w:rsidRPr="0023308A">
        <w:rPr>
          <w:szCs w:val="24"/>
        </w:rPr>
        <w:t xml:space="preserve">Гкал/час. </w:t>
      </w:r>
      <w:r w:rsidR="005D5814" w:rsidRPr="0023308A">
        <w:rPr>
          <w:szCs w:val="24"/>
        </w:rPr>
        <w:t xml:space="preserve">В 2021 году котельная была реконструирована, было установлено новое котельное оборудование. </w:t>
      </w:r>
      <w:r w:rsidR="005D4173" w:rsidRPr="0023308A">
        <w:rPr>
          <w:szCs w:val="24"/>
        </w:rPr>
        <w:t xml:space="preserve">Режим работы котельной - отопительный период. </w:t>
      </w:r>
      <w:r w:rsidR="00B71046" w:rsidRPr="0023308A">
        <w:rPr>
          <w:szCs w:val="24"/>
        </w:rPr>
        <w:t>Котельная покрывает отопительную нагрузку потребителей. Пригото</w:t>
      </w:r>
      <w:r w:rsidR="00B71046" w:rsidRPr="0023308A">
        <w:rPr>
          <w:szCs w:val="24"/>
        </w:rPr>
        <w:t>в</w:t>
      </w:r>
      <w:r w:rsidR="00B71046" w:rsidRPr="0023308A">
        <w:rPr>
          <w:szCs w:val="24"/>
        </w:rPr>
        <w:t>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r w:rsidR="00582902" w:rsidRPr="0023308A">
        <w:rPr>
          <w:rFonts w:eastAsiaTheme="minorHAnsi"/>
          <w:szCs w:val="24"/>
        </w:rPr>
        <w:t xml:space="preserve"> Основным видом топлива для котельной является природный газ. Поставщиком приро</w:t>
      </w:r>
      <w:r w:rsidR="00582902" w:rsidRPr="0023308A">
        <w:rPr>
          <w:rFonts w:eastAsiaTheme="minorHAnsi"/>
          <w:szCs w:val="24"/>
        </w:rPr>
        <w:t>д</w:t>
      </w:r>
      <w:r w:rsidR="00582902" w:rsidRPr="0023308A">
        <w:rPr>
          <w:rFonts w:eastAsiaTheme="minorHAnsi"/>
          <w:szCs w:val="24"/>
        </w:rPr>
        <w:t xml:space="preserve">ного газа является ООО «Газпром межрегионгаз Пермь». </w:t>
      </w:r>
      <w:r w:rsidR="008E4EBE" w:rsidRPr="0023308A">
        <w:rPr>
          <w:rFonts w:eastAsiaTheme="minorHAnsi"/>
          <w:szCs w:val="24"/>
        </w:rPr>
        <w:t>Удельный расход условного топлива</w:t>
      </w:r>
      <w:r w:rsidR="00582902" w:rsidRPr="0023308A">
        <w:rPr>
          <w:rFonts w:eastAsiaTheme="minorHAnsi"/>
          <w:szCs w:val="24"/>
        </w:rPr>
        <w:t xml:space="preserve"> 154,9</w:t>
      </w:r>
      <w:r w:rsidR="00E00D0A" w:rsidRPr="0023308A">
        <w:rPr>
          <w:rFonts w:eastAsiaTheme="minorHAnsi"/>
          <w:szCs w:val="24"/>
        </w:rPr>
        <w:t xml:space="preserve"> </w:t>
      </w:r>
      <w:r w:rsidR="00582902" w:rsidRPr="0023308A">
        <w:rPr>
          <w:rFonts w:eastAsiaTheme="minorHAnsi"/>
          <w:szCs w:val="24"/>
        </w:rPr>
        <w:t>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0F2D1E" w:rsidRPr="0023308A">
        <w:rPr>
          <w:szCs w:val="24"/>
        </w:rPr>
        <w:t>д</w:t>
      </w:r>
      <w:r w:rsidR="00787B99" w:rsidRPr="0023308A">
        <w:rPr>
          <w:szCs w:val="24"/>
        </w:rPr>
        <w:t xml:space="preserve"> </w:t>
      </w:r>
      <w:r w:rsidRPr="0023308A">
        <w:rPr>
          <w:szCs w:val="24"/>
        </w:rPr>
        <w:t>из системы централизованного водоснабжения с. Ключи, за счет большего давления. Для предотвращения обратного тока теплоносителя из системы теплоснабжения установлен обра</w:t>
      </w:r>
      <w:r w:rsidRPr="0023308A">
        <w:rPr>
          <w:szCs w:val="24"/>
        </w:rPr>
        <w:t>т</w:t>
      </w:r>
      <w:r w:rsidRPr="0023308A">
        <w:rPr>
          <w:szCs w:val="24"/>
        </w:rPr>
        <w:t>ный клапан.</w:t>
      </w:r>
    </w:p>
    <w:p w:rsidR="00582902" w:rsidRPr="0023308A" w:rsidRDefault="00582902"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87095D" w:rsidRPr="0023308A">
        <w:rPr>
          <w:szCs w:val="24"/>
        </w:rPr>
        <w:t>с. Ключи</w:t>
      </w:r>
      <w:r w:rsidRPr="0023308A">
        <w:rPr>
          <w:szCs w:val="24"/>
        </w:rPr>
        <w:t xml:space="preserve">. Для обеспечения резервного запаса воды идущей на подпитку используется емкость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2</w:t>
      </w:r>
      <w:r w:rsidRPr="0023308A">
        <w:rPr>
          <w:szCs w:val="24"/>
        </w:rPr>
        <w:t xml:space="preserve">. Система химической очистки воды идущей на подпитку системы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 xml:space="preserve">Узел учета отпускаемой тепловой энергии </w:t>
      </w:r>
      <w:r w:rsidR="00547BAF" w:rsidRPr="0023308A">
        <w:rPr>
          <w:noProof/>
          <w:szCs w:val="24"/>
        </w:rPr>
        <w:lastRenderedPageBreak/>
        <w:t>отсуствует, определение величины отпускаемой тепловой энергии осуществляется расчетным способом.</w:t>
      </w:r>
    </w:p>
    <w:p w:rsidR="00B71046" w:rsidRPr="0023308A" w:rsidRDefault="00B71046" w:rsidP="007F1657">
      <w:pPr>
        <w:pStyle w:val="Affa"/>
        <w:rPr>
          <w:szCs w:val="24"/>
        </w:rPr>
      </w:pPr>
    </w:p>
    <w:p w:rsidR="008C6F2A" w:rsidRPr="0023308A" w:rsidRDefault="0087095D" w:rsidP="007F1657">
      <w:pPr>
        <w:pStyle w:val="Affa"/>
        <w:rPr>
          <w:b/>
          <w:szCs w:val="24"/>
          <w:u w:val="single"/>
        </w:rPr>
      </w:pPr>
      <w:r w:rsidRPr="0023308A">
        <w:rPr>
          <w:b/>
          <w:szCs w:val="24"/>
          <w:u w:val="single"/>
        </w:rPr>
        <w:t>Котельная №8 (Пермский край,</w:t>
      </w:r>
      <w:r w:rsidR="009F1057" w:rsidRPr="0023308A">
        <w:rPr>
          <w:b/>
          <w:szCs w:val="24"/>
          <w:u w:val="single"/>
        </w:rPr>
        <w:t xml:space="preserve"> Суксунский р-н</w:t>
      </w:r>
      <w:r w:rsidRPr="0023308A">
        <w:rPr>
          <w:b/>
          <w:szCs w:val="24"/>
          <w:u w:val="single"/>
        </w:rPr>
        <w:t xml:space="preserve">, </w:t>
      </w:r>
      <w:r w:rsidR="009F1057" w:rsidRPr="0023308A">
        <w:rPr>
          <w:b/>
          <w:szCs w:val="24"/>
          <w:u w:val="single"/>
        </w:rPr>
        <w:t>рп. Суксун</w:t>
      </w:r>
      <w:r w:rsidRPr="0023308A">
        <w:rPr>
          <w:b/>
          <w:szCs w:val="24"/>
          <w:u w:val="single"/>
        </w:rPr>
        <w:t>, пер.</w:t>
      </w:r>
      <w:r w:rsidR="002D48F2" w:rsidRPr="0023308A">
        <w:rPr>
          <w:b/>
          <w:szCs w:val="24"/>
          <w:u w:val="single"/>
        </w:rPr>
        <w:t xml:space="preserve"> </w:t>
      </w:r>
      <w:r w:rsidRPr="0023308A">
        <w:rPr>
          <w:b/>
          <w:szCs w:val="24"/>
          <w:u w:val="single"/>
        </w:rPr>
        <w:t>Карла Маркса)</w:t>
      </w:r>
    </w:p>
    <w:p w:rsidR="00D22918" w:rsidRPr="0023308A" w:rsidRDefault="005D4173" w:rsidP="007F1657">
      <w:pPr>
        <w:pStyle w:val="Affa"/>
        <w:rPr>
          <w:szCs w:val="24"/>
        </w:rPr>
      </w:pPr>
      <w:r w:rsidRPr="0023308A">
        <w:rPr>
          <w:szCs w:val="24"/>
        </w:rPr>
        <w:t>Проектная тепловая мощность котельной составляет 1,376 Гкал/час, фактическая – 1,238</w:t>
      </w:r>
      <w:r w:rsidR="00734487"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D930EA" w:rsidRPr="0023308A">
        <w:rPr>
          <w:szCs w:val="24"/>
        </w:rPr>
        <w:t>514</w:t>
      </w:r>
      <w:r w:rsidR="00A91DE0" w:rsidRPr="0023308A">
        <w:rPr>
          <w:szCs w:val="24"/>
        </w:rPr>
        <w:t xml:space="preserve"> </w:t>
      </w:r>
      <w:r w:rsidRPr="0023308A">
        <w:rPr>
          <w:szCs w:val="24"/>
        </w:rPr>
        <w:t xml:space="preserve">Гкал/час. </w:t>
      </w:r>
      <w:r w:rsidR="00D22918" w:rsidRPr="0023308A">
        <w:rPr>
          <w:szCs w:val="24"/>
        </w:rPr>
        <w:t>Го</w:t>
      </w:r>
      <w:r w:rsidR="000F2D1E" w:rsidRPr="0023308A">
        <w:rPr>
          <w:szCs w:val="24"/>
        </w:rPr>
        <w:t xml:space="preserve">д </w:t>
      </w:r>
      <w:r w:rsidR="00D22918" w:rsidRPr="0023308A">
        <w:rPr>
          <w:szCs w:val="24"/>
        </w:rPr>
        <w:t>ввода котельной в эк</w:t>
      </w:r>
      <w:r w:rsidR="00D22918" w:rsidRPr="0023308A">
        <w:rPr>
          <w:szCs w:val="24"/>
        </w:rPr>
        <w:t>с</w:t>
      </w:r>
      <w:r w:rsidR="00D22918" w:rsidRPr="0023308A">
        <w:rPr>
          <w:szCs w:val="24"/>
        </w:rPr>
        <w:t xml:space="preserve">плуатацию – 1998. Режим работы котельной - отопительный период. </w:t>
      </w:r>
      <w:r w:rsidR="00B71046" w:rsidRPr="0023308A">
        <w:rPr>
          <w:szCs w:val="24"/>
        </w:rPr>
        <w:t xml:space="preserve"> Котельная покрывает от</w:t>
      </w:r>
      <w:r w:rsidR="00B71046" w:rsidRPr="0023308A">
        <w:rPr>
          <w:szCs w:val="24"/>
        </w:rPr>
        <w:t>о</w:t>
      </w:r>
      <w:r w:rsidR="00B71046" w:rsidRPr="0023308A">
        <w:rPr>
          <w:szCs w:val="24"/>
        </w:rPr>
        <w:t>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D22918"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w:t>
      </w:r>
      <w:r w:rsidR="009F1057" w:rsidRPr="0023308A">
        <w:rPr>
          <w:szCs w:val="24"/>
        </w:rPr>
        <w:t xml:space="preserve">воздуха ниже минус </w:t>
      </w:r>
      <w:r w:rsidRPr="0023308A">
        <w:rPr>
          <w:szCs w:val="24"/>
        </w:rPr>
        <w:t>25</w:t>
      </w:r>
      <w:r w:rsidRPr="0023308A">
        <w:rPr>
          <w:szCs w:val="24"/>
          <w:vertAlign w:val="superscript"/>
        </w:rPr>
        <w:t>о</w:t>
      </w:r>
      <w:r w:rsidRPr="0023308A">
        <w:rPr>
          <w:szCs w:val="24"/>
        </w:rPr>
        <w:t>С, для предоставления качественной услуги по теплоснабжению, раб</w:t>
      </w:r>
      <w:r w:rsidRPr="0023308A">
        <w:rPr>
          <w:szCs w:val="24"/>
        </w:rPr>
        <w:t>о</w:t>
      </w:r>
      <w:r w:rsidRPr="0023308A">
        <w:rPr>
          <w:szCs w:val="24"/>
        </w:rPr>
        <w:t>тают оба котла.</w:t>
      </w:r>
      <w:r w:rsidR="00D22918"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D22918" w:rsidRPr="0023308A">
        <w:rPr>
          <w:rFonts w:eastAsiaTheme="minorHAnsi"/>
          <w:szCs w:val="24"/>
        </w:rPr>
        <w:t xml:space="preserve"> 154,9 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подпиточными насосами, установленными в котельной. </w:t>
      </w:r>
    </w:p>
    <w:p w:rsidR="00D22918" w:rsidRPr="0023308A" w:rsidRDefault="00D22918"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r w:rsidR="00A91DE0" w:rsidRPr="0023308A">
        <w:rPr>
          <w:szCs w:val="24"/>
        </w:rPr>
        <w:t xml:space="preserve"> </w:t>
      </w:r>
      <w:r w:rsidRPr="0023308A">
        <w:rPr>
          <w:szCs w:val="24"/>
        </w:rPr>
        <w:t>Для обеспечения резер</w:t>
      </w:r>
      <w:r w:rsidRPr="0023308A">
        <w:rPr>
          <w:szCs w:val="24"/>
        </w:rPr>
        <w:t>в</w:t>
      </w:r>
      <w:r w:rsidRPr="0023308A">
        <w:rPr>
          <w:szCs w:val="24"/>
        </w:rPr>
        <w:t xml:space="preserve">ного запаса воды идущей на подпитку используется емкость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w:t>
      </w:r>
      <w:r w:rsidRPr="0023308A">
        <w:rPr>
          <w:szCs w:val="24"/>
        </w:rPr>
        <w:t>и</w:t>
      </w:r>
      <w:r w:rsidRPr="0023308A">
        <w:rPr>
          <w:szCs w:val="24"/>
        </w:rPr>
        <w:t xml:space="preserve">ческой очистки воды идущей на подпитку системы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pStyle w:val="Affa"/>
        <w:rPr>
          <w:szCs w:val="24"/>
        </w:rPr>
      </w:pPr>
    </w:p>
    <w:p w:rsidR="008C6F2A" w:rsidRPr="0023308A" w:rsidRDefault="002D48F2" w:rsidP="007F1657">
      <w:pPr>
        <w:pStyle w:val="Affa"/>
        <w:rPr>
          <w:b/>
          <w:szCs w:val="24"/>
          <w:u w:val="single"/>
        </w:rPr>
      </w:pPr>
      <w:r w:rsidRPr="0023308A">
        <w:rPr>
          <w:b/>
          <w:szCs w:val="24"/>
          <w:u w:val="single"/>
        </w:rPr>
        <w:t>Котельная №9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Халтурина, 6)</w:t>
      </w:r>
    </w:p>
    <w:p w:rsidR="005D4173" w:rsidRPr="0023308A" w:rsidRDefault="00D22918" w:rsidP="007F1657">
      <w:pPr>
        <w:pStyle w:val="Affa"/>
        <w:rPr>
          <w:szCs w:val="24"/>
        </w:rPr>
      </w:pPr>
      <w:r w:rsidRPr="0023308A">
        <w:rPr>
          <w:szCs w:val="24"/>
        </w:rPr>
        <w:t>Проектная тепловая мощность котельной составляет 1,142</w:t>
      </w:r>
      <w:r w:rsidR="005137D5" w:rsidRPr="0023308A">
        <w:rPr>
          <w:szCs w:val="24"/>
        </w:rPr>
        <w:t xml:space="preserve"> </w:t>
      </w:r>
      <w:r w:rsidRPr="0023308A">
        <w:rPr>
          <w:szCs w:val="24"/>
        </w:rPr>
        <w:t>Гкал/час, фактическая – 0,128</w:t>
      </w:r>
      <w:r w:rsidR="000F2D1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0,093</w:t>
      </w:r>
      <w:r w:rsidR="005137D5" w:rsidRPr="0023308A">
        <w:rPr>
          <w:szCs w:val="24"/>
        </w:rPr>
        <w:t xml:space="preserve"> </w:t>
      </w:r>
      <w:r w:rsidRPr="0023308A">
        <w:rPr>
          <w:szCs w:val="24"/>
        </w:rPr>
        <w:t xml:space="preserve">Гкал/час. </w:t>
      </w:r>
      <w:r w:rsidR="005D4173" w:rsidRPr="0023308A">
        <w:rPr>
          <w:szCs w:val="24"/>
        </w:rPr>
        <w:t>Го</w:t>
      </w:r>
      <w:r w:rsidR="00787B99" w:rsidRPr="0023308A">
        <w:rPr>
          <w:szCs w:val="24"/>
        </w:rPr>
        <w:t xml:space="preserve">д </w:t>
      </w:r>
      <w:r w:rsidR="005D4173" w:rsidRPr="0023308A">
        <w:rPr>
          <w:szCs w:val="24"/>
        </w:rPr>
        <w:t>ввода котельной в эк</w:t>
      </w:r>
      <w:r w:rsidR="005D4173" w:rsidRPr="0023308A">
        <w:rPr>
          <w:szCs w:val="24"/>
        </w:rPr>
        <w:t>с</w:t>
      </w:r>
      <w:r w:rsidR="005D4173" w:rsidRPr="0023308A">
        <w:rPr>
          <w:szCs w:val="24"/>
        </w:rPr>
        <w:t>плуатацию – 1998. Режим работы котельной - отопительный период. Котельная располагается в пристрое к зданию №6 по ул.</w:t>
      </w:r>
      <w:r w:rsidR="009856C4" w:rsidRPr="0023308A">
        <w:rPr>
          <w:szCs w:val="24"/>
        </w:rPr>
        <w:t xml:space="preserve"> </w:t>
      </w:r>
      <w:r w:rsidR="005D4173" w:rsidRPr="0023308A">
        <w:rPr>
          <w:szCs w:val="24"/>
        </w:rPr>
        <w:t xml:space="preserve">Халтурина (МВД). </w:t>
      </w:r>
      <w:r w:rsidR="00B71046" w:rsidRPr="0023308A">
        <w:rPr>
          <w:szCs w:val="24"/>
        </w:rPr>
        <w:t>Котельная покрывает отопительную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котельной закрытая, двухтрубная, зависимая (одноконтурная).</w:t>
      </w:r>
    </w:p>
    <w:p w:rsidR="00D22918" w:rsidRPr="0023308A" w:rsidRDefault="005D4173" w:rsidP="007F1657">
      <w:pPr>
        <w:pStyle w:val="Affa"/>
        <w:rPr>
          <w:rFonts w:eastAsiaTheme="minorHAnsi"/>
          <w:szCs w:val="24"/>
        </w:rPr>
      </w:pPr>
      <w:r w:rsidRPr="0023308A">
        <w:rPr>
          <w:szCs w:val="24"/>
        </w:rPr>
        <w:t xml:space="preserve">В котельной установлено </w:t>
      </w:r>
      <w:r w:rsidR="00345F6A" w:rsidRPr="0023308A">
        <w:rPr>
          <w:szCs w:val="24"/>
        </w:rPr>
        <w:t>3</w:t>
      </w:r>
      <w:r w:rsidRPr="0023308A">
        <w:rPr>
          <w:szCs w:val="24"/>
        </w:rPr>
        <w:t xml:space="preserve"> котла (</w:t>
      </w:r>
      <w:r w:rsidR="00345F6A" w:rsidRPr="0023308A">
        <w:rPr>
          <w:szCs w:val="24"/>
        </w:rPr>
        <w:t>2</w:t>
      </w:r>
      <w:r w:rsidRPr="0023308A">
        <w:rPr>
          <w:szCs w:val="24"/>
        </w:rPr>
        <w:t xml:space="preserve"> основн</w:t>
      </w:r>
      <w:r w:rsidR="00345F6A" w:rsidRPr="0023308A">
        <w:rPr>
          <w:szCs w:val="24"/>
        </w:rPr>
        <w:t>ых</w:t>
      </w:r>
      <w:r w:rsidRPr="0023308A">
        <w:rPr>
          <w:szCs w:val="24"/>
        </w:rPr>
        <w:t xml:space="preserve"> и 1 резервный). </w:t>
      </w:r>
      <w:r w:rsidR="00D22918"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D22918" w:rsidRPr="0023308A">
        <w:rPr>
          <w:rFonts w:eastAsiaTheme="minorHAnsi"/>
          <w:szCs w:val="24"/>
        </w:rPr>
        <w:t xml:space="preserve"> 154,9 кг.у.т./Гкал. Резервное то</w:t>
      </w:r>
      <w:r w:rsidR="00D22918" w:rsidRPr="0023308A">
        <w:rPr>
          <w:rFonts w:eastAsiaTheme="minorHAnsi"/>
          <w:szCs w:val="24"/>
        </w:rPr>
        <w:t>п</w:t>
      </w:r>
      <w:r w:rsidR="00D22918"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lastRenderedPageBreak/>
        <w:t>Нагретый в котлах теплоноситель (сетевая вода) поступает в систему отопления здания МВД, где отдав часть тепловой энергии, возвращается обратно в котлы, для последующего нагрева. Циркуляция теплоносителя обеспечивается двумя циркуляционными насосами (осно</w:t>
      </w:r>
      <w:r w:rsidRPr="0023308A">
        <w:rPr>
          <w:szCs w:val="24"/>
        </w:rPr>
        <w:t>в</w:t>
      </w:r>
      <w:r w:rsidRPr="0023308A">
        <w:rPr>
          <w:szCs w:val="24"/>
        </w:rPr>
        <w:t>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системы теплоснабжения осуществляется при запуске котлов в начале отоп</w:t>
      </w:r>
      <w:r w:rsidRPr="0023308A">
        <w:rPr>
          <w:szCs w:val="24"/>
        </w:rPr>
        <w:t>и</w:t>
      </w:r>
      <w:r w:rsidRPr="0023308A">
        <w:rPr>
          <w:szCs w:val="24"/>
        </w:rPr>
        <w:t>тельного периода. Расхо</w:t>
      </w:r>
      <w:r w:rsidR="00787B99" w:rsidRPr="0023308A">
        <w:rPr>
          <w:szCs w:val="24"/>
        </w:rPr>
        <w:t xml:space="preserve">д </w:t>
      </w:r>
      <w:r w:rsidRPr="0023308A">
        <w:rPr>
          <w:szCs w:val="24"/>
        </w:rPr>
        <w:t>подпиточной воды отсутствует, ввиду герметичности системы.</w:t>
      </w:r>
    </w:p>
    <w:p w:rsidR="00D22918" w:rsidRPr="0023308A" w:rsidRDefault="00D22918"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r w:rsidR="00E2238E" w:rsidRPr="0023308A">
        <w:rPr>
          <w:szCs w:val="24"/>
        </w:rPr>
        <w:t xml:space="preserve"> </w:t>
      </w:r>
      <w:r w:rsidRPr="0023308A">
        <w:rPr>
          <w:szCs w:val="24"/>
        </w:rPr>
        <w:t>Резервный запас воды в котельной отсутствует. Система химической очистки воды идущей на подпитку системы тепл</w:t>
      </w:r>
      <w:r w:rsidRPr="0023308A">
        <w:rPr>
          <w:szCs w:val="24"/>
        </w:rPr>
        <w:t>о</w:t>
      </w:r>
      <w:r w:rsidRPr="0023308A">
        <w:rPr>
          <w:szCs w:val="24"/>
        </w:rPr>
        <w:t xml:space="preserve">снабжения в котельной отсутствует. </w:t>
      </w:r>
    </w:p>
    <w:p w:rsidR="00D22918" w:rsidRPr="0023308A" w:rsidRDefault="00D22918" w:rsidP="007F1657">
      <w:pPr>
        <w:pStyle w:val="Affa"/>
        <w:rPr>
          <w:szCs w:val="24"/>
        </w:rPr>
      </w:pPr>
      <w:r w:rsidRPr="0023308A">
        <w:rPr>
          <w:szCs w:val="24"/>
        </w:rPr>
        <w:t>Подключение котлов выполнено непосредственно к системе отопления здания. Транзи</w:t>
      </w:r>
      <w:r w:rsidRPr="0023308A">
        <w:rPr>
          <w:szCs w:val="24"/>
        </w:rPr>
        <w:t>т</w:t>
      </w:r>
      <w:r w:rsidRPr="0023308A">
        <w:rPr>
          <w:szCs w:val="24"/>
        </w:rPr>
        <w:t>ные тепловые сети отсутствуют.</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895273" w:rsidRPr="0023308A">
        <w:rPr>
          <w:noProof/>
          <w:szCs w:val="24"/>
        </w:rPr>
        <w:t>Учет отпускаемой тепловой энергии осуществляется по показаниям узла учета тепла, установленном в котельной.</w:t>
      </w:r>
    </w:p>
    <w:p w:rsidR="00A91DE0" w:rsidRPr="0023308A" w:rsidRDefault="00A91DE0"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№10 (Пермский край,</w:t>
      </w:r>
      <w:r w:rsidR="009F1057" w:rsidRPr="0023308A">
        <w:rPr>
          <w:b/>
          <w:szCs w:val="24"/>
          <w:u w:val="single"/>
        </w:rPr>
        <w:t xml:space="preserve"> Суксунский р-н</w:t>
      </w:r>
      <w:r w:rsidRPr="0023308A">
        <w:rPr>
          <w:b/>
          <w:szCs w:val="24"/>
          <w:u w:val="single"/>
        </w:rPr>
        <w:t>, с. Тис, ул. Северная, зд. 32а)</w:t>
      </w:r>
    </w:p>
    <w:p w:rsidR="005D4173" w:rsidRPr="0023308A" w:rsidRDefault="00D22918" w:rsidP="007F1657">
      <w:pPr>
        <w:pStyle w:val="Affa"/>
        <w:rPr>
          <w:szCs w:val="24"/>
        </w:rPr>
      </w:pPr>
      <w:r w:rsidRPr="0023308A">
        <w:rPr>
          <w:szCs w:val="24"/>
        </w:rPr>
        <w:t>Проектная тепловая мощность котельной составляет 0,</w:t>
      </w:r>
      <w:r w:rsidR="00A91DE0" w:rsidRPr="0023308A">
        <w:rPr>
          <w:szCs w:val="24"/>
        </w:rPr>
        <w:t>28</w:t>
      </w:r>
      <w:r w:rsidRPr="0023308A">
        <w:rPr>
          <w:szCs w:val="24"/>
        </w:rPr>
        <w:t xml:space="preserve"> Гкал/час, фактическая – </w:t>
      </w:r>
      <w:r w:rsidR="00A91DE0" w:rsidRPr="0023308A">
        <w:rPr>
          <w:szCs w:val="24"/>
        </w:rPr>
        <w:t>0,28</w:t>
      </w:r>
      <w:r w:rsidR="000F2D1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0,28</w:t>
      </w:r>
      <w:r w:rsidR="00D930EA" w:rsidRPr="0023308A">
        <w:rPr>
          <w:szCs w:val="24"/>
        </w:rPr>
        <w:t>0</w:t>
      </w:r>
      <w:r w:rsidR="00A91DE0" w:rsidRPr="0023308A">
        <w:rPr>
          <w:szCs w:val="24"/>
        </w:rPr>
        <w:t xml:space="preserve"> </w:t>
      </w:r>
      <w:r w:rsidRPr="0023308A">
        <w:rPr>
          <w:szCs w:val="24"/>
        </w:rPr>
        <w:t xml:space="preserve">Гкал/час. </w:t>
      </w:r>
      <w:r w:rsidR="008615CD" w:rsidRPr="0023308A">
        <w:rPr>
          <w:szCs w:val="24"/>
        </w:rPr>
        <w:t>В 2021 году котельная была реконструирована, было установлено новое котельное оборудование.</w:t>
      </w:r>
      <w:r w:rsidR="005D4173" w:rsidRPr="0023308A">
        <w:rPr>
          <w:szCs w:val="24"/>
        </w:rPr>
        <w:t xml:space="preserve"> Режим работы котельной - отопительный период. </w:t>
      </w:r>
      <w:r w:rsidR="00B71046" w:rsidRPr="0023308A">
        <w:rPr>
          <w:szCs w:val="24"/>
        </w:rPr>
        <w:t>Котельная покрывает отопительную нагрузку потребителей. Пригото</w:t>
      </w:r>
      <w:r w:rsidR="00B71046" w:rsidRPr="0023308A">
        <w:rPr>
          <w:szCs w:val="24"/>
        </w:rPr>
        <w:t>в</w:t>
      </w:r>
      <w:r w:rsidR="00B71046" w:rsidRPr="0023308A">
        <w:rPr>
          <w:szCs w:val="24"/>
        </w:rPr>
        <w:t>ление ГВС в котельной не производится.</w:t>
      </w:r>
    </w:p>
    <w:p w:rsidR="00D22918" w:rsidRPr="0023308A" w:rsidRDefault="005D4173" w:rsidP="007F1657">
      <w:pPr>
        <w:pStyle w:val="Affa"/>
        <w:rPr>
          <w:rFonts w:eastAsiaTheme="minorHAnsi"/>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r w:rsidR="00D22918" w:rsidRPr="0023308A">
        <w:rPr>
          <w:rFonts w:eastAsiaTheme="minorHAnsi"/>
          <w:szCs w:val="24"/>
        </w:rPr>
        <w:t>Основным видом топлива для котельной является природный газ. Поставщиком приро</w:t>
      </w:r>
      <w:r w:rsidR="00D22918" w:rsidRPr="0023308A">
        <w:rPr>
          <w:rFonts w:eastAsiaTheme="minorHAnsi"/>
          <w:szCs w:val="24"/>
        </w:rPr>
        <w:t>д</w:t>
      </w:r>
      <w:r w:rsidR="00D22918" w:rsidRPr="0023308A">
        <w:rPr>
          <w:rFonts w:eastAsiaTheme="minorHAnsi"/>
          <w:szCs w:val="24"/>
        </w:rPr>
        <w:t xml:space="preserve">ного газа является ООО «Газпром межрегионгаз Пермь». </w:t>
      </w:r>
      <w:r w:rsidR="008E4EBE" w:rsidRPr="0023308A">
        <w:rPr>
          <w:rFonts w:eastAsiaTheme="minorHAnsi"/>
          <w:szCs w:val="24"/>
        </w:rPr>
        <w:t>Удельный расход условного топлива</w:t>
      </w:r>
      <w:r w:rsidR="00D22918" w:rsidRPr="0023308A">
        <w:rPr>
          <w:rFonts w:eastAsiaTheme="minorHAnsi"/>
          <w:szCs w:val="24"/>
        </w:rPr>
        <w:t xml:space="preserve"> 154,9</w:t>
      </w:r>
      <w:r w:rsidR="000F2D1E" w:rsidRPr="0023308A">
        <w:rPr>
          <w:rFonts w:eastAsiaTheme="minorHAnsi"/>
          <w:szCs w:val="24"/>
        </w:rPr>
        <w:t xml:space="preserve"> </w:t>
      </w:r>
      <w:r w:rsidR="00D22918" w:rsidRPr="0023308A">
        <w:rPr>
          <w:rFonts w:eastAsiaTheme="minorHAnsi"/>
          <w:szCs w:val="24"/>
        </w:rPr>
        <w:t>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0F2D1E" w:rsidRPr="0023308A">
        <w:rPr>
          <w:szCs w:val="24"/>
        </w:rPr>
        <w:t>д</w:t>
      </w:r>
      <w:r w:rsidR="00787B99" w:rsidRPr="0023308A">
        <w:rPr>
          <w:szCs w:val="24"/>
        </w:rPr>
        <w:t xml:space="preserve"> </w:t>
      </w:r>
      <w:r w:rsidRPr="0023308A">
        <w:rPr>
          <w:szCs w:val="24"/>
        </w:rPr>
        <w:t xml:space="preserve">подпиточными насосами, установленными в котельной. </w:t>
      </w:r>
    </w:p>
    <w:p w:rsidR="00D22918" w:rsidRPr="0023308A" w:rsidRDefault="00D22918"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9F1057" w:rsidRPr="0023308A">
        <w:rPr>
          <w:szCs w:val="24"/>
        </w:rPr>
        <w:t>с</w:t>
      </w:r>
      <w:r w:rsidRPr="0023308A">
        <w:rPr>
          <w:szCs w:val="24"/>
        </w:rPr>
        <w:t>. Тис.</w:t>
      </w:r>
    </w:p>
    <w:p w:rsidR="00D22918" w:rsidRPr="0023308A" w:rsidRDefault="00D22918"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химической очистки воды идущей на подпитку системы теплоснабж</w:t>
      </w:r>
      <w:r w:rsidRPr="0023308A">
        <w:rPr>
          <w:szCs w:val="24"/>
        </w:rPr>
        <w:t>е</w:t>
      </w:r>
      <w:r w:rsidRPr="0023308A">
        <w:rPr>
          <w:szCs w:val="24"/>
        </w:rPr>
        <w:t xml:space="preserve">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547BAF" w:rsidRPr="0023308A" w:rsidRDefault="000A0007" w:rsidP="007F1657">
      <w:pPr>
        <w:pStyle w:val="Affa"/>
        <w:rPr>
          <w:noProof/>
          <w:szCs w:val="24"/>
        </w:rPr>
      </w:pPr>
      <w:r w:rsidRPr="0023308A">
        <w:rPr>
          <w:noProof/>
          <w:szCs w:val="24"/>
        </w:rPr>
        <w:lastRenderedPageBreak/>
        <w:t xml:space="preserve">На котельной установленны узлы учета потребляемых энергетических ресурсов, а именно холодной воды, электроэнергии, природного газа. </w:t>
      </w:r>
      <w:r w:rsidR="00547BAF"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895273" w:rsidRPr="0023308A" w:rsidRDefault="00895273"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№11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Кирова, зд. 48А)</w:t>
      </w:r>
    </w:p>
    <w:p w:rsidR="005D4173" w:rsidRPr="0023308A" w:rsidRDefault="00D22918" w:rsidP="007F1657">
      <w:pPr>
        <w:pStyle w:val="Affa"/>
        <w:rPr>
          <w:szCs w:val="24"/>
        </w:rPr>
      </w:pPr>
      <w:r w:rsidRPr="0023308A">
        <w:rPr>
          <w:szCs w:val="24"/>
        </w:rPr>
        <w:t>Проектная тепловая мощность котельной составляет 4,3 Гкал/час, фактическая – 3,87</w:t>
      </w:r>
      <w:r w:rsidR="000F2D1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1,568</w:t>
      </w:r>
      <w:r w:rsidR="00857615" w:rsidRPr="0023308A">
        <w:rPr>
          <w:szCs w:val="24"/>
        </w:rPr>
        <w:t xml:space="preserve"> </w:t>
      </w:r>
      <w:r w:rsidRPr="0023308A">
        <w:rPr>
          <w:szCs w:val="24"/>
        </w:rPr>
        <w:t xml:space="preserve">Гкал/час. </w:t>
      </w:r>
      <w:r w:rsidR="005D4173" w:rsidRPr="0023308A">
        <w:rPr>
          <w:szCs w:val="24"/>
        </w:rPr>
        <w:t>Го</w:t>
      </w:r>
      <w:r w:rsidR="00787B99" w:rsidRPr="0023308A">
        <w:rPr>
          <w:szCs w:val="24"/>
        </w:rPr>
        <w:t xml:space="preserve">д </w:t>
      </w:r>
      <w:r w:rsidR="005D4173" w:rsidRPr="0023308A">
        <w:rPr>
          <w:szCs w:val="24"/>
        </w:rPr>
        <w:t>ввода котельной в эк</w:t>
      </w:r>
      <w:r w:rsidR="005D4173" w:rsidRPr="0023308A">
        <w:rPr>
          <w:szCs w:val="24"/>
        </w:rPr>
        <w:t>с</w:t>
      </w:r>
      <w:r w:rsidR="005D4173" w:rsidRPr="0023308A">
        <w:rPr>
          <w:szCs w:val="24"/>
        </w:rPr>
        <w:t>плуатацию – 2003. Режим работы котельной - отопительный период. Котельная покрывает от</w:t>
      </w:r>
      <w:r w:rsidR="005D4173" w:rsidRPr="0023308A">
        <w:rPr>
          <w:szCs w:val="24"/>
        </w:rPr>
        <w:t>о</w:t>
      </w:r>
      <w:r w:rsidR="005D4173" w:rsidRPr="0023308A">
        <w:rPr>
          <w:szCs w:val="24"/>
        </w:rPr>
        <w:t>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p>
    <w:p w:rsidR="005D4173" w:rsidRPr="0023308A" w:rsidRDefault="005D4173" w:rsidP="007F1657">
      <w:pPr>
        <w:pStyle w:val="Affa"/>
        <w:rPr>
          <w:szCs w:val="24"/>
        </w:rPr>
      </w:pPr>
      <w:r w:rsidRPr="0023308A">
        <w:rPr>
          <w:szCs w:val="24"/>
        </w:rPr>
        <w:t>При запуске в эксплуатацию система теплоснабжения от котельной была н</w:t>
      </w:r>
      <w:r w:rsidR="002D48F2" w:rsidRPr="0023308A">
        <w:rPr>
          <w:szCs w:val="24"/>
        </w:rPr>
        <w:t>е</w:t>
      </w:r>
      <w:r w:rsidRPr="0023308A">
        <w:rPr>
          <w:szCs w:val="24"/>
        </w:rPr>
        <w:t>зависимая, двухконтурная. Независимая система организовывалась благодаря установленным в котельной двум пластинчатым теплообменникам. В настоящее время пластинчатые теплообменники н</w:t>
      </w:r>
      <w:r w:rsidRPr="0023308A">
        <w:rPr>
          <w:szCs w:val="24"/>
        </w:rPr>
        <w:t>е</w:t>
      </w:r>
      <w:r w:rsidRPr="0023308A">
        <w:rPr>
          <w:szCs w:val="24"/>
        </w:rPr>
        <w:t>исправны и не эксплуатируются.</w:t>
      </w:r>
    </w:p>
    <w:p w:rsidR="00D22918"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w:t>
      </w:r>
      <w:r w:rsidR="00D22918" w:rsidRPr="0023308A">
        <w:rPr>
          <w:rFonts w:eastAsiaTheme="minorHAnsi"/>
          <w:szCs w:val="24"/>
        </w:rPr>
        <w:t>Основным видом топлива для котельной является природный газ. Поставщиком природного газа является ООО «Газпром межрегионгаз Пермь». Удельный расхо</w:t>
      </w:r>
      <w:r w:rsidR="00787B99" w:rsidRPr="0023308A">
        <w:rPr>
          <w:rFonts w:eastAsiaTheme="minorHAnsi"/>
          <w:szCs w:val="24"/>
        </w:rPr>
        <w:t xml:space="preserve">д </w:t>
      </w:r>
      <w:r w:rsidR="00D22918" w:rsidRPr="0023308A">
        <w:rPr>
          <w:rFonts w:eastAsiaTheme="minorHAnsi"/>
          <w:szCs w:val="24"/>
        </w:rPr>
        <w:t>условного топлива 154,9 кг.у.т./Гкал. Резервное то</w:t>
      </w:r>
      <w:r w:rsidR="00D22918" w:rsidRPr="0023308A">
        <w:rPr>
          <w:rFonts w:eastAsiaTheme="minorHAnsi"/>
          <w:szCs w:val="24"/>
        </w:rPr>
        <w:t>п</w:t>
      </w:r>
      <w:r w:rsidR="00D22918" w:rsidRPr="0023308A">
        <w:rPr>
          <w:rFonts w:eastAsiaTheme="minorHAnsi"/>
          <w:szCs w:val="24"/>
        </w:rPr>
        <w:t>ливо отсутствует.</w:t>
      </w:r>
    </w:p>
    <w:p w:rsidR="005D4173" w:rsidRPr="0023308A" w:rsidRDefault="00D22918"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потребителей,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подпиточными насосами, установленными в котельной. </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p>
    <w:p w:rsidR="00672E41" w:rsidRPr="0023308A" w:rsidRDefault="00672E41"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5</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химической очистки воды идущей на подпитку системы теплоснабж</w:t>
      </w:r>
      <w:r w:rsidRPr="0023308A">
        <w:rPr>
          <w:szCs w:val="24"/>
        </w:rPr>
        <w:t>е</w:t>
      </w:r>
      <w:r w:rsidRPr="0023308A">
        <w:rPr>
          <w:szCs w:val="24"/>
        </w:rPr>
        <w:t xml:space="preserve">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D22918"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D22918"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№12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Чапаева, д. 14Б)</w:t>
      </w:r>
    </w:p>
    <w:p w:rsidR="005D4173" w:rsidRPr="0023308A" w:rsidRDefault="00672E41" w:rsidP="007F1657">
      <w:pPr>
        <w:pStyle w:val="Affa"/>
        <w:rPr>
          <w:szCs w:val="24"/>
        </w:rPr>
      </w:pPr>
      <w:r w:rsidRPr="0023308A">
        <w:rPr>
          <w:szCs w:val="24"/>
        </w:rPr>
        <w:t>Проектная тепловая мощность котельной составляет 0,138 Гкал/час, фактическая – 0,125</w:t>
      </w:r>
      <w:r w:rsidR="00265BDD"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0,071</w:t>
      </w:r>
      <w:r w:rsidR="00857615" w:rsidRPr="0023308A">
        <w:rPr>
          <w:szCs w:val="24"/>
        </w:rPr>
        <w:t xml:space="preserve"> </w:t>
      </w:r>
      <w:r w:rsidRPr="0023308A">
        <w:rPr>
          <w:szCs w:val="24"/>
        </w:rPr>
        <w:t xml:space="preserve">Гкал/час. </w:t>
      </w:r>
      <w:r w:rsidR="005D4173" w:rsidRPr="0023308A">
        <w:rPr>
          <w:szCs w:val="24"/>
        </w:rPr>
        <w:t>Го</w:t>
      </w:r>
      <w:r w:rsidR="00265BDD" w:rsidRPr="0023308A">
        <w:rPr>
          <w:szCs w:val="24"/>
        </w:rPr>
        <w:t>д</w:t>
      </w:r>
      <w:r w:rsidR="00787B99" w:rsidRPr="0023308A">
        <w:rPr>
          <w:szCs w:val="24"/>
        </w:rPr>
        <w:t xml:space="preserve"> </w:t>
      </w:r>
      <w:r w:rsidR="005D4173" w:rsidRPr="0023308A">
        <w:rPr>
          <w:szCs w:val="24"/>
        </w:rPr>
        <w:t>ввода котельной в эк</w:t>
      </w:r>
      <w:r w:rsidR="005D4173" w:rsidRPr="0023308A">
        <w:rPr>
          <w:szCs w:val="24"/>
        </w:rPr>
        <w:t>с</w:t>
      </w:r>
      <w:r w:rsidR="005D4173" w:rsidRPr="0023308A">
        <w:rPr>
          <w:szCs w:val="24"/>
        </w:rPr>
        <w:t xml:space="preserve">плуатацию – 2013. Режим работы котельной - отопительный период. </w:t>
      </w:r>
      <w:r w:rsidR="00B71046" w:rsidRPr="0023308A">
        <w:rPr>
          <w:szCs w:val="24"/>
        </w:rPr>
        <w:t>Котельная обеспечивает нагрузку системы отопления и горячего водоснабжения детского сада.</w:t>
      </w:r>
    </w:p>
    <w:p w:rsidR="005D4173" w:rsidRPr="0023308A" w:rsidRDefault="005D4173" w:rsidP="007F1657">
      <w:pPr>
        <w:pStyle w:val="Affa"/>
        <w:rPr>
          <w:szCs w:val="24"/>
        </w:rPr>
      </w:pPr>
      <w:r w:rsidRPr="0023308A">
        <w:rPr>
          <w:szCs w:val="24"/>
        </w:rPr>
        <w:lastRenderedPageBreak/>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p>
    <w:p w:rsidR="00672E41" w:rsidRPr="0023308A" w:rsidRDefault="005D4173"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воздуха ниже </w:t>
      </w:r>
      <w:r w:rsidR="009F1057" w:rsidRPr="0023308A">
        <w:rPr>
          <w:szCs w:val="24"/>
        </w:rPr>
        <w:t xml:space="preserve">минус </w:t>
      </w:r>
      <w:r w:rsidRPr="0023308A">
        <w:rPr>
          <w:szCs w:val="24"/>
        </w:rPr>
        <w:t>20</w:t>
      </w:r>
      <w:r w:rsidRPr="0023308A">
        <w:rPr>
          <w:szCs w:val="24"/>
          <w:vertAlign w:val="superscript"/>
        </w:rPr>
        <w:t>о</w:t>
      </w:r>
      <w:r w:rsidRPr="0023308A">
        <w:rPr>
          <w:szCs w:val="24"/>
        </w:rPr>
        <w:t xml:space="preserve">С, </w:t>
      </w:r>
      <w:r w:rsidR="007F04BA" w:rsidRPr="0023308A">
        <w:rPr>
          <w:szCs w:val="24"/>
        </w:rPr>
        <w:t>для предоставления качественной услуги по теплоснабжению, раб</w:t>
      </w:r>
      <w:r w:rsidR="007F04BA" w:rsidRPr="0023308A">
        <w:rPr>
          <w:szCs w:val="24"/>
        </w:rPr>
        <w:t>о</w:t>
      </w:r>
      <w:r w:rsidR="007F04BA" w:rsidRPr="0023308A">
        <w:rPr>
          <w:szCs w:val="24"/>
        </w:rPr>
        <w:t>тают оба котла.</w:t>
      </w:r>
      <w:r w:rsidR="007F04BA" w:rsidRPr="0023308A">
        <w:rPr>
          <w:rFonts w:eastAsiaTheme="minorHAnsi"/>
          <w:szCs w:val="24"/>
        </w:rPr>
        <w:t xml:space="preserve"> </w:t>
      </w:r>
      <w:r w:rsidR="00672E41" w:rsidRPr="0023308A">
        <w:rPr>
          <w:rFonts w:eastAsiaTheme="minorHAnsi"/>
          <w:szCs w:val="24"/>
        </w:rPr>
        <w:t xml:space="preserve">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672E41" w:rsidRPr="0023308A">
        <w:rPr>
          <w:rFonts w:eastAsiaTheme="minorHAnsi"/>
          <w:szCs w:val="24"/>
        </w:rPr>
        <w:t xml:space="preserve"> 154,9 кг.у.т./Гкал. Резервное топливо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подпиточными насосами, установленными в котельной. </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w:t>
      </w:r>
    </w:p>
    <w:p w:rsidR="00672E41" w:rsidRPr="0023308A" w:rsidRDefault="00672E41"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3м</w:t>
      </w:r>
      <w:r w:rsidRPr="0023308A">
        <w:rPr>
          <w:szCs w:val="24"/>
          <w:vertAlign w:val="superscript"/>
        </w:rPr>
        <w:t>2</w:t>
      </w:r>
      <w:r w:rsidRPr="0023308A">
        <w:rPr>
          <w:szCs w:val="24"/>
        </w:rPr>
        <w:t>. Для умягчения подпиточной воды в котельной установлен умягчитель воды ма</w:t>
      </w:r>
      <w:r w:rsidRPr="0023308A">
        <w:rPr>
          <w:szCs w:val="24"/>
        </w:rPr>
        <w:t>р</w:t>
      </w:r>
      <w:r w:rsidRPr="0023308A">
        <w:rPr>
          <w:szCs w:val="24"/>
        </w:rPr>
        <w:t>ки Экодар EMS S-274 производительностью 0,5-0,7м3/час.</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rFonts w:eastAsiaTheme="minorHAnsi"/>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895273"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pStyle w:val="Affa"/>
        <w:rPr>
          <w:b/>
          <w:szCs w:val="24"/>
          <w:u w:val="single"/>
        </w:rPr>
      </w:pPr>
    </w:p>
    <w:p w:rsidR="008C6F2A" w:rsidRPr="0023308A" w:rsidRDefault="0087095D" w:rsidP="007F1657">
      <w:pPr>
        <w:pStyle w:val="Affa"/>
        <w:rPr>
          <w:b/>
          <w:szCs w:val="24"/>
          <w:u w:val="single"/>
        </w:rPr>
      </w:pPr>
      <w:r w:rsidRPr="0023308A">
        <w:rPr>
          <w:b/>
          <w:szCs w:val="24"/>
          <w:u w:val="single"/>
        </w:rPr>
        <w:t>Котельная №14 (Пермский край,</w:t>
      </w:r>
      <w:r w:rsidR="009F1057" w:rsidRPr="0023308A">
        <w:rPr>
          <w:b/>
          <w:szCs w:val="24"/>
          <w:u w:val="single"/>
        </w:rPr>
        <w:t xml:space="preserve"> Суксунский р-н</w:t>
      </w:r>
      <w:r w:rsidRPr="0023308A">
        <w:rPr>
          <w:b/>
          <w:szCs w:val="24"/>
          <w:u w:val="single"/>
        </w:rPr>
        <w:t>, д. Киселево, ул. Новая, д. 6)</w:t>
      </w:r>
    </w:p>
    <w:p w:rsidR="00B71046" w:rsidRPr="0023308A" w:rsidRDefault="00672E41" w:rsidP="007F1657">
      <w:pPr>
        <w:pStyle w:val="Affa"/>
        <w:rPr>
          <w:szCs w:val="24"/>
        </w:rPr>
      </w:pPr>
      <w:r w:rsidRPr="0023308A">
        <w:rPr>
          <w:szCs w:val="24"/>
        </w:rPr>
        <w:t>Проектная тепловая мощность котельной составляет 0,172 Гкал/час, фактическая – 0,155</w:t>
      </w:r>
      <w:r w:rsidR="00265BDD"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Pr="0023308A">
        <w:rPr>
          <w:szCs w:val="24"/>
        </w:rPr>
        <w:t>0,</w:t>
      </w:r>
      <w:r w:rsidR="00D930EA" w:rsidRPr="0023308A">
        <w:rPr>
          <w:szCs w:val="24"/>
        </w:rPr>
        <w:t>072</w:t>
      </w:r>
      <w:r w:rsidR="00857615" w:rsidRPr="0023308A">
        <w:rPr>
          <w:szCs w:val="24"/>
        </w:rPr>
        <w:t xml:space="preserve"> </w:t>
      </w:r>
      <w:r w:rsidRPr="0023308A">
        <w:rPr>
          <w:szCs w:val="24"/>
        </w:rPr>
        <w:t xml:space="preserve">Гкал/час. </w:t>
      </w:r>
      <w:r w:rsidR="005D4173" w:rsidRPr="0023308A">
        <w:rPr>
          <w:szCs w:val="24"/>
        </w:rPr>
        <w:t>Го</w:t>
      </w:r>
      <w:r w:rsidR="00787B99" w:rsidRPr="0023308A">
        <w:rPr>
          <w:szCs w:val="24"/>
        </w:rPr>
        <w:t xml:space="preserve">д </w:t>
      </w:r>
      <w:r w:rsidR="005D4173" w:rsidRPr="0023308A">
        <w:rPr>
          <w:szCs w:val="24"/>
        </w:rPr>
        <w:t>ввода котельной в эк</w:t>
      </w:r>
      <w:r w:rsidR="005D4173" w:rsidRPr="0023308A">
        <w:rPr>
          <w:szCs w:val="24"/>
        </w:rPr>
        <w:t>с</w:t>
      </w:r>
      <w:r w:rsidR="005D4173" w:rsidRPr="0023308A">
        <w:rPr>
          <w:szCs w:val="24"/>
        </w:rPr>
        <w:t xml:space="preserve">плуатацию – 2004. Режим работы котельной - отопительный период. </w:t>
      </w:r>
      <w:r w:rsidR="00B71046" w:rsidRPr="0023308A">
        <w:rPr>
          <w:szCs w:val="24"/>
        </w:rPr>
        <w:t>Котельная покрывает от</w:t>
      </w:r>
      <w:r w:rsidR="00B71046" w:rsidRPr="0023308A">
        <w:rPr>
          <w:szCs w:val="24"/>
        </w:rPr>
        <w:t>о</w:t>
      </w:r>
      <w:r w:rsidR="00B71046" w:rsidRPr="0023308A">
        <w:rPr>
          <w:szCs w:val="24"/>
        </w:rPr>
        <w:t>пительную нагрузку потребителей. Приготовление ГВС в котельной не производится.</w:t>
      </w:r>
    </w:p>
    <w:p w:rsidR="005D4173" w:rsidRPr="0023308A" w:rsidRDefault="005D4173"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 xml:space="preserve">ная). </w:t>
      </w:r>
    </w:p>
    <w:p w:rsidR="00672E41" w:rsidRPr="0023308A" w:rsidRDefault="005D4173" w:rsidP="007F1657">
      <w:pPr>
        <w:pStyle w:val="Affa"/>
        <w:rPr>
          <w:rFonts w:eastAsiaTheme="minorHAnsi"/>
          <w:szCs w:val="24"/>
        </w:rPr>
      </w:pPr>
      <w:r w:rsidRPr="0023308A">
        <w:rPr>
          <w:szCs w:val="24"/>
        </w:rPr>
        <w:t>В котельной установлено 2 котла (1 основной и 1 резервный).</w:t>
      </w:r>
      <w:r w:rsidR="00672E41"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00672E41" w:rsidRPr="0023308A">
        <w:rPr>
          <w:rFonts w:eastAsiaTheme="minorHAnsi"/>
          <w:szCs w:val="24"/>
        </w:rPr>
        <w:t xml:space="preserve"> 154,9 кг.у.т./Гкал. Резервное то</w:t>
      </w:r>
      <w:r w:rsidR="00672E41" w:rsidRPr="0023308A">
        <w:rPr>
          <w:rFonts w:eastAsiaTheme="minorHAnsi"/>
          <w:szCs w:val="24"/>
        </w:rPr>
        <w:t>п</w:t>
      </w:r>
      <w:r w:rsidR="00672E41" w:rsidRPr="0023308A">
        <w:rPr>
          <w:rFonts w:eastAsiaTheme="minorHAnsi"/>
          <w:szCs w:val="24"/>
        </w:rPr>
        <w:t>ливо отсутствует.</w:t>
      </w:r>
    </w:p>
    <w:p w:rsidR="005D4173" w:rsidRPr="0023308A" w:rsidRDefault="005D4173"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5D4173" w:rsidRPr="0023308A" w:rsidRDefault="005D4173" w:rsidP="007F1657">
      <w:pPr>
        <w:pStyle w:val="Affa"/>
        <w:rPr>
          <w:szCs w:val="24"/>
        </w:rPr>
      </w:pPr>
      <w:r w:rsidRPr="0023308A">
        <w:rPr>
          <w:szCs w:val="24"/>
        </w:rPr>
        <w:t>Заполнение и подпитка системы теплоснабжения осуществляется в обратный трубопрово</w:t>
      </w:r>
      <w:r w:rsidR="00787B99" w:rsidRPr="0023308A">
        <w:rPr>
          <w:szCs w:val="24"/>
        </w:rPr>
        <w:t xml:space="preserve">д </w:t>
      </w:r>
      <w:r w:rsidRPr="0023308A">
        <w:rPr>
          <w:szCs w:val="24"/>
        </w:rPr>
        <w:t xml:space="preserve">из системы централизованного водоснабжения </w:t>
      </w:r>
      <w:r w:rsidR="002F5504" w:rsidRPr="0023308A">
        <w:rPr>
          <w:szCs w:val="24"/>
        </w:rPr>
        <w:t>рп. Суксун</w:t>
      </w:r>
      <w:r w:rsidRPr="0023308A">
        <w:rPr>
          <w:szCs w:val="24"/>
        </w:rPr>
        <w:t>, за счет большего давления. Для предотвращения обратного тока теплоносителя из системы теплоснабжения установлен обра</w:t>
      </w:r>
      <w:r w:rsidRPr="0023308A">
        <w:rPr>
          <w:szCs w:val="24"/>
        </w:rPr>
        <w:t>т</w:t>
      </w:r>
      <w:r w:rsidRPr="0023308A">
        <w:rPr>
          <w:szCs w:val="24"/>
        </w:rPr>
        <w:t>ный клапан.</w:t>
      </w:r>
    </w:p>
    <w:p w:rsidR="00672E41" w:rsidRPr="0023308A" w:rsidRDefault="00672E41" w:rsidP="007F1657">
      <w:pPr>
        <w:pStyle w:val="Affa"/>
        <w:rPr>
          <w:szCs w:val="24"/>
        </w:rPr>
      </w:pPr>
      <w:r w:rsidRPr="0023308A">
        <w:rPr>
          <w:szCs w:val="24"/>
        </w:rPr>
        <w:lastRenderedPageBreak/>
        <w:t>В качестве теплоносителя в котельной используется вода. Водоснабжение котельной ос</w:t>
      </w:r>
      <w:r w:rsidRPr="0023308A">
        <w:rPr>
          <w:szCs w:val="24"/>
        </w:rPr>
        <w:t>у</w:t>
      </w:r>
      <w:r w:rsidRPr="0023308A">
        <w:rPr>
          <w:szCs w:val="24"/>
        </w:rPr>
        <w:t>ществляется от сетей централизованного водоснабжения д. Киселева.</w:t>
      </w:r>
    </w:p>
    <w:p w:rsidR="00672E41" w:rsidRPr="0023308A" w:rsidRDefault="00672E41" w:rsidP="007F1657">
      <w:pPr>
        <w:pStyle w:val="Affa"/>
        <w:rPr>
          <w:szCs w:val="24"/>
        </w:rPr>
      </w:pPr>
      <w:r w:rsidRPr="0023308A">
        <w:rPr>
          <w:szCs w:val="24"/>
        </w:rPr>
        <w:t>Для обеспечения резервного запаса воды идущей на подпитку используется емкость об</w:t>
      </w:r>
      <w:r w:rsidRPr="0023308A">
        <w:rPr>
          <w:szCs w:val="24"/>
        </w:rPr>
        <w:t>ъ</w:t>
      </w:r>
      <w:r w:rsidRPr="0023308A">
        <w:rPr>
          <w:szCs w:val="24"/>
        </w:rPr>
        <w:t xml:space="preserve">емом </w:t>
      </w:r>
      <w:r w:rsidR="009F1057" w:rsidRPr="0023308A">
        <w:rPr>
          <w:szCs w:val="24"/>
          <w:lang w:val="en-US"/>
        </w:rPr>
        <w:t>V</w:t>
      </w:r>
      <w:r w:rsidR="009F1057" w:rsidRPr="0023308A">
        <w:rPr>
          <w:szCs w:val="24"/>
        </w:rPr>
        <w:t xml:space="preserve">= </w:t>
      </w:r>
      <w:r w:rsidRPr="0023308A">
        <w:rPr>
          <w:szCs w:val="24"/>
        </w:rPr>
        <w:t>3</w:t>
      </w:r>
      <w:r w:rsidR="009F1057" w:rsidRPr="0023308A">
        <w:rPr>
          <w:szCs w:val="24"/>
        </w:rPr>
        <w:t xml:space="preserve"> </w:t>
      </w:r>
      <w:r w:rsidRPr="0023308A">
        <w:rPr>
          <w:szCs w:val="24"/>
        </w:rPr>
        <w:t>м</w:t>
      </w:r>
      <w:r w:rsidRPr="0023308A">
        <w:rPr>
          <w:szCs w:val="24"/>
          <w:vertAlign w:val="superscript"/>
        </w:rPr>
        <w:t>2</w:t>
      </w:r>
      <w:r w:rsidRPr="0023308A">
        <w:rPr>
          <w:szCs w:val="24"/>
        </w:rPr>
        <w:t>. Система химической очистки воды идущей на подпитку системы теплоснабж</w:t>
      </w:r>
      <w:r w:rsidRPr="0023308A">
        <w:rPr>
          <w:szCs w:val="24"/>
        </w:rPr>
        <w:t>е</w:t>
      </w:r>
      <w:r w:rsidRPr="0023308A">
        <w:rPr>
          <w:szCs w:val="24"/>
        </w:rPr>
        <w:t xml:space="preserve">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D4173" w:rsidRPr="0023308A" w:rsidRDefault="005D4173" w:rsidP="007F1657">
      <w:pPr>
        <w:spacing w:line="276" w:lineRule="auto"/>
        <w:rPr>
          <w:szCs w:val="24"/>
        </w:rPr>
      </w:pPr>
    </w:p>
    <w:p w:rsidR="00672E41" w:rsidRPr="0023308A" w:rsidRDefault="00672E41" w:rsidP="007F1657">
      <w:pPr>
        <w:pStyle w:val="Affa"/>
        <w:rPr>
          <w:szCs w:val="24"/>
        </w:rPr>
      </w:pPr>
      <w:r w:rsidRPr="0023308A">
        <w:rPr>
          <w:szCs w:val="24"/>
        </w:rPr>
        <w:t>Котельные №6 и №13 работают на одну систему централизованного теплоснабжения. К</w:t>
      </w:r>
      <w:r w:rsidRPr="0023308A">
        <w:rPr>
          <w:szCs w:val="24"/>
        </w:rPr>
        <w:t>о</w:t>
      </w:r>
      <w:r w:rsidRPr="0023308A">
        <w:rPr>
          <w:szCs w:val="24"/>
        </w:rPr>
        <w:t>тельная №6 обеспечивае</w:t>
      </w:r>
      <w:r w:rsidR="00A734B1" w:rsidRPr="0023308A">
        <w:rPr>
          <w:szCs w:val="24"/>
        </w:rPr>
        <w:t xml:space="preserve">т тепловой энергией (отопление </w:t>
      </w:r>
      <w:r w:rsidRPr="0023308A">
        <w:rPr>
          <w:szCs w:val="24"/>
        </w:rPr>
        <w:t>и подогрев ГВС) потребителей в от</w:t>
      </w:r>
      <w:r w:rsidRPr="0023308A">
        <w:rPr>
          <w:szCs w:val="24"/>
        </w:rPr>
        <w:t>о</w:t>
      </w:r>
      <w:r w:rsidRPr="0023308A">
        <w:rPr>
          <w:szCs w:val="24"/>
        </w:rPr>
        <w:t xml:space="preserve">пительный </w:t>
      </w:r>
      <w:r w:rsidR="009C38E7" w:rsidRPr="0023308A">
        <w:rPr>
          <w:szCs w:val="24"/>
        </w:rPr>
        <w:t xml:space="preserve">период </w:t>
      </w:r>
      <w:r w:rsidRPr="0023308A">
        <w:rPr>
          <w:szCs w:val="24"/>
        </w:rPr>
        <w:t xml:space="preserve">Котельная №13 используется для выработки тепловой энергии идущей на приготовление ГВС в летний период. Приготовление </w:t>
      </w:r>
      <w:r w:rsidR="00547BAF" w:rsidRPr="0023308A">
        <w:rPr>
          <w:szCs w:val="24"/>
        </w:rPr>
        <w:t xml:space="preserve">горячей воды для </w:t>
      </w:r>
      <w:r w:rsidR="00DA64B6" w:rsidRPr="0023308A">
        <w:rPr>
          <w:szCs w:val="24"/>
        </w:rPr>
        <w:t xml:space="preserve">нужд </w:t>
      </w:r>
      <w:r w:rsidR="00547BAF" w:rsidRPr="0023308A">
        <w:rPr>
          <w:szCs w:val="24"/>
        </w:rPr>
        <w:t>ГВС</w:t>
      </w:r>
      <w:r w:rsidRPr="0023308A">
        <w:rPr>
          <w:szCs w:val="24"/>
        </w:rPr>
        <w:t xml:space="preserve"> осуществл</w:t>
      </w:r>
      <w:r w:rsidRPr="0023308A">
        <w:rPr>
          <w:szCs w:val="24"/>
        </w:rPr>
        <w:t>я</w:t>
      </w:r>
      <w:r w:rsidRPr="0023308A">
        <w:rPr>
          <w:szCs w:val="24"/>
        </w:rPr>
        <w:t>ется в ИТП, уста</w:t>
      </w:r>
      <w:r w:rsidR="00547BAF" w:rsidRPr="0023308A">
        <w:rPr>
          <w:szCs w:val="24"/>
        </w:rPr>
        <w:t>новленных у потребителей.</w:t>
      </w:r>
    </w:p>
    <w:p w:rsidR="00672E41" w:rsidRPr="0023308A" w:rsidRDefault="0087095D" w:rsidP="007F1657">
      <w:pPr>
        <w:pStyle w:val="Affa"/>
        <w:rPr>
          <w:b/>
          <w:szCs w:val="24"/>
          <w:u w:val="single"/>
        </w:rPr>
      </w:pPr>
      <w:r w:rsidRPr="0023308A">
        <w:rPr>
          <w:b/>
          <w:szCs w:val="24"/>
          <w:u w:val="single"/>
        </w:rPr>
        <w:t>Котельная №6 (Пермский край,</w:t>
      </w:r>
      <w:r w:rsidR="009F1057" w:rsidRPr="0023308A">
        <w:rPr>
          <w:b/>
          <w:szCs w:val="24"/>
          <w:u w:val="single"/>
        </w:rPr>
        <w:t xml:space="preserve"> Суксунский р-н</w:t>
      </w:r>
      <w:r w:rsidRPr="0023308A">
        <w:rPr>
          <w:b/>
          <w:szCs w:val="24"/>
          <w:u w:val="single"/>
        </w:rPr>
        <w:t xml:space="preserve">, </w:t>
      </w:r>
      <w:r w:rsidR="009F1057" w:rsidRPr="0023308A">
        <w:rPr>
          <w:b/>
          <w:szCs w:val="24"/>
          <w:u w:val="single"/>
        </w:rPr>
        <w:t>рп. Суксун</w:t>
      </w:r>
      <w:r w:rsidRPr="0023308A">
        <w:rPr>
          <w:b/>
          <w:szCs w:val="24"/>
          <w:u w:val="single"/>
        </w:rPr>
        <w:t xml:space="preserve">, </w:t>
      </w:r>
      <w:r w:rsidR="002D48F2" w:rsidRPr="0023308A">
        <w:rPr>
          <w:b/>
          <w:szCs w:val="24"/>
          <w:u w:val="single"/>
        </w:rPr>
        <w:t>ул. Школьная</w:t>
      </w:r>
      <w:r w:rsidRPr="0023308A">
        <w:rPr>
          <w:b/>
          <w:szCs w:val="24"/>
          <w:u w:val="single"/>
        </w:rPr>
        <w:t>, д.1)</w:t>
      </w:r>
    </w:p>
    <w:p w:rsidR="00672E41" w:rsidRPr="0023308A" w:rsidRDefault="00672E41" w:rsidP="007F1657">
      <w:pPr>
        <w:pStyle w:val="Affa"/>
        <w:rPr>
          <w:szCs w:val="24"/>
        </w:rPr>
      </w:pPr>
      <w:r w:rsidRPr="0023308A">
        <w:rPr>
          <w:szCs w:val="24"/>
        </w:rPr>
        <w:t>Проектная тепловая мощность котельной составляет 3,237</w:t>
      </w:r>
      <w:r w:rsidR="00857615" w:rsidRPr="0023308A">
        <w:rPr>
          <w:szCs w:val="24"/>
        </w:rPr>
        <w:t xml:space="preserve"> </w:t>
      </w:r>
      <w:r w:rsidRPr="0023308A">
        <w:rPr>
          <w:szCs w:val="24"/>
        </w:rPr>
        <w:t>Гкал/час, фактическая – 2,94</w:t>
      </w:r>
      <w:r w:rsidR="00587BF5"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1,215</w:t>
      </w:r>
      <w:r w:rsidRPr="0023308A">
        <w:rPr>
          <w:szCs w:val="24"/>
        </w:rPr>
        <w:t xml:space="preserve"> Гкал/час. Режим работы котельной - отопительный период. </w:t>
      </w:r>
    </w:p>
    <w:p w:rsidR="00672E41" w:rsidRPr="0023308A" w:rsidRDefault="00672E41"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672E41" w:rsidRPr="0023308A" w:rsidRDefault="00672E41"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воздуха ниже </w:t>
      </w:r>
      <w:r w:rsidR="009F1057" w:rsidRPr="0023308A">
        <w:rPr>
          <w:szCs w:val="24"/>
        </w:rPr>
        <w:t xml:space="preserve">минус </w:t>
      </w:r>
      <w:r w:rsidRPr="0023308A">
        <w:rPr>
          <w:szCs w:val="24"/>
        </w:rPr>
        <w:t>25</w:t>
      </w:r>
      <w:r w:rsidRPr="0023308A">
        <w:rPr>
          <w:szCs w:val="24"/>
          <w:vertAlign w:val="superscript"/>
        </w:rPr>
        <w:t>о</w:t>
      </w:r>
      <w:r w:rsidRPr="0023308A">
        <w:rPr>
          <w:szCs w:val="24"/>
        </w:rPr>
        <w:t>С, для предоставления качественной услуги по теплоснабжению, раб</w:t>
      </w:r>
      <w:r w:rsidRPr="0023308A">
        <w:rPr>
          <w:szCs w:val="24"/>
        </w:rPr>
        <w:t>о</w:t>
      </w:r>
      <w:r w:rsidRPr="0023308A">
        <w:rPr>
          <w:szCs w:val="24"/>
        </w:rPr>
        <w:t>тают оба котла.</w:t>
      </w:r>
      <w:r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двумя циркуляционными насос</w:t>
      </w:r>
      <w:r w:rsidRPr="0023308A">
        <w:rPr>
          <w:szCs w:val="24"/>
        </w:rPr>
        <w:t>а</w:t>
      </w:r>
      <w:r w:rsidRPr="0023308A">
        <w:rPr>
          <w:szCs w:val="24"/>
        </w:rPr>
        <w:t>ми (основной и резервный), установленными на обратном трубопроводе в котельной.</w:t>
      </w:r>
    </w:p>
    <w:p w:rsidR="00672E41" w:rsidRPr="0023308A" w:rsidRDefault="00672E41" w:rsidP="007F1657">
      <w:pPr>
        <w:pStyle w:val="Affa"/>
        <w:rPr>
          <w:szCs w:val="24"/>
        </w:rPr>
      </w:pPr>
      <w:r w:rsidRPr="0023308A">
        <w:rPr>
          <w:szCs w:val="24"/>
        </w:rPr>
        <w:t>Заполнение и подпитка системы теплоснабжения осуществляется подпиточными насос</w:t>
      </w:r>
      <w:r w:rsidRPr="0023308A">
        <w:rPr>
          <w:szCs w:val="24"/>
        </w:rPr>
        <w:t>а</w:t>
      </w:r>
      <w:r w:rsidRPr="0023308A">
        <w:rPr>
          <w:szCs w:val="24"/>
        </w:rPr>
        <w:t>ми, установленными в котельной №13. Включение и работа подпиточных насосов осуществл</w:t>
      </w:r>
      <w:r w:rsidRPr="0023308A">
        <w:rPr>
          <w:szCs w:val="24"/>
        </w:rPr>
        <w:t>я</w:t>
      </w:r>
      <w:r w:rsidRPr="0023308A">
        <w:rPr>
          <w:szCs w:val="24"/>
        </w:rPr>
        <w:t>ется автоматически посредством электроконтактного манометра. В качестве резервной испол</w:t>
      </w:r>
      <w:r w:rsidRPr="0023308A">
        <w:rPr>
          <w:szCs w:val="24"/>
        </w:rPr>
        <w:t>ь</w:t>
      </w:r>
      <w:r w:rsidRPr="0023308A">
        <w:rPr>
          <w:szCs w:val="24"/>
        </w:rPr>
        <w:t xml:space="preserve">зуется система подпитки в котельной №6. </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Для обеспечения резер</w:t>
      </w:r>
      <w:r w:rsidRPr="0023308A">
        <w:rPr>
          <w:szCs w:val="24"/>
        </w:rPr>
        <w:t>в</w:t>
      </w:r>
      <w:r w:rsidRPr="0023308A">
        <w:rPr>
          <w:szCs w:val="24"/>
        </w:rPr>
        <w:t xml:space="preserve">ного запаса воды в котельной №6 установлен резервуар запаса подпиточной воды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3</w:t>
      </w:r>
      <w:r w:rsidRPr="0023308A">
        <w:rPr>
          <w:szCs w:val="24"/>
        </w:rPr>
        <w:t>. Система химической очистки воды идущей на подпитку системы теплоснабжения в к</w:t>
      </w:r>
      <w:r w:rsidRPr="0023308A">
        <w:rPr>
          <w:szCs w:val="24"/>
        </w:rPr>
        <w:t>о</w:t>
      </w:r>
      <w:r w:rsidRPr="0023308A">
        <w:rPr>
          <w:szCs w:val="24"/>
        </w:rPr>
        <w:t xml:space="preserve">тельной №6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lastRenderedPageBreak/>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23308A" w:rsidRDefault="00672E41" w:rsidP="007F1657">
      <w:pPr>
        <w:pStyle w:val="Affa"/>
        <w:rPr>
          <w:noProof/>
          <w:szCs w:val="24"/>
        </w:rPr>
      </w:pPr>
    </w:p>
    <w:p w:rsidR="00672E41" w:rsidRPr="0023308A" w:rsidRDefault="0087095D" w:rsidP="007F1657">
      <w:pPr>
        <w:pStyle w:val="Affa"/>
        <w:rPr>
          <w:b/>
          <w:szCs w:val="24"/>
          <w:u w:val="single"/>
        </w:rPr>
      </w:pPr>
      <w:r w:rsidRPr="0023308A">
        <w:rPr>
          <w:b/>
          <w:szCs w:val="24"/>
          <w:u w:val="single"/>
        </w:rPr>
        <w:t>Котельная №13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Вишнёвая)</w:t>
      </w:r>
    </w:p>
    <w:p w:rsidR="00672E41" w:rsidRPr="0023308A" w:rsidRDefault="00672E41" w:rsidP="007F1657">
      <w:pPr>
        <w:pStyle w:val="Affa"/>
        <w:rPr>
          <w:szCs w:val="24"/>
        </w:rPr>
      </w:pPr>
      <w:r w:rsidRPr="0023308A">
        <w:rPr>
          <w:szCs w:val="24"/>
        </w:rPr>
        <w:t>Проектная тепловая мощность котельной составляет 0,215</w:t>
      </w:r>
      <w:r w:rsidR="00471997" w:rsidRPr="0023308A">
        <w:rPr>
          <w:szCs w:val="24"/>
        </w:rPr>
        <w:t xml:space="preserve"> </w:t>
      </w:r>
      <w:r w:rsidRPr="0023308A">
        <w:rPr>
          <w:szCs w:val="24"/>
        </w:rPr>
        <w:t>Гкал/час, фактическая – 0,196</w:t>
      </w:r>
      <w:r w:rsidR="00587BF5"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0,149</w:t>
      </w:r>
      <w:r w:rsidRPr="0023308A">
        <w:rPr>
          <w:szCs w:val="24"/>
        </w:rPr>
        <w:t xml:space="preserve"> Гкал/час</w:t>
      </w:r>
      <w:r w:rsidR="00857615" w:rsidRPr="0023308A">
        <w:rPr>
          <w:szCs w:val="24"/>
        </w:rPr>
        <w:t xml:space="preserve">. </w:t>
      </w:r>
      <w:r w:rsidRPr="0023308A">
        <w:rPr>
          <w:szCs w:val="24"/>
        </w:rPr>
        <w:t>Режим работы котельной – летний перио</w:t>
      </w:r>
      <w:r w:rsidR="00587BF5" w:rsidRPr="0023308A">
        <w:rPr>
          <w:szCs w:val="24"/>
        </w:rPr>
        <w:t>д (</w:t>
      </w:r>
      <w:r w:rsidRPr="0023308A">
        <w:rPr>
          <w:szCs w:val="24"/>
        </w:rPr>
        <w:t xml:space="preserve">обеспечения тепловой энергии на подогрев ГВС в ИТП). </w:t>
      </w:r>
    </w:p>
    <w:p w:rsidR="00672E41" w:rsidRPr="0023308A" w:rsidRDefault="00672E41"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672E41" w:rsidRPr="0023308A" w:rsidRDefault="00672E41" w:rsidP="007F1657">
      <w:pPr>
        <w:pStyle w:val="Affa"/>
        <w:rPr>
          <w:rFonts w:eastAsiaTheme="minorHAnsi"/>
          <w:szCs w:val="24"/>
        </w:rPr>
      </w:pPr>
      <w:r w:rsidRPr="0023308A">
        <w:rPr>
          <w:szCs w:val="24"/>
        </w:rPr>
        <w:t xml:space="preserve">В котельной установлен 1 котел. </w:t>
      </w:r>
      <w:r w:rsidRPr="0023308A">
        <w:rPr>
          <w:rFonts w:eastAsiaTheme="minorHAnsi"/>
          <w:szCs w:val="24"/>
        </w:rPr>
        <w:t>Основным видом топлива для котельной является пр</w:t>
      </w:r>
      <w:r w:rsidRPr="0023308A">
        <w:rPr>
          <w:rFonts w:eastAsiaTheme="minorHAnsi"/>
          <w:szCs w:val="24"/>
        </w:rPr>
        <w:t>и</w:t>
      </w:r>
      <w:r w:rsidRPr="0023308A">
        <w:rPr>
          <w:rFonts w:eastAsiaTheme="minorHAnsi"/>
          <w:szCs w:val="24"/>
        </w:rPr>
        <w:t xml:space="preserve">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Нагретый в котле теплоноситель (сетевая вода) поступает по сетям теплоснабжения до п</w:t>
      </w:r>
      <w:r w:rsidRPr="0023308A">
        <w:rPr>
          <w:szCs w:val="24"/>
        </w:rPr>
        <w:t>о</w:t>
      </w:r>
      <w:r w:rsidRPr="0023308A">
        <w:rPr>
          <w:szCs w:val="24"/>
        </w:rPr>
        <w:t>требителя, где отдав часть тепловой энергии, возвращается обратно в котельную, для послед</w:t>
      </w:r>
      <w:r w:rsidRPr="0023308A">
        <w:rPr>
          <w:szCs w:val="24"/>
        </w:rPr>
        <w:t>у</w:t>
      </w:r>
      <w:r w:rsidRPr="0023308A">
        <w:rPr>
          <w:szCs w:val="24"/>
        </w:rPr>
        <w:t>ющего нагрева. Тепловая энергия используется на подогрев ГВС в ИТП потребителей. Цирк</w:t>
      </w:r>
      <w:r w:rsidRPr="0023308A">
        <w:rPr>
          <w:szCs w:val="24"/>
        </w:rPr>
        <w:t>у</w:t>
      </w:r>
      <w:r w:rsidRPr="0023308A">
        <w:rPr>
          <w:szCs w:val="24"/>
        </w:rPr>
        <w:t>ляция теплоносителя обеспечивается двумя циркуляционными насосами (основной и резер</w:t>
      </w:r>
      <w:r w:rsidRPr="0023308A">
        <w:rPr>
          <w:szCs w:val="24"/>
        </w:rPr>
        <w:t>в</w:t>
      </w:r>
      <w:r w:rsidRPr="0023308A">
        <w:rPr>
          <w:szCs w:val="24"/>
        </w:rPr>
        <w:t>ный), установленными на обратном трубопроводе в котельной №13.</w:t>
      </w:r>
    </w:p>
    <w:p w:rsidR="00672E41" w:rsidRPr="0023308A" w:rsidRDefault="00672E41" w:rsidP="007F1657">
      <w:pPr>
        <w:pStyle w:val="Affa"/>
        <w:rPr>
          <w:szCs w:val="24"/>
        </w:rPr>
      </w:pPr>
      <w:r w:rsidRPr="0023308A">
        <w:rPr>
          <w:szCs w:val="24"/>
        </w:rPr>
        <w:t>Заполнение и подпитка системы централизованного теплоснабжения осуществляется по</w:t>
      </w:r>
      <w:r w:rsidRPr="0023308A">
        <w:rPr>
          <w:szCs w:val="24"/>
        </w:rPr>
        <w:t>д</w:t>
      </w:r>
      <w:r w:rsidRPr="0023308A">
        <w:rPr>
          <w:szCs w:val="24"/>
        </w:rPr>
        <w:t xml:space="preserve">питочными насосами, установленными в котельной №13. Включение и работа подпиточных насосов осуществляется автоматически посредством электроконтактного манометра. В качестве резервной используется система подпитки в котельной №6. </w:t>
      </w:r>
    </w:p>
    <w:p w:rsidR="00672E41" w:rsidRPr="0023308A" w:rsidRDefault="00672E41" w:rsidP="007F1657">
      <w:pPr>
        <w:pStyle w:val="Affa"/>
        <w:rPr>
          <w:szCs w:val="24"/>
        </w:rPr>
      </w:pPr>
      <w:r w:rsidRPr="0023308A">
        <w:rPr>
          <w:szCs w:val="24"/>
        </w:rPr>
        <w:t xml:space="preserve">Водоснабжение котельной осуществляется от сетей централизованного водоснабжения </w:t>
      </w:r>
      <w:r w:rsidR="002F5504" w:rsidRPr="0023308A">
        <w:rPr>
          <w:szCs w:val="24"/>
        </w:rPr>
        <w:t>рп. Суксун</w:t>
      </w:r>
      <w:r w:rsidRPr="0023308A">
        <w:rPr>
          <w:szCs w:val="24"/>
        </w:rPr>
        <w:t xml:space="preserve">. Для обеспечения резервного запаса воды в котельной №13 установлен резервуар запаса подпиточной воды объемом </w:t>
      </w:r>
      <w:r w:rsidR="009F1057" w:rsidRPr="0023308A">
        <w:rPr>
          <w:szCs w:val="24"/>
          <w:lang w:val="en-US"/>
        </w:rPr>
        <w:t>V</w:t>
      </w:r>
      <w:r w:rsidR="009F1057" w:rsidRPr="0023308A">
        <w:rPr>
          <w:szCs w:val="24"/>
        </w:rPr>
        <w:t xml:space="preserve">= </w:t>
      </w:r>
      <w:r w:rsidRPr="0023308A">
        <w:rPr>
          <w:szCs w:val="24"/>
        </w:rPr>
        <w:t>2</w:t>
      </w:r>
      <w:r w:rsidR="009F1057" w:rsidRPr="0023308A">
        <w:rPr>
          <w:szCs w:val="24"/>
        </w:rPr>
        <w:t xml:space="preserve"> </w:t>
      </w:r>
      <w:r w:rsidRPr="0023308A">
        <w:rPr>
          <w:szCs w:val="24"/>
        </w:rPr>
        <w:t>м</w:t>
      </w:r>
      <w:r w:rsidRPr="0023308A">
        <w:rPr>
          <w:szCs w:val="24"/>
          <w:vertAlign w:val="superscript"/>
        </w:rPr>
        <w:t>3</w:t>
      </w:r>
      <w:r w:rsidRPr="0023308A">
        <w:rPr>
          <w:szCs w:val="24"/>
        </w:rPr>
        <w:t>. Система химической очистки воды идущей на по</w:t>
      </w:r>
      <w:r w:rsidRPr="0023308A">
        <w:rPr>
          <w:szCs w:val="24"/>
        </w:rPr>
        <w:t>д</w:t>
      </w:r>
      <w:r w:rsidRPr="0023308A">
        <w:rPr>
          <w:szCs w:val="24"/>
        </w:rPr>
        <w:t xml:space="preserve">питку системы теплоснабжения в котельной №13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57590D" w:rsidRPr="0023308A" w:rsidRDefault="0057590D" w:rsidP="007F1657">
      <w:pPr>
        <w:pStyle w:val="Affa"/>
        <w:rPr>
          <w:szCs w:val="24"/>
        </w:rPr>
      </w:pPr>
    </w:p>
    <w:p w:rsidR="00547BAF" w:rsidRPr="0023308A" w:rsidRDefault="00547BAF" w:rsidP="007F1657">
      <w:pPr>
        <w:pStyle w:val="Affa"/>
        <w:rPr>
          <w:szCs w:val="24"/>
        </w:rPr>
      </w:pPr>
      <w:r w:rsidRPr="0023308A">
        <w:rPr>
          <w:szCs w:val="24"/>
        </w:rPr>
        <w:t>Котельные №7 и №3 работают на одну систему централизованного теплоснабжения. К</w:t>
      </w:r>
      <w:r w:rsidRPr="0023308A">
        <w:rPr>
          <w:szCs w:val="24"/>
        </w:rPr>
        <w:t>о</w:t>
      </w:r>
      <w:r w:rsidRPr="0023308A">
        <w:rPr>
          <w:szCs w:val="24"/>
        </w:rPr>
        <w:t>тельная №7 обеспечивает тепловой энергией (отопление, вентиляции и подогрев ГВС) всех п</w:t>
      </w:r>
      <w:r w:rsidRPr="0023308A">
        <w:rPr>
          <w:szCs w:val="24"/>
        </w:rPr>
        <w:t>о</w:t>
      </w:r>
      <w:r w:rsidRPr="0023308A">
        <w:rPr>
          <w:szCs w:val="24"/>
        </w:rPr>
        <w:t xml:space="preserve">требителей в отопительный </w:t>
      </w:r>
      <w:r w:rsidR="009C38E7" w:rsidRPr="0023308A">
        <w:rPr>
          <w:szCs w:val="24"/>
        </w:rPr>
        <w:t xml:space="preserve">период </w:t>
      </w:r>
      <w:r w:rsidRPr="0023308A">
        <w:rPr>
          <w:szCs w:val="24"/>
        </w:rPr>
        <w:t>Котельная №3 в отопительный перио</w:t>
      </w:r>
      <w:r w:rsidR="00787B99" w:rsidRPr="0023308A">
        <w:rPr>
          <w:szCs w:val="24"/>
        </w:rPr>
        <w:t xml:space="preserve">д </w:t>
      </w:r>
      <w:r w:rsidRPr="0023308A">
        <w:rPr>
          <w:szCs w:val="24"/>
        </w:rPr>
        <w:t>выполняет функцию ЦТП по приготовлению горячей воды в теплообменниках, установленных в котельной. В ме</w:t>
      </w:r>
      <w:r w:rsidRPr="0023308A">
        <w:rPr>
          <w:szCs w:val="24"/>
        </w:rPr>
        <w:t>ж</w:t>
      </w:r>
      <w:r w:rsidRPr="0023308A">
        <w:rPr>
          <w:szCs w:val="24"/>
        </w:rPr>
        <w:t>отопительный перио</w:t>
      </w:r>
      <w:r w:rsidR="00787B99" w:rsidRPr="0023308A">
        <w:rPr>
          <w:szCs w:val="24"/>
        </w:rPr>
        <w:t xml:space="preserve">д </w:t>
      </w:r>
      <w:r w:rsidRPr="0023308A">
        <w:rPr>
          <w:szCs w:val="24"/>
        </w:rPr>
        <w:t>- обеспечивает нагрев горячей воды.</w:t>
      </w:r>
    </w:p>
    <w:p w:rsidR="00672E41" w:rsidRPr="0023308A" w:rsidRDefault="0087095D" w:rsidP="007F1657">
      <w:pPr>
        <w:pStyle w:val="Affa"/>
        <w:rPr>
          <w:b/>
          <w:szCs w:val="24"/>
          <w:u w:val="single"/>
        </w:rPr>
      </w:pPr>
      <w:r w:rsidRPr="0023308A">
        <w:rPr>
          <w:b/>
          <w:szCs w:val="24"/>
          <w:u w:val="single"/>
        </w:rPr>
        <w:t>Котельная №7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Пугачева, зд. 9)</w:t>
      </w:r>
    </w:p>
    <w:p w:rsidR="00672E41" w:rsidRPr="0023308A" w:rsidRDefault="00672E41" w:rsidP="007F1657">
      <w:pPr>
        <w:pStyle w:val="Affa"/>
        <w:rPr>
          <w:szCs w:val="24"/>
        </w:rPr>
      </w:pPr>
      <w:r w:rsidRPr="0023308A">
        <w:rPr>
          <w:szCs w:val="24"/>
        </w:rPr>
        <w:lastRenderedPageBreak/>
        <w:t>Проектная тепловая мощность котельной составляет 4,299</w:t>
      </w:r>
      <w:r w:rsidR="00857615" w:rsidRPr="0023308A">
        <w:rPr>
          <w:szCs w:val="24"/>
        </w:rPr>
        <w:t xml:space="preserve"> </w:t>
      </w:r>
      <w:r w:rsidRPr="0023308A">
        <w:rPr>
          <w:szCs w:val="24"/>
        </w:rPr>
        <w:t>Гкал/час, фактическая – 3,87</w:t>
      </w:r>
      <w:r w:rsidR="0073454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1,442</w:t>
      </w:r>
      <w:r w:rsidRPr="0023308A">
        <w:rPr>
          <w:szCs w:val="24"/>
        </w:rPr>
        <w:t xml:space="preserve"> Гкал/час. Го</w:t>
      </w:r>
      <w:r w:rsidR="00787B99" w:rsidRPr="0023308A">
        <w:rPr>
          <w:szCs w:val="24"/>
        </w:rPr>
        <w:t xml:space="preserve">д </w:t>
      </w:r>
      <w:r w:rsidRPr="0023308A">
        <w:rPr>
          <w:szCs w:val="24"/>
        </w:rPr>
        <w:t>ввода котельной в эк</w:t>
      </w:r>
      <w:r w:rsidRPr="0023308A">
        <w:rPr>
          <w:szCs w:val="24"/>
        </w:rPr>
        <w:t>с</w:t>
      </w:r>
      <w:r w:rsidRPr="0023308A">
        <w:rPr>
          <w:szCs w:val="24"/>
        </w:rPr>
        <w:t xml:space="preserve">плуатацию – 1996. Режим работы котельной - отопительный период. </w:t>
      </w:r>
    </w:p>
    <w:p w:rsidR="00672E41" w:rsidRPr="0023308A" w:rsidRDefault="00672E41" w:rsidP="007F1657">
      <w:pPr>
        <w:pStyle w:val="Affa"/>
        <w:rPr>
          <w:szCs w:val="24"/>
        </w:rPr>
      </w:pPr>
      <w:r w:rsidRPr="0023308A">
        <w:rPr>
          <w:szCs w:val="24"/>
        </w:rPr>
        <w:t>Система теплоснабжения от котельной закрытая, двухтрубная, зависимая (одноконту</w:t>
      </w:r>
      <w:r w:rsidRPr="0023308A">
        <w:rPr>
          <w:szCs w:val="24"/>
        </w:rPr>
        <w:t>р</w:t>
      </w:r>
      <w:r w:rsidRPr="0023308A">
        <w:rPr>
          <w:szCs w:val="24"/>
        </w:rPr>
        <w:t>ная).</w:t>
      </w:r>
    </w:p>
    <w:p w:rsidR="00672E41" w:rsidRPr="0023308A" w:rsidRDefault="00672E41" w:rsidP="007F1657">
      <w:pPr>
        <w:pStyle w:val="Affa"/>
        <w:rPr>
          <w:rFonts w:eastAsiaTheme="minorHAnsi"/>
          <w:szCs w:val="24"/>
        </w:rPr>
      </w:pPr>
      <w:r w:rsidRPr="0023308A">
        <w:rPr>
          <w:szCs w:val="24"/>
        </w:rPr>
        <w:t xml:space="preserve">В котельной установлено 2 котла (1 основной и 1 резервный). При температуре наружного </w:t>
      </w:r>
      <w:r w:rsidR="009F1057" w:rsidRPr="0023308A">
        <w:rPr>
          <w:szCs w:val="24"/>
        </w:rPr>
        <w:t xml:space="preserve">воздуха ниже минус </w:t>
      </w:r>
      <w:r w:rsidRPr="0023308A">
        <w:rPr>
          <w:szCs w:val="24"/>
        </w:rPr>
        <w:t>25</w:t>
      </w:r>
      <w:r w:rsidRPr="0023308A">
        <w:rPr>
          <w:szCs w:val="24"/>
          <w:vertAlign w:val="superscript"/>
        </w:rPr>
        <w:t>о</w:t>
      </w:r>
      <w:r w:rsidRPr="0023308A">
        <w:rPr>
          <w:szCs w:val="24"/>
        </w:rPr>
        <w:t>С, для предоставления качественной услуги по теплоснабжению, раб</w:t>
      </w:r>
      <w:r w:rsidRPr="0023308A">
        <w:rPr>
          <w:szCs w:val="24"/>
        </w:rPr>
        <w:t>о</w:t>
      </w:r>
      <w:r w:rsidRPr="0023308A">
        <w:rPr>
          <w:szCs w:val="24"/>
        </w:rPr>
        <w:t>тают оба котла.</w:t>
      </w:r>
      <w:r w:rsidRPr="0023308A">
        <w:rPr>
          <w:rFonts w:eastAsiaTheme="minorHAnsi"/>
          <w:szCs w:val="24"/>
        </w:rPr>
        <w:t xml:space="preserve"> Основным видом топлива для котельной является природный газ. Поставщиком природного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Нагретый в котлах теплоноситель (сетевая вода) поступает по сетям теплоснабжения до потребителя, где отдав часть тепловой энергии, возвращается обратно в котельную, для посл</w:t>
      </w:r>
      <w:r w:rsidRPr="0023308A">
        <w:rPr>
          <w:szCs w:val="24"/>
        </w:rPr>
        <w:t>е</w:t>
      </w:r>
      <w:r w:rsidRPr="0023308A">
        <w:rPr>
          <w:szCs w:val="24"/>
        </w:rPr>
        <w:t>дующего нагрева. Циркуляция теплоносителя обеспечивается тремя циркуляционными насос</w:t>
      </w:r>
      <w:r w:rsidRPr="0023308A">
        <w:rPr>
          <w:szCs w:val="24"/>
        </w:rPr>
        <w:t>а</w:t>
      </w:r>
      <w:r w:rsidRPr="0023308A">
        <w:rPr>
          <w:szCs w:val="24"/>
        </w:rPr>
        <w:t>ми (1 основной и 2 резервных), установленными на обратном трубопроводе в котельной.</w:t>
      </w:r>
    </w:p>
    <w:p w:rsidR="00672E41" w:rsidRPr="0023308A" w:rsidRDefault="00672E41" w:rsidP="007F1657">
      <w:pPr>
        <w:pStyle w:val="Affa"/>
        <w:rPr>
          <w:szCs w:val="24"/>
        </w:rPr>
      </w:pPr>
      <w:r w:rsidRPr="0023308A">
        <w:rPr>
          <w:szCs w:val="24"/>
        </w:rPr>
        <w:t>Заполнение и подпитка системы теплоснабжения осуществляется подпиточными насос</w:t>
      </w:r>
      <w:r w:rsidRPr="0023308A">
        <w:rPr>
          <w:szCs w:val="24"/>
        </w:rPr>
        <w:t>а</w:t>
      </w:r>
      <w:r w:rsidRPr="0023308A">
        <w:rPr>
          <w:szCs w:val="24"/>
        </w:rPr>
        <w:t>ми, установленными в котельной №7. Включение и работа подпиточных насосов осуществляе</w:t>
      </w:r>
      <w:r w:rsidRPr="0023308A">
        <w:rPr>
          <w:szCs w:val="24"/>
        </w:rPr>
        <w:t>т</w:t>
      </w:r>
      <w:r w:rsidRPr="0023308A">
        <w:rPr>
          <w:szCs w:val="24"/>
        </w:rPr>
        <w:t xml:space="preserve">ся автоматически посредством электроконтактного манометра. </w:t>
      </w:r>
    </w:p>
    <w:p w:rsidR="00672E41" w:rsidRPr="0023308A" w:rsidRDefault="00672E41" w:rsidP="007F1657">
      <w:pPr>
        <w:pStyle w:val="Affa"/>
        <w:rPr>
          <w:szCs w:val="24"/>
        </w:rPr>
      </w:pPr>
      <w:r w:rsidRPr="0023308A">
        <w:rPr>
          <w:szCs w:val="24"/>
        </w:rPr>
        <w:t>С целью подогрева подпиточной воды в котельной установлен кожухотрубный подогр</w:t>
      </w:r>
      <w:r w:rsidRPr="0023308A">
        <w:rPr>
          <w:szCs w:val="24"/>
        </w:rPr>
        <w:t>е</w:t>
      </w:r>
      <w:r w:rsidRPr="0023308A">
        <w:rPr>
          <w:szCs w:val="24"/>
        </w:rPr>
        <w:t>ватель. Для обеспечения резервного запаса воды в котельной установлен резервуар запаса по</w:t>
      </w:r>
      <w:r w:rsidRPr="0023308A">
        <w:rPr>
          <w:szCs w:val="24"/>
        </w:rPr>
        <w:t>д</w:t>
      </w:r>
      <w:r w:rsidRPr="0023308A">
        <w:rPr>
          <w:szCs w:val="24"/>
        </w:rPr>
        <w:t xml:space="preserve">питочной воды объемом </w:t>
      </w:r>
      <w:r w:rsidR="009F1057" w:rsidRPr="0023308A">
        <w:rPr>
          <w:szCs w:val="24"/>
          <w:lang w:val="en-US"/>
        </w:rPr>
        <w:t>V</w:t>
      </w:r>
      <w:r w:rsidR="009F1057" w:rsidRPr="0023308A">
        <w:rPr>
          <w:szCs w:val="24"/>
        </w:rPr>
        <w:t xml:space="preserve">= </w:t>
      </w:r>
      <w:r w:rsidRPr="0023308A">
        <w:rPr>
          <w:szCs w:val="24"/>
        </w:rPr>
        <w:t>4</w:t>
      </w:r>
      <w:r w:rsidR="009F1057" w:rsidRPr="0023308A">
        <w:rPr>
          <w:szCs w:val="24"/>
        </w:rPr>
        <w:t xml:space="preserve"> </w:t>
      </w:r>
      <w:r w:rsidRPr="0023308A">
        <w:rPr>
          <w:szCs w:val="24"/>
        </w:rPr>
        <w:t>м</w:t>
      </w:r>
      <w:r w:rsidRPr="0023308A">
        <w:rPr>
          <w:szCs w:val="24"/>
          <w:vertAlign w:val="superscript"/>
        </w:rPr>
        <w:t>3</w:t>
      </w:r>
      <w:r w:rsidRPr="0023308A">
        <w:rPr>
          <w:szCs w:val="24"/>
        </w:rPr>
        <w:t>. Система химической очистки воды идущей на подпитку с</w:t>
      </w:r>
      <w:r w:rsidRPr="0023308A">
        <w:rPr>
          <w:szCs w:val="24"/>
        </w:rPr>
        <w:t>и</w:t>
      </w:r>
      <w:r w:rsidRPr="0023308A">
        <w:rPr>
          <w:szCs w:val="24"/>
        </w:rPr>
        <w:t xml:space="preserve">стемы теплоснабжения в котельной отсутствует. </w:t>
      </w:r>
    </w:p>
    <w:p w:rsidR="00E2238E" w:rsidRPr="0023308A" w:rsidRDefault="00E2238E" w:rsidP="00E2238E">
      <w:pPr>
        <w:pStyle w:val="Affa"/>
        <w:rPr>
          <w:rFonts w:eastAsiaTheme="minorHAnsi"/>
          <w:szCs w:val="24"/>
        </w:rPr>
      </w:pPr>
      <w:r w:rsidRPr="0023308A">
        <w:rPr>
          <w:szCs w:val="24"/>
        </w:rPr>
        <w:t>На котельной предусмотрен качественный метод регулирования отпуска тепловой эне</w:t>
      </w:r>
      <w:r w:rsidRPr="0023308A">
        <w:rPr>
          <w:szCs w:val="24"/>
        </w:rPr>
        <w:t>р</w:t>
      </w:r>
      <w:r w:rsidRPr="0023308A">
        <w:rPr>
          <w:szCs w:val="24"/>
        </w:rPr>
        <w:t>гии.</w:t>
      </w:r>
      <w:r w:rsidRPr="0023308A">
        <w:rPr>
          <w:rFonts w:eastAsiaTheme="minorHAnsi"/>
          <w:szCs w:val="24"/>
        </w:rPr>
        <w:t xml:space="preserve"> Качественный метод регулирования предусматривает изменение температуры теплонос</w:t>
      </w:r>
      <w:r w:rsidRPr="0023308A">
        <w:rPr>
          <w:rFonts w:eastAsiaTheme="minorHAnsi"/>
          <w:szCs w:val="24"/>
        </w:rPr>
        <w:t>и</w:t>
      </w:r>
      <w:r w:rsidRPr="0023308A">
        <w:rPr>
          <w:rFonts w:eastAsiaTheme="minorHAnsi"/>
          <w:szCs w:val="24"/>
        </w:rPr>
        <w:t>теля в зависимости от температуры наружного воздуха. Температура теплоносителя от котел</w:t>
      </w:r>
      <w:r w:rsidRPr="0023308A">
        <w:rPr>
          <w:rFonts w:eastAsiaTheme="minorHAnsi"/>
          <w:szCs w:val="24"/>
        </w:rPr>
        <w:t>ь</w:t>
      </w:r>
      <w:r w:rsidRPr="0023308A">
        <w:rPr>
          <w:rFonts w:eastAsiaTheme="minorHAnsi"/>
          <w:szCs w:val="24"/>
        </w:rPr>
        <w:t xml:space="preserve">ной поддерживается согласно температурному графику 95/70°С.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23308A" w:rsidRDefault="0087095D" w:rsidP="007F1657">
      <w:pPr>
        <w:pStyle w:val="Affa"/>
        <w:rPr>
          <w:b/>
          <w:szCs w:val="24"/>
          <w:u w:val="single"/>
        </w:rPr>
      </w:pPr>
      <w:r w:rsidRPr="0023308A">
        <w:rPr>
          <w:b/>
          <w:szCs w:val="24"/>
          <w:u w:val="single"/>
        </w:rPr>
        <w:t>Котельная №3 (Пермский край,</w:t>
      </w:r>
      <w:r w:rsidR="009F1057" w:rsidRPr="0023308A">
        <w:rPr>
          <w:b/>
          <w:szCs w:val="24"/>
          <w:u w:val="single"/>
        </w:rPr>
        <w:t xml:space="preserve"> Суксунский р-н</w:t>
      </w:r>
      <w:r w:rsidRPr="0023308A">
        <w:rPr>
          <w:b/>
          <w:szCs w:val="24"/>
          <w:u w:val="single"/>
        </w:rPr>
        <w:t xml:space="preserve">, </w:t>
      </w:r>
      <w:r w:rsidR="002F5504" w:rsidRPr="0023308A">
        <w:rPr>
          <w:b/>
          <w:szCs w:val="24"/>
          <w:u w:val="single"/>
        </w:rPr>
        <w:t>рп. Суксун</w:t>
      </w:r>
      <w:r w:rsidRPr="0023308A">
        <w:rPr>
          <w:b/>
          <w:szCs w:val="24"/>
          <w:u w:val="single"/>
        </w:rPr>
        <w:t>, ул. Зеленая, д. 40г)</w:t>
      </w:r>
      <w:r w:rsidR="00672E41" w:rsidRPr="0023308A">
        <w:rPr>
          <w:b/>
          <w:szCs w:val="24"/>
          <w:u w:val="single"/>
        </w:rPr>
        <w:t xml:space="preserve"> </w:t>
      </w:r>
    </w:p>
    <w:p w:rsidR="00672E41" w:rsidRPr="0023308A" w:rsidRDefault="00672E41" w:rsidP="007F1657">
      <w:pPr>
        <w:pStyle w:val="Affa"/>
        <w:rPr>
          <w:szCs w:val="24"/>
        </w:rPr>
      </w:pPr>
      <w:r w:rsidRPr="0023308A">
        <w:rPr>
          <w:szCs w:val="24"/>
        </w:rPr>
        <w:t>Проектная тепловая мощность котельной составляет 0,138</w:t>
      </w:r>
      <w:r w:rsidR="00471997" w:rsidRPr="0023308A">
        <w:rPr>
          <w:szCs w:val="24"/>
        </w:rPr>
        <w:t xml:space="preserve"> </w:t>
      </w:r>
      <w:r w:rsidRPr="0023308A">
        <w:rPr>
          <w:szCs w:val="24"/>
        </w:rPr>
        <w:t>Гкал/час, фактическая – 0,124</w:t>
      </w:r>
      <w:r w:rsidR="0073454E" w:rsidRPr="0023308A">
        <w:rPr>
          <w:szCs w:val="24"/>
        </w:rPr>
        <w:t xml:space="preserve"> </w:t>
      </w:r>
      <w:r w:rsidRPr="0023308A">
        <w:rPr>
          <w:szCs w:val="24"/>
        </w:rPr>
        <w:t xml:space="preserve">Гкал/час. </w:t>
      </w:r>
      <w:r w:rsidR="008A068B" w:rsidRPr="0023308A">
        <w:rPr>
          <w:szCs w:val="24"/>
        </w:rPr>
        <w:t xml:space="preserve">Присоединенная тепловая нагрузка равна </w:t>
      </w:r>
      <w:r w:rsidR="00D930EA" w:rsidRPr="0023308A">
        <w:rPr>
          <w:szCs w:val="24"/>
        </w:rPr>
        <w:t>0,068</w:t>
      </w:r>
      <w:r w:rsidRPr="0023308A">
        <w:rPr>
          <w:szCs w:val="24"/>
        </w:rPr>
        <w:t xml:space="preserve"> Гкал/час. Го</w:t>
      </w:r>
      <w:r w:rsidR="00787B99" w:rsidRPr="0023308A">
        <w:rPr>
          <w:szCs w:val="24"/>
        </w:rPr>
        <w:t xml:space="preserve">д </w:t>
      </w:r>
      <w:r w:rsidRPr="0023308A">
        <w:rPr>
          <w:szCs w:val="24"/>
        </w:rPr>
        <w:t>ввода котельной в эк</w:t>
      </w:r>
      <w:r w:rsidRPr="0023308A">
        <w:rPr>
          <w:szCs w:val="24"/>
        </w:rPr>
        <w:t>с</w:t>
      </w:r>
      <w:r w:rsidRPr="0023308A">
        <w:rPr>
          <w:szCs w:val="24"/>
        </w:rPr>
        <w:t>плуатацию – 2005. От котельной предоставляется только ГВС.</w:t>
      </w:r>
    </w:p>
    <w:p w:rsidR="00672E41" w:rsidRPr="0023308A" w:rsidRDefault="00672E41" w:rsidP="007F1657">
      <w:pPr>
        <w:pStyle w:val="Affa"/>
        <w:rPr>
          <w:szCs w:val="24"/>
        </w:rPr>
      </w:pPr>
      <w:r w:rsidRPr="0023308A">
        <w:rPr>
          <w:szCs w:val="24"/>
        </w:rPr>
        <w:t>В отопительный перио</w:t>
      </w:r>
      <w:r w:rsidR="00787B99" w:rsidRPr="0023308A">
        <w:rPr>
          <w:szCs w:val="24"/>
        </w:rPr>
        <w:t xml:space="preserve">д </w:t>
      </w:r>
      <w:r w:rsidR="00E2238E" w:rsidRPr="0023308A">
        <w:rPr>
          <w:szCs w:val="24"/>
        </w:rPr>
        <w:t>котельная выполняет функцию ЦТП. В котельную №3</w:t>
      </w:r>
      <w:r w:rsidRPr="0023308A">
        <w:rPr>
          <w:szCs w:val="24"/>
        </w:rPr>
        <w:t xml:space="preserve"> от котел</w:t>
      </w:r>
      <w:r w:rsidRPr="0023308A">
        <w:rPr>
          <w:szCs w:val="24"/>
        </w:rPr>
        <w:t>ь</w:t>
      </w:r>
      <w:r w:rsidRPr="0023308A">
        <w:rPr>
          <w:szCs w:val="24"/>
        </w:rPr>
        <w:t xml:space="preserve">ной №7 по тепловым сетям поступает теплоноситель для подогрева ГВС. </w:t>
      </w:r>
      <w:r w:rsidR="00E2238E" w:rsidRPr="0023308A">
        <w:rPr>
          <w:szCs w:val="24"/>
        </w:rPr>
        <w:t>Приготовления ГВС осуществляется по двухступенчатой схеме в двух кожухотрубных теплообменниках, устано</w:t>
      </w:r>
      <w:r w:rsidR="00E2238E" w:rsidRPr="0023308A">
        <w:rPr>
          <w:szCs w:val="24"/>
        </w:rPr>
        <w:t>в</w:t>
      </w:r>
      <w:r w:rsidR="00E2238E" w:rsidRPr="0023308A">
        <w:rPr>
          <w:szCs w:val="24"/>
        </w:rPr>
        <w:t xml:space="preserve">ленных в котельной №3. </w:t>
      </w:r>
      <w:r w:rsidRPr="0023308A">
        <w:rPr>
          <w:szCs w:val="24"/>
        </w:rPr>
        <w:t>В летний перио</w:t>
      </w:r>
      <w:r w:rsidR="00787B99" w:rsidRPr="0023308A">
        <w:rPr>
          <w:szCs w:val="24"/>
        </w:rPr>
        <w:t xml:space="preserve">д </w:t>
      </w:r>
      <w:r w:rsidRPr="0023308A">
        <w:rPr>
          <w:szCs w:val="24"/>
        </w:rPr>
        <w:t>пускаются в работу водогрейные котлы, для выр</w:t>
      </w:r>
      <w:r w:rsidRPr="0023308A">
        <w:rPr>
          <w:szCs w:val="24"/>
        </w:rPr>
        <w:t>а</w:t>
      </w:r>
      <w:r w:rsidRPr="0023308A">
        <w:rPr>
          <w:szCs w:val="24"/>
        </w:rPr>
        <w:t xml:space="preserve">ботки тепловой энергии идущей на подогрев ГВС. </w:t>
      </w:r>
    </w:p>
    <w:p w:rsidR="00672E41" w:rsidRPr="0023308A" w:rsidRDefault="00672E41" w:rsidP="007F1657">
      <w:pPr>
        <w:pStyle w:val="Affa"/>
        <w:rPr>
          <w:szCs w:val="24"/>
        </w:rPr>
      </w:pPr>
      <w:r w:rsidRPr="0023308A">
        <w:rPr>
          <w:szCs w:val="24"/>
        </w:rPr>
        <w:t>Подогретая вода ГВС из котельной №3 по сетям ГВС поступает к потребителям, где ра</w:t>
      </w:r>
      <w:r w:rsidRPr="0023308A">
        <w:rPr>
          <w:szCs w:val="24"/>
        </w:rPr>
        <w:t>с</w:t>
      </w:r>
      <w:r w:rsidRPr="0023308A">
        <w:rPr>
          <w:szCs w:val="24"/>
        </w:rPr>
        <w:t>ходуется. Пополнение системы ГВС осуществляется из системы централизованного водосна</w:t>
      </w:r>
      <w:r w:rsidRPr="0023308A">
        <w:rPr>
          <w:szCs w:val="24"/>
        </w:rPr>
        <w:t>б</w:t>
      </w:r>
      <w:r w:rsidRPr="0023308A">
        <w:rPr>
          <w:szCs w:val="24"/>
        </w:rPr>
        <w:t xml:space="preserve">жения </w:t>
      </w:r>
      <w:r w:rsidR="002F5504" w:rsidRPr="0023308A">
        <w:rPr>
          <w:szCs w:val="24"/>
        </w:rPr>
        <w:t>рп. Суксун</w:t>
      </w:r>
      <w:r w:rsidRPr="0023308A">
        <w:rPr>
          <w:szCs w:val="24"/>
        </w:rPr>
        <w:t>.</w:t>
      </w:r>
    </w:p>
    <w:p w:rsidR="00672E41" w:rsidRPr="0023308A" w:rsidRDefault="00672E41" w:rsidP="007F1657">
      <w:pPr>
        <w:pStyle w:val="Affa"/>
        <w:rPr>
          <w:szCs w:val="24"/>
        </w:rPr>
      </w:pPr>
      <w:r w:rsidRPr="0023308A">
        <w:rPr>
          <w:szCs w:val="24"/>
        </w:rPr>
        <w:t>В котельной установлено 2 котла. В летний период</w:t>
      </w:r>
      <w:r w:rsidR="008E4EBE" w:rsidRPr="0023308A">
        <w:rPr>
          <w:szCs w:val="24"/>
        </w:rPr>
        <w:t>,</w:t>
      </w:r>
      <w:r w:rsidRPr="0023308A">
        <w:rPr>
          <w:szCs w:val="24"/>
        </w:rPr>
        <w:t xml:space="preserve"> нагретый в котлах теплоноситель (с</w:t>
      </w:r>
      <w:r w:rsidRPr="0023308A">
        <w:rPr>
          <w:szCs w:val="24"/>
        </w:rPr>
        <w:t>е</w:t>
      </w:r>
      <w:r w:rsidRPr="0023308A">
        <w:rPr>
          <w:szCs w:val="24"/>
        </w:rPr>
        <w:t>тевая вода) поступает в теплообменники, установленные в котельной, где отдав часть тепловой энергии на подогрев ГВС, возвращается обратно в котлы. Циркуляция теплоносителя обеспеч</w:t>
      </w:r>
      <w:r w:rsidRPr="0023308A">
        <w:rPr>
          <w:szCs w:val="24"/>
        </w:rPr>
        <w:t>и</w:t>
      </w:r>
      <w:r w:rsidRPr="0023308A">
        <w:rPr>
          <w:szCs w:val="24"/>
        </w:rPr>
        <w:t xml:space="preserve">вается двумя циркуляционными насосами, по одному насосу на каждый котел. </w:t>
      </w:r>
    </w:p>
    <w:p w:rsidR="00672E41" w:rsidRPr="0023308A" w:rsidRDefault="00672E41" w:rsidP="007F1657">
      <w:pPr>
        <w:pStyle w:val="Affa"/>
        <w:rPr>
          <w:rFonts w:eastAsiaTheme="minorHAnsi"/>
          <w:szCs w:val="24"/>
        </w:rPr>
      </w:pPr>
      <w:r w:rsidRPr="0023308A">
        <w:rPr>
          <w:rFonts w:eastAsiaTheme="minorHAnsi"/>
          <w:szCs w:val="24"/>
        </w:rPr>
        <w:lastRenderedPageBreak/>
        <w:t>Основным видом топлива для котельной является природный газ. Поставщиком приро</w:t>
      </w:r>
      <w:r w:rsidRPr="0023308A">
        <w:rPr>
          <w:rFonts w:eastAsiaTheme="minorHAnsi"/>
          <w:szCs w:val="24"/>
        </w:rPr>
        <w:t>д</w:t>
      </w:r>
      <w:r w:rsidRPr="0023308A">
        <w:rPr>
          <w:rFonts w:eastAsiaTheme="minorHAnsi"/>
          <w:szCs w:val="24"/>
        </w:rPr>
        <w:t xml:space="preserve">ного газа является ООО «Газпром межрегионгаз Пермь». </w:t>
      </w:r>
      <w:r w:rsidR="008E4EBE" w:rsidRPr="0023308A">
        <w:rPr>
          <w:rFonts w:eastAsiaTheme="minorHAnsi"/>
          <w:szCs w:val="24"/>
        </w:rPr>
        <w:t>Удельный расход условного топлива</w:t>
      </w:r>
      <w:r w:rsidRPr="0023308A">
        <w:rPr>
          <w:rFonts w:eastAsiaTheme="minorHAnsi"/>
          <w:szCs w:val="24"/>
        </w:rPr>
        <w:t xml:space="preserve"> 154,9 кг.у.т./Гкал. Резервное топливо отсутствует.</w:t>
      </w:r>
    </w:p>
    <w:p w:rsidR="00672E41" w:rsidRPr="0023308A" w:rsidRDefault="00672E41" w:rsidP="007F1657">
      <w:pPr>
        <w:pStyle w:val="Affa"/>
        <w:rPr>
          <w:szCs w:val="24"/>
        </w:rPr>
      </w:pPr>
      <w:r w:rsidRPr="0023308A">
        <w:rPr>
          <w:szCs w:val="24"/>
        </w:rPr>
        <w:t>В качестве теплоносителя в котельной используется вода. Водоснабжение котельной ос</w:t>
      </w:r>
      <w:r w:rsidRPr="0023308A">
        <w:rPr>
          <w:szCs w:val="24"/>
        </w:rPr>
        <w:t>у</w:t>
      </w:r>
      <w:r w:rsidRPr="0023308A">
        <w:rPr>
          <w:szCs w:val="24"/>
        </w:rPr>
        <w:t xml:space="preserve">ществляется от сетей централизованного водоснабжения </w:t>
      </w:r>
      <w:r w:rsidR="002F5504" w:rsidRPr="0023308A">
        <w:rPr>
          <w:szCs w:val="24"/>
        </w:rPr>
        <w:t>рп. Суксун</w:t>
      </w:r>
      <w:r w:rsidRPr="0023308A">
        <w:rPr>
          <w:szCs w:val="24"/>
        </w:rPr>
        <w:t>. Система химической очистки воды идущей на подпитку системы теплоснабжения в котельной отсутствует.</w:t>
      </w:r>
      <w:r w:rsidR="00FC31BF" w:rsidRPr="0023308A">
        <w:rPr>
          <w:szCs w:val="24"/>
        </w:rPr>
        <w:t xml:space="preserve"> </w:t>
      </w:r>
      <w:r w:rsidRPr="0023308A">
        <w:rPr>
          <w:szCs w:val="24"/>
        </w:rPr>
        <w:t>Заполн</w:t>
      </w:r>
      <w:r w:rsidRPr="0023308A">
        <w:rPr>
          <w:szCs w:val="24"/>
        </w:rPr>
        <w:t>е</w:t>
      </w:r>
      <w:r w:rsidRPr="0023308A">
        <w:rPr>
          <w:szCs w:val="24"/>
        </w:rPr>
        <w:t xml:space="preserve">ние теплоносителем системы теплоснабжения котельной №3 осуществляется при пуске котлов в работу. </w:t>
      </w:r>
    </w:p>
    <w:p w:rsidR="00672E41" w:rsidRPr="0023308A" w:rsidRDefault="00672E41" w:rsidP="007F1657">
      <w:pPr>
        <w:pStyle w:val="Affa"/>
        <w:rPr>
          <w:rFonts w:eastAsiaTheme="minorHAnsi"/>
          <w:szCs w:val="24"/>
        </w:rPr>
      </w:pPr>
      <w:r w:rsidRPr="0023308A">
        <w:rPr>
          <w:rFonts w:eastAsiaTheme="minorHAnsi"/>
          <w:szCs w:val="24"/>
        </w:rPr>
        <w:t xml:space="preserve">Температура ГВС от котельной №3 поддерживается в районе 60-75°С. </w:t>
      </w:r>
    </w:p>
    <w:p w:rsidR="00672E41" w:rsidRPr="0023308A" w:rsidRDefault="000A0007" w:rsidP="007F1657">
      <w:pPr>
        <w:pStyle w:val="Affa"/>
        <w:rPr>
          <w:noProof/>
          <w:szCs w:val="24"/>
        </w:rPr>
      </w:pPr>
      <w:r w:rsidRPr="0023308A">
        <w:rPr>
          <w:noProof/>
          <w:szCs w:val="24"/>
        </w:rPr>
        <w:t xml:space="preserve">На котельной установленны узлы учета потребляемых энергетических ресурсов, а именно холодной воды, электроэнергии, природного газа. </w:t>
      </w:r>
      <w:r w:rsidR="00672E41" w:rsidRPr="0023308A">
        <w:rPr>
          <w:noProof/>
          <w:szCs w:val="24"/>
        </w:rPr>
        <w:t>Узел учета отпускаемой тепловой энергии отсуствует, определение величины отпускаемой тепловой энергии осуществляется расчетным способом.</w:t>
      </w:r>
    </w:p>
    <w:p w:rsidR="00672E41" w:rsidRPr="0023308A" w:rsidRDefault="00672E41" w:rsidP="007F1657">
      <w:pPr>
        <w:spacing w:line="276" w:lineRule="auto"/>
        <w:rPr>
          <w:szCs w:val="24"/>
        </w:rPr>
      </w:pPr>
    </w:p>
    <w:bookmarkEnd w:id="16"/>
    <w:p w:rsidR="00913504" w:rsidRPr="0023308A" w:rsidRDefault="00913504" w:rsidP="007F1657">
      <w:pPr>
        <w:pStyle w:val="Affa"/>
        <w:rPr>
          <w:szCs w:val="24"/>
        </w:rPr>
      </w:pPr>
      <w:r w:rsidRPr="0023308A">
        <w:rPr>
          <w:szCs w:val="24"/>
        </w:rPr>
        <w:t xml:space="preserve">В состав основного оборудования локальных источников тепла входят водогрейные котлы разной мощности, котельные располагаются вблизи отапливаемых </w:t>
      </w:r>
      <w:r w:rsidR="00EF659C" w:rsidRPr="0023308A">
        <w:rPr>
          <w:szCs w:val="24"/>
        </w:rPr>
        <w:t>объектов</w:t>
      </w:r>
      <w:r w:rsidRPr="0023308A">
        <w:rPr>
          <w:szCs w:val="24"/>
        </w:rPr>
        <w:t>. В качестве к</w:t>
      </w:r>
      <w:r w:rsidRPr="0023308A">
        <w:rPr>
          <w:szCs w:val="24"/>
        </w:rPr>
        <w:t>о</w:t>
      </w:r>
      <w:r w:rsidRPr="0023308A">
        <w:rPr>
          <w:szCs w:val="24"/>
        </w:rPr>
        <w:t>тельно-печного топ</w:t>
      </w:r>
      <w:r w:rsidR="00EF659C" w:rsidRPr="0023308A">
        <w:rPr>
          <w:szCs w:val="24"/>
        </w:rPr>
        <w:t xml:space="preserve">лива используется природный газ, </w:t>
      </w:r>
      <w:r w:rsidRPr="0023308A">
        <w:rPr>
          <w:szCs w:val="24"/>
        </w:rPr>
        <w:t>твердое топливо</w:t>
      </w:r>
      <w:r w:rsidR="00EF659C" w:rsidRPr="0023308A">
        <w:rPr>
          <w:szCs w:val="24"/>
        </w:rPr>
        <w:t xml:space="preserve"> (дрова, уголь) и электр</w:t>
      </w:r>
      <w:r w:rsidR="00EF659C" w:rsidRPr="0023308A">
        <w:rPr>
          <w:szCs w:val="24"/>
        </w:rPr>
        <w:t>о</w:t>
      </w:r>
      <w:r w:rsidR="00EF659C" w:rsidRPr="0023308A">
        <w:rPr>
          <w:szCs w:val="24"/>
        </w:rPr>
        <w:t>энергия</w:t>
      </w:r>
      <w:r w:rsidRPr="0023308A">
        <w:rPr>
          <w:szCs w:val="24"/>
        </w:rPr>
        <w:t>.</w:t>
      </w:r>
    </w:p>
    <w:p w:rsidR="00913504" w:rsidRPr="0023308A" w:rsidRDefault="00913504" w:rsidP="007F1657">
      <w:pPr>
        <w:spacing w:line="276" w:lineRule="auto"/>
        <w:ind w:firstLine="567"/>
        <w:rPr>
          <w:b/>
          <w:szCs w:val="24"/>
        </w:rPr>
      </w:pPr>
    </w:p>
    <w:p w:rsidR="008A451F" w:rsidRPr="0023308A" w:rsidRDefault="00A734B1" w:rsidP="00A734B1">
      <w:pPr>
        <w:pStyle w:val="30"/>
      </w:pPr>
      <w:bookmarkStart w:id="17" w:name="_Toc97389147"/>
      <w:r w:rsidRPr="0023308A">
        <w:t>2.1</w:t>
      </w:r>
      <w:r w:rsidR="008A451F" w:rsidRPr="0023308A">
        <w:t xml:space="preserve"> </w:t>
      </w:r>
      <w:r w:rsidRPr="0023308A">
        <w:t>С</w:t>
      </w:r>
      <w:r w:rsidR="00E800F8" w:rsidRPr="0023308A">
        <w:t>труктура и технические характеристики основного оборудования</w:t>
      </w:r>
      <w:bookmarkEnd w:id="17"/>
    </w:p>
    <w:p w:rsidR="000166B6" w:rsidRPr="0023308A" w:rsidRDefault="00920D86" w:rsidP="007F1657">
      <w:pPr>
        <w:pStyle w:val="Affa"/>
        <w:rPr>
          <w:szCs w:val="24"/>
        </w:rPr>
      </w:pPr>
      <w:r w:rsidRPr="0023308A">
        <w:rPr>
          <w:szCs w:val="24"/>
        </w:rPr>
        <w:t>Структура</w:t>
      </w:r>
      <w:r w:rsidR="00851204" w:rsidRPr="0023308A">
        <w:rPr>
          <w:szCs w:val="24"/>
        </w:rPr>
        <w:t xml:space="preserve"> </w:t>
      </w:r>
      <w:r w:rsidRPr="0023308A">
        <w:rPr>
          <w:szCs w:val="24"/>
        </w:rPr>
        <w:t>и</w:t>
      </w:r>
      <w:r w:rsidR="00851204" w:rsidRPr="0023308A">
        <w:rPr>
          <w:szCs w:val="24"/>
        </w:rPr>
        <w:t xml:space="preserve"> </w:t>
      </w:r>
      <w:r w:rsidRPr="0023308A">
        <w:rPr>
          <w:szCs w:val="24"/>
        </w:rPr>
        <w:t>технические</w:t>
      </w:r>
      <w:r w:rsidR="00851204" w:rsidRPr="0023308A">
        <w:rPr>
          <w:szCs w:val="24"/>
        </w:rPr>
        <w:t xml:space="preserve"> </w:t>
      </w:r>
      <w:r w:rsidRPr="0023308A">
        <w:rPr>
          <w:szCs w:val="24"/>
        </w:rPr>
        <w:t>характеристики</w:t>
      </w:r>
      <w:r w:rsidR="00851204" w:rsidRPr="0023308A">
        <w:rPr>
          <w:szCs w:val="24"/>
        </w:rPr>
        <w:t xml:space="preserve"> </w:t>
      </w:r>
      <w:r w:rsidRPr="0023308A">
        <w:rPr>
          <w:szCs w:val="24"/>
        </w:rPr>
        <w:t>основного</w:t>
      </w:r>
      <w:r w:rsidR="00851204" w:rsidRPr="0023308A">
        <w:rPr>
          <w:szCs w:val="24"/>
        </w:rPr>
        <w:t xml:space="preserve"> </w:t>
      </w:r>
      <w:r w:rsidRPr="0023308A">
        <w:rPr>
          <w:szCs w:val="24"/>
        </w:rPr>
        <w:t>теплогенерирующего</w:t>
      </w:r>
      <w:r w:rsidR="00851204" w:rsidRPr="0023308A">
        <w:rPr>
          <w:szCs w:val="24"/>
        </w:rPr>
        <w:t xml:space="preserve"> </w:t>
      </w:r>
      <w:r w:rsidRPr="0023308A">
        <w:rPr>
          <w:szCs w:val="24"/>
        </w:rPr>
        <w:t>оборудования</w:t>
      </w:r>
      <w:r w:rsidR="006A7EB1" w:rsidRPr="0023308A">
        <w:rPr>
          <w:szCs w:val="24"/>
        </w:rPr>
        <w:t xml:space="preserve"> котельных</w:t>
      </w:r>
      <w:r w:rsidR="00851204" w:rsidRPr="0023308A">
        <w:rPr>
          <w:szCs w:val="24"/>
        </w:rPr>
        <w:t xml:space="preserve"> </w:t>
      </w:r>
      <w:r w:rsidRPr="0023308A">
        <w:rPr>
          <w:szCs w:val="24"/>
        </w:rPr>
        <w:t>приведены в таблиц</w:t>
      </w:r>
      <w:r w:rsidR="008F1D53" w:rsidRPr="0023308A">
        <w:rPr>
          <w:szCs w:val="24"/>
        </w:rPr>
        <w:t>ах</w:t>
      </w:r>
      <w:r w:rsidR="00762BA6" w:rsidRPr="0023308A">
        <w:rPr>
          <w:szCs w:val="24"/>
        </w:rPr>
        <w:t xml:space="preserve"> ниже</w:t>
      </w:r>
      <w:r w:rsidRPr="0023308A">
        <w:rPr>
          <w:szCs w:val="24"/>
        </w:rPr>
        <w:t xml:space="preserve">. </w:t>
      </w:r>
    </w:p>
    <w:p w:rsidR="00356395" w:rsidRPr="0023308A" w:rsidRDefault="00356395" w:rsidP="00775731">
      <w:pPr>
        <w:pStyle w:val="Affa"/>
        <w:rPr>
          <w:b/>
        </w:rPr>
      </w:pPr>
    </w:p>
    <w:p w:rsidR="00762BA6" w:rsidRPr="0023308A" w:rsidRDefault="00762BA6" w:rsidP="00762BA6">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5</w:t>
      </w:r>
      <w:r w:rsidR="008A3CE6" w:rsidRPr="0023308A">
        <w:rPr>
          <w:noProof/>
        </w:rPr>
        <w:fldChar w:fldCharType="end"/>
      </w:r>
      <w:r w:rsidRPr="0023308A">
        <w:t xml:space="preserve"> - Структура основного (котлового) оборудования котельных</w:t>
      </w:r>
      <w:r w:rsidR="007A7207" w:rsidRPr="0023308A">
        <w:t xml:space="preserve"> </w:t>
      </w:r>
      <w:r w:rsidR="00E2238E" w:rsidRPr="0023308A">
        <w:t>Суксунского ГО</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3025"/>
        <w:gridCol w:w="1298"/>
        <w:gridCol w:w="921"/>
        <w:gridCol w:w="1240"/>
        <w:gridCol w:w="1200"/>
        <w:gridCol w:w="1693"/>
      </w:tblGrid>
      <w:tr w:rsidR="0023308A" w:rsidRPr="0023308A" w:rsidTr="007F04BA">
        <w:trPr>
          <w:cantSplit/>
          <w:tblHeader/>
        </w:trPr>
        <w:tc>
          <w:tcPr>
            <w:tcW w:w="326" w:type="pct"/>
            <w:vMerge w:val="restart"/>
            <w:shd w:val="clear" w:color="auto" w:fill="auto"/>
            <w:vAlign w:val="center"/>
            <w:hideMark/>
          </w:tcPr>
          <w:p w:rsidR="004A77C5" w:rsidRPr="0023308A" w:rsidRDefault="004A77C5" w:rsidP="0082481F">
            <w:pPr>
              <w:jc w:val="center"/>
              <w:rPr>
                <w:rFonts w:eastAsia="Times New Roman"/>
                <w:bCs/>
                <w:sz w:val="22"/>
                <w:lang w:eastAsia="ru-RU"/>
              </w:rPr>
            </w:pPr>
            <w:r w:rsidRPr="0023308A">
              <w:rPr>
                <w:rFonts w:eastAsia="Times New Roman"/>
                <w:bCs/>
                <w:sz w:val="22"/>
                <w:lang w:eastAsia="ru-RU"/>
              </w:rPr>
              <w:t>№</w:t>
            </w:r>
            <w:r w:rsidR="007F04BA" w:rsidRPr="0023308A">
              <w:rPr>
                <w:rFonts w:eastAsia="Times New Roman"/>
                <w:bCs/>
                <w:sz w:val="22"/>
                <w:lang w:eastAsia="ru-RU"/>
              </w:rPr>
              <w:t xml:space="preserve"> п/п</w:t>
            </w:r>
          </w:p>
        </w:tc>
        <w:tc>
          <w:tcPr>
            <w:tcW w:w="1508"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Тип котлоагрегата</w:t>
            </w:r>
          </w:p>
        </w:tc>
        <w:tc>
          <w:tcPr>
            <w:tcW w:w="647"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Го</w:t>
            </w:r>
            <w:r w:rsidR="000E0346" w:rsidRPr="0023308A">
              <w:rPr>
                <w:rFonts w:eastAsia="Times New Roman"/>
                <w:bCs/>
                <w:sz w:val="22"/>
                <w:lang w:eastAsia="ru-RU"/>
              </w:rPr>
              <w:t>д</w:t>
            </w:r>
            <w:r w:rsidR="00787B99" w:rsidRPr="0023308A">
              <w:rPr>
                <w:rFonts w:eastAsia="Times New Roman"/>
                <w:bCs/>
                <w:sz w:val="22"/>
                <w:lang w:eastAsia="ru-RU"/>
              </w:rPr>
              <w:t xml:space="preserve"> </w:t>
            </w:r>
            <w:r w:rsidRPr="0023308A">
              <w:rPr>
                <w:rFonts w:eastAsia="Times New Roman"/>
                <w:bCs/>
                <w:sz w:val="22"/>
                <w:lang w:eastAsia="ru-RU"/>
              </w:rPr>
              <w:t>ввода в эксплу</w:t>
            </w:r>
            <w:r w:rsidRPr="0023308A">
              <w:rPr>
                <w:rFonts w:eastAsia="Times New Roman"/>
                <w:bCs/>
                <w:sz w:val="22"/>
                <w:lang w:eastAsia="ru-RU"/>
              </w:rPr>
              <w:t>а</w:t>
            </w:r>
            <w:r w:rsidRPr="0023308A">
              <w:rPr>
                <w:rFonts w:eastAsia="Times New Roman"/>
                <w:bCs/>
                <w:sz w:val="22"/>
                <w:lang w:eastAsia="ru-RU"/>
              </w:rPr>
              <w:t>тацию</w:t>
            </w:r>
          </w:p>
        </w:tc>
        <w:tc>
          <w:tcPr>
            <w:tcW w:w="459"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Кол</w:t>
            </w:r>
            <w:r w:rsidRPr="0023308A">
              <w:rPr>
                <w:rFonts w:eastAsia="Times New Roman"/>
                <w:bCs/>
                <w:sz w:val="22"/>
                <w:lang w:eastAsia="ru-RU"/>
              </w:rPr>
              <w:t>и</w:t>
            </w:r>
            <w:r w:rsidRPr="0023308A">
              <w:rPr>
                <w:rFonts w:eastAsia="Times New Roman"/>
                <w:bCs/>
                <w:sz w:val="22"/>
                <w:lang w:eastAsia="ru-RU"/>
              </w:rPr>
              <w:t>чество единиц</w:t>
            </w:r>
          </w:p>
        </w:tc>
        <w:tc>
          <w:tcPr>
            <w:tcW w:w="1216" w:type="pct"/>
            <w:gridSpan w:val="2"/>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Производительность, Гкал/ч, (т/ч)</w:t>
            </w:r>
          </w:p>
        </w:tc>
        <w:tc>
          <w:tcPr>
            <w:tcW w:w="845" w:type="pct"/>
            <w:vMerge w:val="restar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Примечание (резерв, р</w:t>
            </w:r>
            <w:r w:rsidRPr="0023308A">
              <w:rPr>
                <w:rFonts w:eastAsia="Times New Roman"/>
                <w:bCs/>
                <w:sz w:val="22"/>
                <w:lang w:eastAsia="ru-RU"/>
              </w:rPr>
              <w:t>е</w:t>
            </w:r>
            <w:r w:rsidRPr="0023308A">
              <w:rPr>
                <w:rFonts w:eastAsia="Times New Roman"/>
                <w:bCs/>
                <w:sz w:val="22"/>
                <w:lang w:eastAsia="ru-RU"/>
              </w:rPr>
              <w:t>монт, требует замены, пр.)</w:t>
            </w:r>
          </w:p>
        </w:tc>
      </w:tr>
      <w:tr w:rsidR="0023308A" w:rsidRPr="0023308A" w:rsidTr="007F04BA">
        <w:trPr>
          <w:cantSplit/>
          <w:tblHeader/>
        </w:trPr>
        <w:tc>
          <w:tcPr>
            <w:tcW w:w="326" w:type="pct"/>
            <w:vMerge/>
            <w:shd w:val="clear" w:color="auto" w:fill="auto"/>
            <w:vAlign w:val="center"/>
            <w:hideMark/>
          </w:tcPr>
          <w:p w:rsidR="004A77C5" w:rsidRPr="0023308A" w:rsidRDefault="004A77C5" w:rsidP="0082481F">
            <w:pPr>
              <w:jc w:val="center"/>
              <w:rPr>
                <w:rFonts w:eastAsia="Times New Roman"/>
                <w:b/>
                <w:bCs/>
                <w:sz w:val="22"/>
                <w:lang w:eastAsia="ru-RU"/>
              </w:rPr>
            </w:pPr>
          </w:p>
        </w:tc>
        <w:tc>
          <w:tcPr>
            <w:tcW w:w="1508" w:type="pct"/>
            <w:vMerge/>
            <w:shd w:val="clear" w:color="auto" w:fill="auto"/>
            <w:vAlign w:val="center"/>
            <w:hideMark/>
          </w:tcPr>
          <w:p w:rsidR="004A77C5" w:rsidRPr="0023308A" w:rsidRDefault="004A77C5" w:rsidP="007F04BA">
            <w:pPr>
              <w:jc w:val="left"/>
              <w:rPr>
                <w:rFonts w:eastAsia="Times New Roman"/>
                <w:b/>
                <w:bCs/>
                <w:sz w:val="22"/>
                <w:lang w:eastAsia="ru-RU"/>
              </w:rPr>
            </w:pPr>
          </w:p>
        </w:tc>
        <w:tc>
          <w:tcPr>
            <w:tcW w:w="647" w:type="pct"/>
            <w:vMerge/>
            <w:shd w:val="clear" w:color="auto" w:fill="auto"/>
            <w:vAlign w:val="center"/>
            <w:hideMark/>
          </w:tcPr>
          <w:p w:rsidR="004A77C5" w:rsidRPr="0023308A" w:rsidRDefault="004A77C5" w:rsidP="0082481F">
            <w:pPr>
              <w:jc w:val="center"/>
              <w:rPr>
                <w:rFonts w:eastAsia="Times New Roman"/>
                <w:b/>
                <w:bCs/>
                <w:sz w:val="22"/>
                <w:lang w:eastAsia="ru-RU"/>
              </w:rPr>
            </w:pPr>
          </w:p>
        </w:tc>
        <w:tc>
          <w:tcPr>
            <w:tcW w:w="459" w:type="pct"/>
            <w:vMerge/>
            <w:shd w:val="clear" w:color="auto" w:fill="auto"/>
            <w:vAlign w:val="center"/>
            <w:hideMark/>
          </w:tcPr>
          <w:p w:rsidR="004A77C5" w:rsidRPr="0023308A" w:rsidRDefault="004A77C5" w:rsidP="0082481F">
            <w:pPr>
              <w:jc w:val="center"/>
              <w:rPr>
                <w:rFonts w:eastAsia="Times New Roman"/>
                <w:b/>
                <w:bCs/>
                <w:sz w:val="22"/>
                <w:lang w:eastAsia="ru-RU"/>
              </w:rPr>
            </w:pPr>
          </w:p>
        </w:tc>
        <w:tc>
          <w:tcPr>
            <w:tcW w:w="618" w:type="pc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проектная</w:t>
            </w:r>
          </w:p>
        </w:tc>
        <w:tc>
          <w:tcPr>
            <w:tcW w:w="598" w:type="pct"/>
            <w:shd w:val="clear" w:color="auto" w:fill="auto"/>
            <w:vAlign w:val="center"/>
            <w:hideMark/>
          </w:tcPr>
          <w:p w:rsidR="004A77C5" w:rsidRPr="0023308A" w:rsidRDefault="004A77C5" w:rsidP="0057590D">
            <w:pPr>
              <w:jc w:val="center"/>
              <w:rPr>
                <w:rFonts w:eastAsia="Times New Roman"/>
                <w:bCs/>
                <w:sz w:val="22"/>
                <w:lang w:eastAsia="ru-RU"/>
              </w:rPr>
            </w:pPr>
            <w:r w:rsidRPr="0023308A">
              <w:rPr>
                <w:rFonts w:eastAsia="Times New Roman"/>
                <w:bCs/>
                <w:sz w:val="22"/>
                <w:lang w:eastAsia="ru-RU"/>
              </w:rPr>
              <w:t>фактич</w:t>
            </w:r>
            <w:r w:rsidRPr="0023308A">
              <w:rPr>
                <w:rFonts w:eastAsia="Times New Roman"/>
                <w:bCs/>
                <w:sz w:val="22"/>
                <w:lang w:eastAsia="ru-RU"/>
              </w:rPr>
              <w:t>е</w:t>
            </w:r>
            <w:r w:rsidRPr="0023308A">
              <w:rPr>
                <w:rFonts w:eastAsia="Times New Roman"/>
                <w:bCs/>
                <w:sz w:val="22"/>
                <w:lang w:eastAsia="ru-RU"/>
              </w:rPr>
              <w:t>ская</w:t>
            </w:r>
          </w:p>
        </w:tc>
        <w:tc>
          <w:tcPr>
            <w:tcW w:w="845" w:type="pct"/>
            <w:vMerge/>
            <w:shd w:val="clear" w:color="auto" w:fill="auto"/>
            <w:vAlign w:val="center"/>
            <w:hideMark/>
          </w:tcPr>
          <w:p w:rsidR="004A77C5" w:rsidRPr="0023308A" w:rsidRDefault="004A77C5" w:rsidP="0082481F">
            <w:pPr>
              <w:jc w:val="center"/>
              <w:rPr>
                <w:rFonts w:eastAsia="Times New Roman"/>
                <w:b/>
                <w:bCs/>
                <w:sz w:val="22"/>
                <w:lang w:eastAsia="ru-RU"/>
              </w:rPr>
            </w:pPr>
          </w:p>
        </w:tc>
      </w:tr>
      <w:tr w:rsidR="0023308A" w:rsidRPr="0023308A" w:rsidTr="007F04BA">
        <w:trPr>
          <w:cantSplit/>
        </w:trPr>
        <w:tc>
          <w:tcPr>
            <w:tcW w:w="326" w:type="pct"/>
            <w:shd w:val="clear" w:color="auto" w:fill="auto"/>
            <w:vAlign w:val="center"/>
          </w:tcPr>
          <w:p w:rsidR="002D48F2" w:rsidRPr="0023308A" w:rsidRDefault="007F04BA" w:rsidP="0082481F">
            <w:pPr>
              <w:jc w:val="center"/>
              <w:rPr>
                <w:rFonts w:eastAsia="Times New Roman"/>
                <w:b/>
                <w:bCs/>
                <w:sz w:val="22"/>
                <w:lang w:eastAsia="ru-RU"/>
              </w:rPr>
            </w:pPr>
            <w:r w:rsidRPr="0023308A">
              <w:rPr>
                <w:rFonts w:eastAsia="Times New Roman"/>
                <w:b/>
                <w:bCs/>
                <w:sz w:val="22"/>
                <w:lang w:eastAsia="ru-RU"/>
              </w:rPr>
              <w:t>1</w:t>
            </w:r>
          </w:p>
        </w:tc>
        <w:tc>
          <w:tcPr>
            <w:tcW w:w="4674" w:type="pct"/>
            <w:gridSpan w:val="6"/>
            <w:shd w:val="clear" w:color="auto" w:fill="auto"/>
            <w:vAlign w:val="center"/>
          </w:tcPr>
          <w:p w:rsidR="002D48F2" w:rsidRPr="0023308A" w:rsidRDefault="002D48F2" w:rsidP="007F04BA">
            <w:pPr>
              <w:jc w:val="left"/>
              <w:rPr>
                <w:rFonts w:eastAsia="Times New Roman"/>
                <w:b/>
                <w:bCs/>
                <w:sz w:val="22"/>
                <w:lang w:eastAsia="ru-RU"/>
              </w:rPr>
            </w:pPr>
            <w:r w:rsidRPr="0023308A">
              <w:rPr>
                <w:rFonts w:eastAsia="Times New Roman"/>
                <w:b/>
                <w:bCs/>
                <w:sz w:val="22"/>
                <w:lang w:eastAsia="ru-RU"/>
              </w:rPr>
              <w:t xml:space="preserve">Котельная №1 (Пермский край, Суксунский р-н, </w:t>
            </w:r>
            <w:r w:rsidR="002F5504" w:rsidRPr="0023308A">
              <w:rPr>
                <w:rFonts w:eastAsia="Times New Roman"/>
                <w:b/>
                <w:bCs/>
                <w:sz w:val="22"/>
                <w:lang w:eastAsia="ru-RU"/>
              </w:rPr>
              <w:t>рп. Суксун</w:t>
            </w:r>
            <w:r w:rsidRPr="0023308A">
              <w:rPr>
                <w:rFonts w:eastAsia="Times New Roman"/>
                <w:b/>
                <w:bCs/>
                <w:sz w:val="22"/>
                <w:lang w:eastAsia="ru-RU"/>
              </w:rPr>
              <w:t>, пер. Нефтяников, д. 5)</w:t>
            </w:r>
          </w:p>
        </w:tc>
      </w:tr>
      <w:tr w:rsidR="0023308A" w:rsidRPr="0023308A" w:rsidTr="007F04BA">
        <w:trPr>
          <w:cantSplit/>
        </w:trPr>
        <w:tc>
          <w:tcPr>
            <w:tcW w:w="326"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r w:rsidR="007F04BA" w:rsidRPr="0023308A">
              <w:rPr>
                <w:rFonts w:eastAsia="Times New Roman"/>
                <w:sz w:val="22"/>
                <w:lang w:eastAsia="ru-RU"/>
              </w:rPr>
              <w:t>.1</w:t>
            </w:r>
          </w:p>
        </w:tc>
        <w:tc>
          <w:tcPr>
            <w:tcW w:w="1508" w:type="pct"/>
            <w:shd w:val="clear" w:color="auto" w:fill="auto"/>
            <w:noWrap/>
            <w:vAlign w:val="center"/>
            <w:hideMark/>
          </w:tcPr>
          <w:p w:rsidR="004A77C5" w:rsidRPr="0023308A" w:rsidRDefault="004A77C5" w:rsidP="007F04BA">
            <w:pPr>
              <w:jc w:val="left"/>
              <w:rPr>
                <w:rFonts w:eastAsia="Times New Roman"/>
                <w:sz w:val="22"/>
                <w:lang w:eastAsia="ru-RU"/>
              </w:rPr>
            </w:pPr>
            <w:r w:rsidRPr="0023308A">
              <w:rPr>
                <w:rFonts w:eastAsia="Times New Roman"/>
                <w:sz w:val="22"/>
                <w:lang w:eastAsia="ru-RU"/>
              </w:rPr>
              <w:t>КВ-Г-0,4-95СР №22 2000год</w:t>
            </w:r>
          </w:p>
        </w:tc>
        <w:tc>
          <w:tcPr>
            <w:tcW w:w="647"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0,344</w:t>
            </w:r>
          </w:p>
        </w:tc>
        <w:tc>
          <w:tcPr>
            <w:tcW w:w="59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0,310</w:t>
            </w:r>
          </w:p>
        </w:tc>
        <w:tc>
          <w:tcPr>
            <w:tcW w:w="845"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hideMark/>
          </w:tcPr>
          <w:p w:rsidR="004A77C5" w:rsidRPr="0023308A" w:rsidRDefault="007F04BA" w:rsidP="0082481F">
            <w:pPr>
              <w:jc w:val="center"/>
              <w:rPr>
                <w:rFonts w:eastAsia="Times New Roman"/>
                <w:sz w:val="22"/>
                <w:lang w:eastAsia="ru-RU"/>
              </w:rPr>
            </w:pPr>
            <w:r w:rsidRPr="0023308A">
              <w:rPr>
                <w:rFonts w:eastAsia="Times New Roman"/>
                <w:sz w:val="22"/>
                <w:lang w:eastAsia="ru-RU"/>
              </w:rPr>
              <w:t>1.</w:t>
            </w:r>
            <w:r w:rsidR="004A77C5" w:rsidRPr="0023308A">
              <w:rPr>
                <w:rFonts w:eastAsia="Times New Roman"/>
                <w:sz w:val="22"/>
                <w:lang w:eastAsia="ru-RU"/>
              </w:rPr>
              <w:t>2</w:t>
            </w:r>
          </w:p>
        </w:tc>
        <w:tc>
          <w:tcPr>
            <w:tcW w:w="1508" w:type="pct"/>
            <w:shd w:val="clear" w:color="auto" w:fill="auto"/>
            <w:noWrap/>
            <w:vAlign w:val="center"/>
            <w:hideMark/>
          </w:tcPr>
          <w:p w:rsidR="004A77C5" w:rsidRPr="0023308A" w:rsidRDefault="004A77C5" w:rsidP="007F04BA">
            <w:pPr>
              <w:jc w:val="left"/>
              <w:rPr>
                <w:rFonts w:eastAsia="Times New Roman"/>
                <w:sz w:val="22"/>
                <w:lang w:eastAsia="ru-RU"/>
              </w:rPr>
            </w:pPr>
            <w:r w:rsidRPr="0023308A">
              <w:rPr>
                <w:rFonts w:eastAsia="Times New Roman"/>
                <w:sz w:val="22"/>
                <w:lang w:eastAsia="ru-RU"/>
              </w:rPr>
              <w:t>КВ-Г-0,4-95СР №23 2000год</w:t>
            </w:r>
          </w:p>
        </w:tc>
        <w:tc>
          <w:tcPr>
            <w:tcW w:w="647"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0,344</w:t>
            </w:r>
          </w:p>
        </w:tc>
        <w:tc>
          <w:tcPr>
            <w:tcW w:w="598"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0,310</w:t>
            </w:r>
          </w:p>
        </w:tc>
        <w:tc>
          <w:tcPr>
            <w:tcW w:w="845" w:type="pct"/>
            <w:shd w:val="clear" w:color="auto" w:fill="auto"/>
            <w:noWrap/>
            <w:vAlign w:val="center"/>
            <w:hideMark/>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резерве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2</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№2 (Пермский край,</w:t>
            </w:r>
            <w:r w:rsidR="009F1057" w:rsidRPr="0023308A">
              <w:rPr>
                <w:b/>
                <w:sz w:val="22"/>
              </w:rPr>
              <w:t xml:space="preserve"> Суксунский р-н</w:t>
            </w:r>
            <w:r w:rsidRPr="0023308A">
              <w:rPr>
                <w:b/>
                <w:sz w:val="22"/>
              </w:rPr>
              <w:t xml:space="preserve">, </w:t>
            </w:r>
            <w:r w:rsidR="009F1057" w:rsidRPr="0023308A">
              <w:rPr>
                <w:b/>
                <w:sz w:val="22"/>
              </w:rPr>
              <w:t>рп. Суксун</w:t>
            </w:r>
            <w:r w:rsidRPr="0023308A">
              <w:rPr>
                <w:b/>
                <w:sz w:val="22"/>
              </w:rPr>
              <w:t>, ул. Карла Маркса, д.</w:t>
            </w:r>
            <w:r w:rsidR="0073454E" w:rsidRPr="0023308A">
              <w:rPr>
                <w:b/>
                <w:sz w:val="22"/>
              </w:rPr>
              <w:t xml:space="preserve"> </w:t>
            </w:r>
            <w:r w:rsidRPr="0023308A">
              <w:rPr>
                <w:b/>
                <w:sz w:val="22"/>
              </w:rPr>
              <w:t>96)</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2.</w:t>
            </w:r>
            <w:r w:rsidR="004A77C5" w:rsidRPr="0023308A">
              <w:rPr>
                <w:rFonts w:eastAsia="Times New Roman"/>
                <w:sz w:val="22"/>
                <w:lang w:eastAsia="ru-RU"/>
              </w:rPr>
              <w:t>1</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1997г №23</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2.</w:t>
            </w:r>
            <w:r w:rsidR="004A77C5" w:rsidRPr="0023308A">
              <w:rPr>
                <w:rFonts w:eastAsia="Times New Roman"/>
                <w:sz w:val="22"/>
                <w:lang w:eastAsia="ru-RU"/>
              </w:rPr>
              <w:t>2</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1995г. №8</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резерве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3</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№3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Зеленая, д. 40г)</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3.</w:t>
            </w:r>
            <w:r w:rsidR="004A77C5" w:rsidRPr="0023308A">
              <w:rPr>
                <w:rFonts w:eastAsia="Times New Roman"/>
                <w:sz w:val="22"/>
                <w:lang w:eastAsia="ru-RU"/>
              </w:rPr>
              <w:t>1</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Хопер-80 №437 2004</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0,062</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3.</w:t>
            </w:r>
            <w:r w:rsidR="004A77C5" w:rsidRPr="0023308A">
              <w:rPr>
                <w:rFonts w:eastAsia="Times New Roman"/>
                <w:sz w:val="22"/>
                <w:lang w:eastAsia="ru-RU"/>
              </w:rPr>
              <w:t>2</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Хопер-80</w:t>
            </w:r>
            <w:r w:rsidR="002F5504" w:rsidRPr="0023308A">
              <w:rPr>
                <w:rFonts w:eastAsia="Times New Roman"/>
                <w:sz w:val="22"/>
                <w:lang w:eastAsia="ru-RU"/>
              </w:rPr>
              <w:t xml:space="preserve"> </w:t>
            </w:r>
            <w:r w:rsidRPr="0023308A">
              <w:rPr>
                <w:rFonts w:eastAsia="Times New Roman"/>
                <w:sz w:val="22"/>
                <w:lang w:eastAsia="ru-RU"/>
              </w:rPr>
              <w:t>№439 2004</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0,062</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4</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№4 (Пермский край,</w:t>
            </w:r>
            <w:r w:rsidR="009F1057" w:rsidRPr="0023308A">
              <w:rPr>
                <w:b/>
                <w:sz w:val="22"/>
              </w:rPr>
              <w:t xml:space="preserve"> Суксунский р-н</w:t>
            </w:r>
            <w:r w:rsidRPr="0023308A">
              <w:rPr>
                <w:b/>
                <w:sz w:val="22"/>
              </w:rPr>
              <w:t>, в границах Суксунского городского пос</w:t>
            </w:r>
            <w:r w:rsidRPr="0023308A">
              <w:rPr>
                <w:b/>
                <w:sz w:val="22"/>
              </w:rPr>
              <w:t>е</w:t>
            </w:r>
            <w:r w:rsidRPr="0023308A">
              <w:rPr>
                <w:b/>
                <w:sz w:val="22"/>
              </w:rPr>
              <w:t>ления, урочище «Очистные»)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4.</w:t>
            </w:r>
            <w:r w:rsidR="004A77C5" w:rsidRPr="0023308A">
              <w:rPr>
                <w:rFonts w:eastAsia="Times New Roman"/>
                <w:sz w:val="22"/>
                <w:lang w:eastAsia="ru-RU"/>
              </w:rPr>
              <w:t>1</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Хопер-50 2004г</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0,04299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4.</w:t>
            </w:r>
            <w:r w:rsidR="004A77C5" w:rsidRPr="0023308A">
              <w:rPr>
                <w:rFonts w:eastAsia="Times New Roman"/>
                <w:sz w:val="22"/>
                <w:lang w:eastAsia="ru-RU"/>
              </w:rPr>
              <w:t>2</w:t>
            </w:r>
          </w:p>
        </w:tc>
        <w:tc>
          <w:tcPr>
            <w:tcW w:w="1508" w:type="pct"/>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Хопер-50 2004г</w:t>
            </w:r>
          </w:p>
        </w:tc>
        <w:tc>
          <w:tcPr>
            <w:tcW w:w="647"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2005</w:t>
            </w:r>
          </w:p>
        </w:tc>
        <w:tc>
          <w:tcPr>
            <w:tcW w:w="459"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0,04299</w:t>
            </w:r>
          </w:p>
        </w:tc>
        <w:tc>
          <w:tcPr>
            <w:tcW w:w="598" w:type="pct"/>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0,039</w:t>
            </w:r>
          </w:p>
        </w:tc>
        <w:tc>
          <w:tcPr>
            <w:tcW w:w="845" w:type="pct"/>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Требуется з</w:t>
            </w:r>
            <w:r w:rsidRPr="0023308A">
              <w:rPr>
                <w:rFonts w:eastAsia="Times New Roman"/>
                <w:sz w:val="22"/>
                <w:lang w:eastAsia="ru-RU"/>
              </w:rPr>
              <w:t>а</w:t>
            </w:r>
            <w:r w:rsidRPr="0023308A">
              <w:rPr>
                <w:rFonts w:eastAsia="Times New Roman"/>
                <w:sz w:val="22"/>
                <w:lang w:eastAsia="ru-RU"/>
              </w:rPr>
              <w:t>мена</w:t>
            </w:r>
          </w:p>
        </w:tc>
      </w:tr>
      <w:tr w:rsidR="0023308A" w:rsidRPr="0023308A" w:rsidTr="007F04BA">
        <w:trPr>
          <w:cantSplit/>
        </w:trPr>
        <w:tc>
          <w:tcPr>
            <w:tcW w:w="326" w:type="pct"/>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5</w:t>
            </w:r>
          </w:p>
        </w:tc>
        <w:tc>
          <w:tcPr>
            <w:tcW w:w="4674" w:type="pct"/>
            <w:gridSpan w:val="6"/>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№5 (Пермский край,</w:t>
            </w:r>
            <w:r w:rsidR="009F1057" w:rsidRPr="0023308A">
              <w:rPr>
                <w:b/>
                <w:sz w:val="22"/>
              </w:rPr>
              <w:t xml:space="preserve"> Суксунский р-н</w:t>
            </w:r>
            <w:r w:rsidRPr="0023308A">
              <w:rPr>
                <w:b/>
                <w:sz w:val="22"/>
              </w:rPr>
              <w:t>, с. Ключи, ул. 40 лет Победы, д. 20)</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5.</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val="en-US" w:eastAsia="ru-RU"/>
              </w:rPr>
            </w:pPr>
            <w:r w:rsidRPr="0023308A">
              <w:rPr>
                <w:rFonts w:eastAsia="Times New Roman"/>
                <w:sz w:val="22"/>
                <w:lang w:val="en-US" w:eastAsia="ru-RU"/>
              </w:rPr>
              <w:t>MICRO New NR375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val="en-US" w:eastAsia="ru-RU"/>
              </w:rPr>
            </w:pPr>
            <w:r w:rsidRPr="0023308A">
              <w:rPr>
                <w:rFonts w:eastAsia="Times New Roman"/>
                <w:sz w:val="22"/>
                <w:lang w:eastAsia="ru-RU"/>
              </w:rPr>
              <w:t>20</w:t>
            </w:r>
            <w:r w:rsidRPr="0023308A">
              <w:rPr>
                <w:rFonts w:eastAsia="Times New Roman"/>
                <w:sz w:val="22"/>
                <w:lang w:val="en-US" w:eastAsia="ru-RU"/>
              </w:rPr>
              <w:t>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0,322</w:t>
            </w:r>
          </w:p>
          <w:p w:rsidR="004A77C5" w:rsidRPr="0023308A" w:rsidRDefault="004A77C5" w:rsidP="0082481F">
            <w:pPr>
              <w:jc w:val="center"/>
              <w:rPr>
                <w:rFonts w:eastAsia="Times New Roman"/>
                <w:sz w:val="22"/>
                <w:lang w:eastAsia="ru-RU"/>
              </w:rPr>
            </w:pPr>
            <w:r w:rsidRPr="0023308A">
              <w:rPr>
                <w:rFonts w:eastAsia="Times New Roman"/>
                <w:sz w:val="22"/>
                <w:lang w:eastAsia="ru-RU"/>
              </w:rPr>
              <w:t>(375 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0,322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6</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№6 (Пермский край,</w:t>
            </w:r>
            <w:r w:rsidR="009F1057" w:rsidRPr="0023308A">
              <w:rPr>
                <w:b/>
                <w:sz w:val="22"/>
              </w:rPr>
              <w:t xml:space="preserve"> Суксунский р-н</w:t>
            </w:r>
            <w:r w:rsidRPr="0023308A">
              <w:rPr>
                <w:b/>
                <w:sz w:val="22"/>
              </w:rPr>
              <w:t xml:space="preserve">, </w:t>
            </w:r>
            <w:r w:rsidR="009F1057" w:rsidRPr="0023308A">
              <w:rPr>
                <w:b/>
                <w:sz w:val="22"/>
              </w:rPr>
              <w:t>рп. Суксун</w:t>
            </w:r>
            <w:r w:rsidRPr="0023308A">
              <w:rPr>
                <w:b/>
                <w:sz w:val="22"/>
              </w:rPr>
              <w:t>, ул. Школьная, д.</w:t>
            </w:r>
            <w:r w:rsidR="00592C9A" w:rsidRPr="0023308A">
              <w:rPr>
                <w:b/>
                <w:sz w:val="22"/>
              </w:rPr>
              <w:t xml:space="preserve"> </w:t>
            </w:r>
            <w:r w:rsidRPr="0023308A">
              <w:rPr>
                <w:b/>
                <w:sz w:val="22"/>
              </w:rPr>
              <w:t>1)</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6.</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КСВа-1,9 Гс</w:t>
            </w:r>
            <w:r w:rsidR="002F5504" w:rsidRPr="0023308A">
              <w:rPr>
                <w:rFonts w:eastAsia="Times New Roman"/>
                <w:sz w:val="22"/>
                <w:lang w:eastAsia="ru-RU"/>
              </w:rPr>
              <w:t xml:space="preserve"> </w:t>
            </w:r>
            <w:r w:rsidRPr="0023308A">
              <w:rPr>
                <w:rFonts w:eastAsia="Times New Roman"/>
                <w:sz w:val="22"/>
                <w:lang w:eastAsia="ru-RU"/>
              </w:rPr>
              <w:t>№122 1992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1,63371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1,470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замены)</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lastRenderedPageBreak/>
              <w:t>6.</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КСВа-1,9 Гс</w:t>
            </w:r>
            <w:r w:rsidR="002F5504" w:rsidRPr="0023308A">
              <w:rPr>
                <w:rFonts w:eastAsia="Times New Roman"/>
                <w:sz w:val="22"/>
                <w:lang w:eastAsia="ru-RU"/>
              </w:rPr>
              <w:t xml:space="preserve"> </w:t>
            </w:r>
            <w:r w:rsidRPr="0023308A">
              <w:rPr>
                <w:rFonts w:eastAsia="Times New Roman"/>
                <w:sz w:val="22"/>
                <w:lang w:eastAsia="ru-RU"/>
              </w:rPr>
              <w:t>№ 822 2004</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1,63371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1,470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7</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№7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Пугачева, зд. 9)</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7.</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КСВа-2,5 Гс</w:t>
            </w:r>
            <w:r w:rsidR="002F5504" w:rsidRPr="0023308A">
              <w:rPr>
                <w:rFonts w:eastAsia="Times New Roman"/>
                <w:sz w:val="22"/>
                <w:lang w:eastAsia="ru-RU"/>
              </w:rPr>
              <w:t xml:space="preserve"> </w:t>
            </w:r>
            <w:r w:rsidRPr="0023308A">
              <w:rPr>
                <w:rFonts w:eastAsia="Times New Roman"/>
                <w:sz w:val="22"/>
                <w:lang w:eastAsia="ru-RU"/>
              </w:rPr>
              <w:t>1997 № 39</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2,14961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7.</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КСВа-2,5 Гс</w:t>
            </w:r>
            <w:r w:rsidR="002F5504" w:rsidRPr="0023308A">
              <w:rPr>
                <w:rFonts w:eastAsia="Times New Roman"/>
                <w:sz w:val="22"/>
                <w:lang w:eastAsia="ru-RU"/>
              </w:rPr>
              <w:t xml:space="preserve"> </w:t>
            </w:r>
            <w:r w:rsidRPr="0023308A">
              <w:rPr>
                <w:rFonts w:eastAsia="Times New Roman"/>
                <w:sz w:val="22"/>
                <w:lang w:eastAsia="ru-RU"/>
              </w:rPr>
              <w:t>1997 № 41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2,14961</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8</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№8 (Пермский край,</w:t>
            </w:r>
            <w:r w:rsidR="009F1057" w:rsidRPr="0023308A">
              <w:rPr>
                <w:b/>
                <w:sz w:val="22"/>
              </w:rPr>
              <w:t xml:space="preserve"> Суксунский р-н</w:t>
            </w:r>
            <w:r w:rsidRPr="0023308A">
              <w:rPr>
                <w:b/>
                <w:sz w:val="22"/>
              </w:rPr>
              <w:t xml:space="preserve">, </w:t>
            </w:r>
            <w:r w:rsidR="009F1057" w:rsidRPr="0023308A">
              <w:rPr>
                <w:b/>
                <w:sz w:val="22"/>
              </w:rPr>
              <w:t>рп. Суксун</w:t>
            </w:r>
            <w:r w:rsidRPr="0023308A">
              <w:rPr>
                <w:b/>
                <w:sz w:val="22"/>
              </w:rPr>
              <w:t>, пер. Карла Маркса)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8.</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1996 №22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8.</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КСВа-0,8 Гн 1996 №21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1996</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0,688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0,619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 (тр</w:t>
            </w:r>
            <w:r w:rsidRPr="0023308A">
              <w:rPr>
                <w:rFonts w:eastAsia="Times New Roman"/>
                <w:sz w:val="22"/>
                <w:lang w:eastAsia="ru-RU"/>
              </w:rPr>
              <w:t>е</w:t>
            </w:r>
            <w:r w:rsidRPr="0023308A">
              <w:rPr>
                <w:rFonts w:eastAsia="Times New Roman"/>
                <w:sz w:val="22"/>
                <w:lang w:eastAsia="ru-RU"/>
              </w:rPr>
              <w:t>бует ремонта)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9</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№9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Халтурина, 6)</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9.</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КСГ-100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0,08598</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9.</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КС-ТГВ-40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0,03439</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0,031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резерв</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9.</w:t>
            </w:r>
            <w:r w:rsidR="004A77C5" w:rsidRPr="0023308A">
              <w:rPr>
                <w:rFonts w:eastAsia="Times New Roman"/>
                <w:sz w:val="22"/>
                <w:lang w:eastAsia="ru-RU"/>
              </w:rPr>
              <w:t>3</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КС-ТГВ-25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0,0215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0,019</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10</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№10 (Пермский край,</w:t>
            </w:r>
            <w:r w:rsidR="009F1057" w:rsidRPr="0023308A">
              <w:rPr>
                <w:b/>
                <w:sz w:val="22"/>
              </w:rPr>
              <w:t xml:space="preserve"> Суксунский р-н</w:t>
            </w:r>
            <w:r w:rsidRPr="0023308A">
              <w:rPr>
                <w:b/>
                <w:sz w:val="22"/>
              </w:rPr>
              <w:t>, с. Тис, ул. Северная, зд. 32а)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10.</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val="en-US" w:eastAsia="ru-RU"/>
              </w:rPr>
              <w:t>MICRO New NR</w:t>
            </w:r>
            <w:r w:rsidRPr="0023308A">
              <w:rPr>
                <w:rFonts w:eastAsia="Times New Roman"/>
                <w:sz w:val="22"/>
                <w:lang w:eastAsia="ru-RU"/>
              </w:rPr>
              <w:t>325</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val="en-US" w:eastAsia="ru-RU"/>
              </w:rPr>
            </w:pPr>
            <w:r w:rsidRPr="0023308A">
              <w:rPr>
                <w:rFonts w:eastAsia="Times New Roman"/>
                <w:sz w:val="22"/>
                <w:lang w:eastAsia="ru-RU"/>
              </w:rPr>
              <w:t>20</w:t>
            </w:r>
            <w:r w:rsidRPr="0023308A">
              <w:rPr>
                <w:rFonts w:eastAsia="Times New Roman"/>
                <w:sz w:val="22"/>
                <w:lang w:val="en-US" w:eastAsia="ru-RU"/>
              </w:rPr>
              <w:t>21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w:t>
            </w:r>
            <w:r w:rsidR="008D776A" w:rsidRPr="0023308A">
              <w:rPr>
                <w:rFonts w:eastAsia="Times New Roman"/>
                <w:sz w:val="22"/>
                <w:lang w:eastAsia="ru-RU"/>
              </w:rPr>
              <w:t>280</w:t>
            </w:r>
          </w:p>
          <w:p w:rsidR="004A77C5" w:rsidRPr="0023308A" w:rsidRDefault="004A77C5" w:rsidP="0082481F">
            <w:pPr>
              <w:jc w:val="center"/>
              <w:rPr>
                <w:rFonts w:eastAsia="Times New Roman"/>
                <w:sz w:val="22"/>
                <w:lang w:eastAsia="ru-RU"/>
              </w:rPr>
            </w:pPr>
            <w:r w:rsidRPr="0023308A">
              <w:rPr>
                <w:rFonts w:eastAsia="Times New Roman"/>
                <w:sz w:val="22"/>
                <w:lang w:eastAsia="ru-RU"/>
              </w:rPr>
              <w:t>(</w:t>
            </w:r>
            <w:r w:rsidR="008D776A" w:rsidRPr="0023308A">
              <w:rPr>
                <w:rFonts w:eastAsia="Times New Roman"/>
                <w:sz w:val="22"/>
                <w:lang w:eastAsia="ru-RU"/>
              </w:rPr>
              <w:t>32</w:t>
            </w:r>
            <w:r w:rsidRPr="0023308A">
              <w:rPr>
                <w:rFonts w:eastAsia="Times New Roman"/>
                <w:sz w:val="22"/>
                <w:lang w:eastAsia="ru-RU"/>
              </w:rPr>
              <w:t>5 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w:t>
            </w:r>
            <w:r w:rsidR="008D776A" w:rsidRPr="0023308A">
              <w:rPr>
                <w:rFonts w:eastAsia="Times New Roman"/>
                <w:sz w:val="22"/>
                <w:lang w:eastAsia="ru-RU"/>
              </w:rPr>
              <w:t>280</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11</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№11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Кирова, зд. 48А)</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11.</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КВ-Г-2,5-115</w:t>
            </w:r>
            <w:r w:rsidR="002F5504" w:rsidRPr="0023308A">
              <w:rPr>
                <w:rFonts w:eastAsia="Times New Roman"/>
                <w:sz w:val="22"/>
                <w:lang w:eastAsia="ru-RU"/>
              </w:rPr>
              <w:t xml:space="preserve"> </w:t>
            </w:r>
            <w:r w:rsidRPr="0023308A">
              <w:rPr>
                <w:rFonts w:eastAsia="Times New Roman"/>
                <w:sz w:val="22"/>
                <w:lang w:eastAsia="ru-RU"/>
              </w:rPr>
              <w:t>№4 2002г.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2,150</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11.</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КВ-Г-2,5-115</w:t>
            </w:r>
            <w:r w:rsidR="002F5504" w:rsidRPr="0023308A">
              <w:rPr>
                <w:rFonts w:eastAsia="Times New Roman"/>
                <w:sz w:val="22"/>
                <w:lang w:eastAsia="ru-RU"/>
              </w:rPr>
              <w:t xml:space="preserve"> </w:t>
            </w:r>
            <w:r w:rsidRPr="0023308A">
              <w:rPr>
                <w:rFonts w:eastAsia="Times New Roman"/>
                <w:sz w:val="22"/>
                <w:lang w:eastAsia="ru-RU"/>
              </w:rPr>
              <w:t>№2 2000г.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2,150</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1,935</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12</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№12 (Пермский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Чапаева, д. 14Б)</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12.</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ИШМА--80У2 №5401</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12.</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ИШМА-80У2 №5402</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97,2кВт</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13</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№13</w:t>
            </w:r>
            <w:r w:rsidR="002F5504" w:rsidRPr="0023308A">
              <w:rPr>
                <w:b/>
                <w:sz w:val="22"/>
              </w:rPr>
              <w:t xml:space="preserve"> </w:t>
            </w:r>
            <w:r w:rsidRPr="0023308A">
              <w:rPr>
                <w:b/>
                <w:sz w:val="22"/>
              </w:rPr>
              <w:t>(Пермский край,</w:t>
            </w:r>
            <w:r w:rsidR="009F1057" w:rsidRPr="0023308A">
              <w:rPr>
                <w:b/>
                <w:sz w:val="22"/>
              </w:rPr>
              <w:t xml:space="preserve"> Суксунский р-н</w:t>
            </w:r>
            <w:r w:rsidRPr="0023308A">
              <w:rPr>
                <w:b/>
                <w:sz w:val="22"/>
              </w:rPr>
              <w:t xml:space="preserve">, </w:t>
            </w:r>
            <w:r w:rsidR="002F5504" w:rsidRPr="0023308A">
              <w:rPr>
                <w:b/>
                <w:sz w:val="22"/>
              </w:rPr>
              <w:t>рп. Суксун</w:t>
            </w:r>
            <w:r w:rsidRPr="0023308A">
              <w:rPr>
                <w:b/>
                <w:sz w:val="22"/>
              </w:rPr>
              <w:t>, ул. Вишнёвая)</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13.</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КВГ-к-250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0,215</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0,196</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7F04BA" w:rsidP="0082481F">
            <w:pPr>
              <w:jc w:val="center"/>
              <w:rPr>
                <w:rFonts w:eastAsia="Times New Roman"/>
                <w:b/>
                <w:sz w:val="22"/>
                <w:lang w:eastAsia="ru-RU"/>
              </w:rPr>
            </w:pPr>
            <w:r w:rsidRPr="0023308A">
              <w:rPr>
                <w:rFonts w:eastAsia="Times New Roman"/>
                <w:b/>
                <w:sz w:val="22"/>
                <w:lang w:eastAsia="ru-RU"/>
              </w:rPr>
              <w:t>14</w:t>
            </w:r>
          </w:p>
        </w:tc>
        <w:tc>
          <w:tcPr>
            <w:tcW w:w="4674"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D48F2" w:rsidRPr="0023308A" w:rsidRDefault="002D48F2" w:rsidP="007F04BA">
            <w:pPr>
              <w:jc w:val="left"/>
              <w:rPr>
                <w:rFonts w:eastAsia="Times New Roman"/>
                <w:b/>
                <w:sz w:val="22"/>
                <w:lang w:eastAsia="ru-RU"/>
              </w:rPr>
            </w:pPr>
            <w:r w:rsidRPr="0023308A">
              <w:rPr>
                <w:b/>
                <w:sz w:val="22"/>
              </w:rPr>
              <w:t>Котельная №14 (Пермский край,</w:t>
            </w:r>
            <w:r w:rsidR="009F1057" w:rsidRPr="0023308A">
              <w:rPr>
                <w:b/>
                <w:sz w:val="22"/>
              </w:rPr>
              <w:t xml:space="preserve"> Суксунский р-н</w:t>
            </w:r>
            <w:r w:rsidRPr="0023308A">
              <w:rPr>
                <w:b/>
                <w:sz w:val="22"/>
              </w:rPr>
              <w:t>, д. Киселево, ул. Новая, д. 6)</w:t>
            </w:r>
          </w:p>
        </w:tc>
      </w:tr>
      <w:tr w:rsidR="0023308A"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14.</w:t>
            </w:r>
            <w:r w:rsidR="004A77C5" w:rsidRPr="0023308A">
              <w:rPr>
                <w:rFonts w:eastAsia="Times New Roman"/>
                <w:sz w:val="22"/>
                <w:lang w:eastAsia="ru-RU"/>
              </w:rPr>
              <w:t>1</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КСГ-100</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0,086</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r w:rsidR="008D776A" w:rsidRPr="0023308A">
              <w:rPr>
                <w:rFonts w:eastAsia="Times New Roman"/>
                <w:sz w:val="22"/>
                <w:lang w:eastAsia="ru-RU"/>
              </w:rPr>
              <w:t xml:space="preserve"> (тр</w:t>
            </w:r>
            <w:r w:rsidR="008D776A" w:rsidRPr="0023308A">
              <w:rPr>
                <w:rFonts w:eastAsia="Times New Roman"/>
                <w:sz w:val="22"/>
                <w:lang w:eastAsia="ru-RU"/>
              </w:rPr>
              <w:t>е</w:t>
            </w:r>
            <w:r w:rsidR="008D776A" w:rsidRPr="0023308A">
              <w:rPr>
                <w:rFonts w:eastAsia="Times New Roman"/>
                <w:sz w:val="22"/>
                <w:lang w:eastAsia="ru-RU"/>
              </w:rPr>
              <w:t>бует замены)</w:t>
            </w:r>
          </w:p>
        </w:tc>
      </w:tr>
      <w:tr w:rsidR="004A77C5" w:rsidRPr="0023308A" w:rsidTr="007F04BA">
        <w:trPr>
          <w:cantSplit/>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7F04BA" w:rsidP="0082481F">
            <w:pPr>
              <w:jc w:val="center"/>
              <w:rPr>
                <w:rFonts w:eastAsia="Times New Roman"/>
                <w:sz w:val="22"/>
                <w:lang w:eastAsia="ru-RU"/>
              </w:rPr>
            </w:pPr>
            <w:r w:rsidRPr="0023308A">
              <w:rPr>
                <w:rFonts w:eastAsia="Times New Roman"/>
                <w:sz w:val="22"/>
                <w:lang w:eastAsia="ru-RU"/>
              </w:rPr>
              <w:t>14.</w:t>
            </w:r>
            <w:r w:rsidR="004A77C5" w:rsidRPr="0023308A">
              <w:rPr>
                <w:rFonts w:eastAsia="Times New Roman"/>
                <w:sz w:val="22"/>
                <w:lang w:eastAsia="ru-RU"/>
              </w:rPr>
              <w:t>2</w:t>
            </w:r>
          </w:p>
        </w:tc>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7F04BA">
            <w:pPr>
              <w:jc w:val="left"/>
              <w:rPr>
                <w:rFonts w:eastAsia="Times New Roman"/>
                <w:sz w:val="22"/>
                <w:lang w:eastAsia="ru-RU"/>
              </w:rPr>
            </w:pPr>
            <w:r w:rsidRPr="0023308A">
              <w:rPr>
                <w:rFonts w:eastAsia="Times New Roman"/>
                <w:sz w:val="22"/>
                <w:lang w:eastAsia="ru-RU"/>
              </w:rPr>
              <w:t>ХПЕР 100№319 2007г.</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2007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1</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0,086</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0,077</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4A77C5" w:rsidRPr="0023308A" w:rsidRDefault="004A77C5" w:rsidP="0082481F">
            <w:pPr>
              <w:jc w:val="center"/>
              <w:rPr>
                <w:rFonts w:eastAsia="Times New Roman"/>
                <w:sz w:val="22"/>
                <w:lang w:eastAsia="ru-RU"/>
              </w:rPr>
            </w:pPr>
            <w:r w:rsidRPr="0023308A">
              <w:rPr>
                <w:rFonts w:eastAsia="Times New Roman"/>
                <w:sz w:val="22"/>
                <w:lang w:eastAsia="ru-RU"/>
              </w:rPr>
              <w:t>В работе</w:t>
            </w:r>
          </w:p>
        </w:tc>
      </w:tr>
    </w:tbl>
    <w:p w:rsidR="005137D5" w:rsidRPr="0023308A" w:rsidRDefault="005137D5" w:rsidP="005137D5"/>
    <w:p w:rsidR="008F1D53" w:rsidRPr="0023308A" w:rsidRDefault="008F1D53" w:rsidP="008F1D53">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6</w:t>
      </w:r>
      <w:r w:rsidR="008A3CE6" w:rsidRPr="0023308A">
        <w:rPr>
          <w:noProof/>
        </w:rPr>
        <w:fldChar w:fldCharType="end"/>
      </w:r>
      <w:r w:rsidRPr="0023308A">
        <w:t xml:space="preserve"> - Структура насосного оборудования котельных </w:t>
      </w:r>
      <w:r w:rsidR="00E2238E" w:rsidRPr="0023308A">
        <w:t>Суксунского ГО</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566"/>
        <w:gridCol w:w="1724"/>
        <w:gridCol w:w="958"/>
        <w:gridCol w:w="854"/>
        <w:gridCol w:w="1033"/>
        <w:gridCol w:w="712"/>
        <w:gridCol w:w="485"/>
        <w:gridCol w:w="902"/>
        <w:gridCol w:w="1145"/>
      </w:tblGrid>
      <w:tr w:rsidR="0023308A" w:rsidRPr="0023308A" w:rsidTr="00F4199A">
        <w:trPr>
          <w:cantSplit/>
          <w:tblHeader/>
        </w:trPr>
        <w:tc>
          <w:tcPr>
            <w:tcW w:w="322"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w:t>
            </w:r>
            <w:r w:rsidR="007F04BA" w:rsidRPr="0023308A">
              <w:rPr>
                <w:rFonts w:eastAsia="Times New Roman"/>
                <w:bCs/>
                <w:sz w:val="22"/>
                <w:lang w:eastAsia="ru-RU"/>
              </w:rPr>
              <w:t xml:space="preserve"> п/п</w:t>
            </w:r>
          </w:p>
        </w:tc>
        <w:tc>
          <w:tcPr>
            <w:tcW w:w="781"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Назначение</w:t>
            </w:r>
          </w:p>
        </w:tc>
        <w:tc>
          <w:tcPr>
            <w:tcW w:w="860"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Тип насоса</w:t>
            </w:r>
          </w:p>
        </w:tc>
        <w:tc>
          <w:tcPr>
            <w:tcW w:w="478"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Го</w:t>
            </w:r>
            <w:r w:rsidR="00787B99" w:rsidRPr="0023308A">
              <w:rPr>
                <w:rFonts w:eastAsia="Times New Roman"/>
                <w:bCs/>
                <w:sz w:val="22"/>
                <w:lang w:eastAsia="ru-RU"/>
              </w:rPr>
              <w:t xml:space="preserve">д </w:t>
            </w:r>
            <w:r w:rsidRPr="0023308A">
              <w:rPr>
                <w:rFonts w:eastAsia="Times New Roman"/>
                <w:bCs/>
                <w:sz w:val="22"/>
                <w:lang w:eastAsia="ru-RU"/>
              </w:rPr>
              <w:t>уст</w:t>
            </w:r>
            <w:r w:rsidRPr="0023308A">
              <w:rPr>
                <w:rFonts w:eastAsia="Times New Roman"/>
                <w:bCs/>
                <w:sz w:val="22"/>
                <w:lang w:eastAsia="ru-RU"/>
              </w:rPr>
              <w:t>а</w:t>
            </w:r>
            <w:r w:rsidRPr="0023308A">
              <w:rPr>
                <w:rFonts w:eastAsia="Times New Roman"/>
                <w:bCs/>
                <w:sz w:val="22"/>
                <w:lang w:eastAsia="ru-RU"/>
              </w:rPr>
              <w:t>новки</w:t>
            </w:r>
          </w:p>
        </w:tc>
        <w:tc>
          <w:tcPr>
            <w:tcW w:w="426" w:type="pct"/>
            <w:vMerge w:val="restar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Кол</w:t>
            </w:r>
            <w:r w:rsidRPr="0023308A">
              <w:rPr>
                <w:rFonts w:eastAsia="Times New Roman"/>
                <w:bCs/>
                <w:sz w:val="22"/>
                <w:lang w:eastAsia="ru-RU"/>
              </w:rPr>
              <w:t>и</w:t>
            </w:r>
            <w:r w:rsidRPr="0023308A">
              <w:rPr>
                <w:rFonts w:eastAsia="Times New Roman"/>
                <w:bCs/>
                <w:sz w:val="22"/>
                <w:lang w:eastAsia="ru-RU"/>
              </w:rPr>
              <w:t>чество (штук)</w:t>
            </w:r>
          </w:p>
        </w:tc>
        <w:tc>
          <w:tcPr>
            <w:tcW w:w="870" w:type="pct"/>
            <w:gridSpan w:val="2"/>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Техническая характеристика</w:t>
            </w:r>
          </w:p>
        </w:tc>
        <w:tc>
          <w:tcPr>
            <w:tcW w:w="1263" w:type="pct"/>
            <w:gridSpan w:val="3"/>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Электродвигатель</w:t>
            </w:r>
          </w:p>
        </w:tc>
      </w:tr>
      <w:tr w:rsidR="0023308A" w:rsidRPr="0023308A" w:rsidTr="00F4199A">
        <w:trPr>
          <w:cantSplit/>
          <w:tblHeader/>
        </w:trPr>
        <w:tc>
          <w:tcPr>
            <w:tcW w:w="322"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781"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860"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478"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426" w:type="pct"/>
            <w:vMerge/>
            <w:shd w:val="clear" w:color="auto" w:fill="auto"/>
            <w:vAlign w:val="center"/>
            <w:hideMark/>
          </w:tcPr>
          <w:p w:rsidR="008D776A" w:rsidRPr="0023308A" w:rsidRDefault="008D776A" w:rsidP="00CA5EBA">
            <w:pPr>
              <w:jc w:val="center"/>
              <w:rPr>
                <w:rFonts w:eastAsia="Times New Roman"/>
                <w:bCs/>
                <w:sz w:val="22"/>
                <w:lang w:eastAsia="ru-RU"/>
              </w:rPr>
            </w:pPr>
          </w:p>
        </w:tc>
        <w:tc>
          <w:tcPr>
            <w:tcW w:w="515"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прои</w:t>
            </w:r>
            <w:r w:rsidRPr="0023308A">
              <w:rPr>
                <w:rFonts w:eastAsia="Times New Roman"/>
                <w:bCs/>
                <w:sz w:val="22"/>
                <w:lang w:eastAsia="ru-RU"/>
              </w:rPr>
              <w:t>з</w:t>
            </w:r>
            <w:r w:rsidRPr="0023308A">
              <w:rPr>
                <w:rFonts w:eastAsia="Times New Roman"/>
                <w:bCs/>
                <w:sz w:val="22"/>
                <w:lang w:eastAsia="ru-RU"/>
              </w:rPr>
              <w:t>вод</w:t>
            </w:r>
            <w:r w:rsidRPr="0023308A">
              <w:rPr>
                <w:rFonts w:eastAsia="Times New Roman"/>
                <w:bCs/>
                <w:sz w:val="22"/>
                <w:lang w:eastAsia="ru-RU"/>
              </w:rPr>
              <w:t>и</w:t>
            </w:r>
            <w:r w:rsidRPr="0023308A">
              <w:rPr>
                <w:rFonts w:eastAsia="Times New Roman"/>
                <w:bCs/>
                <w:sz w:val="22"/>
                <w:lang w:eastAsia="ru-RU"/>
              </w:rPr>
              <w:t>тел</w:t>
            </w:r>
            <w:r w:rsidRPr="0023308A">
              <w:rPr>
                <w:rFonts w:eastAsia="Times New Roman"/>
                <w:bCs/>
                <w:sz w:val="22"/>
                <w:lang w:eastAsia="ru-RU"/>
              </w:rPr>
              <w:t>ь</w:t>
            </w:r>
            <w:r w:rsidRPr="0023308A">
              <w:rPr>
                <w:rFonts w:eastAsia="Times New Roman"/>
                <w:bCs/>
                <w:sz w:val="22"/>
                <w:lang w:eastAsia="ru-RU"/>
              </w:rPr>
              <w:t>ность, м3/ч.</w:t>
            </w:r>
          </w:p>
        </w:tc>
        <w:tc>
          <w:tcPr>
            <w:tcW w:w="355"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Напор, м</w:t>
            </w:r>
          </w:p>
        </w:tc>
        <w:tc>
          <w:tcPr>
            <w:tcW w:w="242"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Тип</w:t>
            </w:r>
          </w:p>
        </w:tc>
        <w:tc>
          <w:tcPr>
            <w:tcW w:w="450"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Мо</w:t>
            </w:r>
            <w:r w:rsidRPr="0023308A">
              <w:rPr>
                <w:rFonts w:eastAsia="Times New Roman"/>
                <w:bCs/>
                <w:sz w:val="22"/>
                <w:lang w:eastAsia="ru-RU"/>
              </w:rPr>
              <w:t>щ</w:t>
            </w:r>
            <w:r w:rsidRPr="0023308A">
              <w:rPr>
                <w:rFonts w:eastAsia="Times New Roman"/>
                <w:bCs/>
                <w:sz w:val="22"/>
                <w:lang w:eastAsia="ru-RU"/>
              </w:rPr>
              <w:t>ность, кВт</w:t>
            </w:r>
          </w:p>
        </w:tc>
        <w:tc>
          <w:tcPr>
            <w:tcW w:w="571" w:type="pct"/>
            <w:shd w:val="clear" w:color="auto" w:fill="auto"/>
            <w:vAlign w:val="center"/>
            <w:hideMark/>
          </w:tcPr>
          <w:p w:rsidR="008D776A" w:rsidRPr="0023308A" w:rsidRDefault="008D776A" w:rsidP="00CA5EBA">
            <w:pPr>
              <w:jc w:val="center"/>
              <w:rPr>
                <w:rFonts w:eastAsia="Times New Roman"/>
                <w:bCs/>
                <w:sz w:val="22"/>
                <w:lang w:eastAsia="ru-RU"/>
              </w:rPr>
            </w:pPr>
            <w:r w:rsidRPr="0023308A">
              <w:rPr>
                <w:rFonts w:eastAsia="Times New Roman"/>
                <w:bCs/>
                <w:sz w:val="22"/>
                <w:lang w:eastAsia="ru-RU"/>
              </w:rPr>
              <w:t>Частота вращ</w:t>
            </w:r>
            <w:r w:rsidRPr="0023308A">
              <w:rPr>
                <w:rFonts w:eastAsia="Times New Roman"/>
                <w:bCs/>
                <w:sz w:val="22"/>
                <w:lang w:eastAsia="ru-RU"/>
              </w:rPr>
              <w:t>е</w:t>
            </w:r>
            <w:r w:rsidRPr="0023308A">
              <w:rPr>
                <w:rFonts w:eastAsia="Times New Roman"/>
                <w:bCs/>
                <w:sz w:val="22"/>
                <w:lang w:eastAsia="ru-RU"/>
              </w:rPr>
              <w:t>ния, об./мин.</w:t>
            </w:r>
          </w:p>
        </w:tc>
      </w:tr>
      <w:tr w:rsidR="0023308A" w:rsidRPr="0023308A" w:rsidTr="00F4199A">
        <w:trPr>
          <w:cantSplit/>
        </w:trPr>
        <w:tc>
          <w:tcPr>
            <w:tcW w:w="322" w:type="pct"/>
            <w:shd w:val="clear" w:color="auto" w:fill="auto"/>
            <w:vAlign w:val="center"/>
          </w:tcPr>
          <w:p w:rsidR="00EC08A7" w:rsidRPr="0023308A" w:rsidRDefault="007F04BA" w:rsidP="000E0346">
            <w:pPr>
              <w:jc w:val="center"/>
              <w:rPr>
                <w:rFonts w:eastAsia="Times New Roman"/>
                <w:b/>
                <w:bCs/>
                <w:sz w:val="22"/>
                <w:lang w:eastAsia="ru-RU"/>
              </w:rPr>
            </w:pPr>
            <w:r w:rsidRPr="0023308A">
              <w:rPr>
                <w:rFonts w:eastAsia="Times New Roman"/>
                <w:b/>
                <w:bCs/>
                <w:sz w:val="22"/>
                <w:lang w:eastAsia="ru-RU"/>
              </w:rPr>
              <w:t>1</w:t>
            </w:r>
          </w:p>
        </w:tc>
        <w:tc>
          <w:tcPr>
            <w:tcW w:w="4678" w:type="pct"/>
            <w:gridSpan w:val="9"/>
            <w:shd w:val="clear" w:color="auto" w:fill="auto"/>
            <w:vAlign w:val="center"/>
          </w:tcPr>
          <w:p w:rsidR="00EC08A7" w:rsidRPr="0023308A" w:rsidRDefault="002D48F2" w:rsidP="007F04BA">
            <w:pPr>
              <w:jc w:val="left"/>
              <w:rPr>
                <w:rFonts w:eastAsia="Times New Roman"/>
                <w:b/>
                <w:bCs/>
                <w:sz w:val="22"/>
                <w:lang w:eastAsia="ru-RU"/>
              </w:rPr>
            </w:pPr>
            <w:r w:rsidRPr="0023308A">
              <w:rPr>
                <w:b/>
                <w:sz w:val="22"/>
                <w:lang w:eastAsia="ru-RU" w:bidi="ru-RU"/>
              </w:rPr>
              <w:t xml:space="preserve">Котельная №1 (Пермский край, Суксунский р-н, </w:t>
            </w:r>
            <w:r w:rsidR="002F5504" w:rsidRPr="0023308A">
              <w:rPr>
                <w:b/>
                <w:sz w:val="22"/>
                <w:lang w:eastAsia="ru-RU" w:bidi="ru-RU"/>
              </w:rPr>
              <w:t>рп. Суксун</w:t>
            </w:r>
            <w:r w:rsidRPr="0023308A">
              <w:rPr>
                <w:b/>
                <w:sz w:val="22"/>
                <w:lang w:eastAsia="ru-RU" w:bidi="ru-RU"/>
              </w:rPr>
              <w:t>, пер. Нефтяников, д. 5)</w:t>
            </w:r>
          </w:p>
        </w:tc>
      </w:tr>
      <w:tr w:rsidR="0023308A" w:rsidRPr="0023308A" w:rsidTr="00F4199A">
        <w:trPr>
          <w:cantSplit/>
        </w:trPr>
        <w:tc>
          <w:tcPr>
            <w:tcW w:w="322" w:type="pct"/>
            <w:shd w:val="clear" w:color="auto" w:fill="auto"/>
            <w:noWrap/>
            <w:vAlign w:val="center"/>
            <w:hideMark/>
          </w:tcPr>
          <w:p w:rsidR="002B7D25" w:rsidRPr="0023308A" w:rsidRDefault="007F04BA" w:rsidP="000E0346">
            <w:pPr>
              <w:jc w:val="center"/>
              <w:rPr>
                <w:rFonts w:eastAsia="Times New Roman"/>
                <w:sz w:val="22"/>
                <w:lang w:eastAsia="ru-RU"/>
              </w:rPr>
            </w:pPr>
            <w:r w:rsidRPr="0023308A">
              <w:rPr>
                <w:rFonts w:eastAsia="Times New Roman"/>
                <w:sz w:val="22"/>
                <w:lang w:eastAsia="ru-RU"/>
              </w:rPr>
              <w:t>1.</w:t>
            </w:r>
            <w:r w:rsidR="002B7D25" w:rsidRPr="0023308A">
              <w:rPr>
                <w:rFonts w:eastAsia="Times New Roman"/>
                <w:sz w:val="22"/>
                <w:lang w:eastAsia="ru-RU"/>
              </w:rPr>
              <w:t>1</w:t>
            </w:r>
          </w:p>
        </w:tc>
        <w:tc>
          <w:tcPr>
            <w:tcW w:w="781" w:type="pct"/>
            <w:shd w:val="clear" w:color="auto" w:fill="auto"/>
            <w:noWrap/>
            <w:vAlign w:val="center"/>
            <w:hideMark/>
          </w:tcPr>
          <w:p w:rsidR="002B7D25" w:rsidRPr="0023308A" w:rsidRDefault="002B7D25" w:rsidP="007F04BA">
            <w:pPr>
              <w:jc w:val="left"/>
              <w:rPr>
                <w:rFonts w:eastAsia="Times New Roman"/>
                <w:sz w:val="22"/>
                <w:lang w:eastAsia="ru-RU"/>
              </w:rPr>
            </w:pPr>
            <w:r w:rsidRPr="0023308A">
              <w:rPr>
                <w:rFonts w:eastAsia="Times New Roman"/>
                <w:sz w:val="22"/>
                <w:lang w:eastAsia="ru-RU"/>
              </w:rPr>
              <w:t>Сетевой</w:t>
            </w:r>
          </w:p>
        </w:tc>
        <w:tc>
          <w:tcPr>
            <w:tcW w:w="860"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ЛМ-80-50-32</w:t>
            </w:r>
          </w:p>
        </w:tc>
        <w:tc>
          <w:tcPr>
            <w:tcW w:w="478"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1996</w:t>
            </w:r>
          </w:p>
        </w:tc>
        <w:tc>
          <w:tcPr>
            <w:tcW w:w="426"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2</w:t>
            </w:r>
          </w:p>
        </w:tc>
        <w:tc>
          <w:tcPr>
            <w:tcW w:w="515" w:type="pct"/>
            <w:shd w:val="clear" w:color="auto" w:fill="auto"/>
            <w:noWrap/>
            <w:vAlign w:val="center"/>
            <w:hideMark/>
          </w:tcPr>
          <w:p w:rsidR="002B7D25" w:rsidRPr="0023308A" w:rsidRDefault="002B7D25" w:rsidP="000E0346">
            <w:pPr>
              <w:jc w:val="center"/>
              <w:rPr>
                <w:sz w:val="22"/>
              </w:rPr>
            </w:pPr>
            <w:r w:rsidRPr="0023308A">
              <w:rPr>
                <w:sz w:val="22"/>
              </w:rPr>
              <w:t>50,00</w:t>
            </w:r>
          </w:p>
        </w:tc>
        <w:tc>
          <w:tcPr>
            <w:tcW w:w="355" w:type="pct"/>
            <w:shd w:val="clear" w:color="auto" w:fill="auto"/>
            <w:noWrap/>
            <w:vAlign w:val="center"/>
            <w:hideMark/>
          </w:tcPr>
          <w:p w:rsidR="002B7D25" w:rsidRPr="0023308A" w:rsidRDefault="002B7D25" w:rsidP="000E0346">
            <w:pPr>
              <w:jc w:val="center"/>
              <w:rPr>
                <w:sz w:val="22"/>
              </w:rPr>
            </w:pPr>
            <w:r w:rsidRPr="0023308A">
              <w:rPr>
                <w:sz w:val="22"/>
              </w:rPr>
              <w:t>40,00</w:t>
            </w:r>
          </w:p>
        </w:tc>
        <w:tc>
          <w:tcPr>
            <w:tcW w:w="242" w:type="pct"/>
            <w:shd w:val="clear" w:color="auto" w:fill="auto"/>
            <w:noWrap/>
            <w:vAlign w:val="center"/>
            <w:hideMark/>
          </w:tcPr>
          <w:p w:rsidR="002B7D25" w:rsidRPr="0023308A" w:rsidRDefault="002B7D25" w:rsidP="000E0346">
            <w:pPr>
              <w:jc w:val="center"/>
              <w:rPr>
                <w:rFonts w:eastAsia="Times New Roman"/>
                <w:sz w:val="22"/>
                <w:lang w:eastAsia="ru-RU"/>
              </w:rPr>
            </w:pPr>
          </w:p>
        </w:tc>
        <w:tc>
          <w:tcPr>
            <w:tcW w:w="450" w:type="pct"/>
            <w:shd w:val="clear" w:color="auto" w:fill="auto"/>
            <w:noWrap/>
            <w:vAlign w:val="center"/>
            <w:hideMark/>
          </w:tcPr>
          <w:p w:rsidR="002B7D25" w:rsidRPr="0023308A" w:rsidRDefault="002B7D25" w:rsidP="000E0346">
            <w:pPr>
              <w:jc w:val="center"/>
              <w:rPr>
                <w:sz w:val="22"/>
              </w:rPr>
            </w:pPr>
            <w:r w:rsidRPr="0023308A">
              <w:rPr>
                <w:sz w:val="22"/>
              </w:rPr>
              <w:t>11,00</w:t>
            </w:r>
          </w:p>
        </w:tc>
        <w:tc>
          <w:tcPr>
            <w:tcW w:w="571" w:type="pct"/>
            <w:shd w:val="clear" w:color="auto" w:fill="auto"/>
            <w:noWrap/>
            <w:vAlign w:val="center"/>
            <w:hideMark/>
          </w:tcPr>
          <w:p w:rsidR="002B7D25" w:rsidRPr="0023308A" w:rsidRDefault="002B7D25" w:rsidP="000E0346">
            <w:pPr>
              <w:jc w:val="center"/>
              <w:rPr>
                <w:sz w:val="22"/>
              </w:rPr>
            </w:pPr>
            <w:r w:rsidRPr="0023308A">
              <w:rPr>
                <w:sz w:val="22"/>
              </w:rPr>
              <w:t>3 000,00</w:t>
            </w:r>
          </w:p>
        </w:tc>
      </w:tr>
      <w:tr w:rsidR="0023308A" w:rsidRPr="0023308A" w:rsidTr="00F4199A">
        <w:trPr>
          <w:cantSplit/>
        </w:trPr>
        <w:tc>
          <w:tcPr>
            <w:tcW w:w="322" w:type="pct"/>
            <w:shd w:val="clear" w:color="auto" w:fill="auto"/>
            <w:noWrap/>
            <w:vAlign w:val="center"/>
            <w:hideMark/>
          </w:tcPr>
          <w:p w:rsidR="002B7D25" w:rsidRPr="0023308A" w:rsidRDefault="007F04BA" w:rsidP="000E0346">
            <w:pPr>
              <w:jc w:val="center"/>
              <w:rPr>
                <w:rFonts w:eastAsia="Times New Roman"/>
                <w:sz w:val="22"/>
                <w:lang w:eastAsia="ru-RU"/>
              </w:rPr>
            </w:pPr>
            <w:r w:rsidRPr="0023308A">
              <w:rPr>
                <w:rFonts w:eastAsia="Times New Roman"/>
                <w:sz w:val="22"/>
                <w:lang w:eastAsia="ru-RU"/>
              </w:rPr>
              <w:t>1.</w:t>
            </w:r>
            <w:r w:rsidR="002B7D25" w:rsidRPr="0023308A">
              <w:rPr>
                <w:rFonts w:eastAsia="Times New Roman"/>
                <w:sz w:val="22"/>
                <w:lang w:eastAsia="ru-RU"/>
              </w:rPr>
              <w:t>2</w:t>
            </w:r>
          </w:p>
        </w:tc>
        <w:tc>
          <w:tcPr>
            <w:tcW w:w="781" w:type="pct"/>
            <w:shd w:val="clear" w:color="auto" w:fill="auto"/>
            <w:noWrap/>
            <w:vAlign w:val="center"/>
            <w:hideMark/>
          </w:tcPr>
          <w:p w:rsidR="002B7D25" w:rsidRPr="0023308A" w:rsidRDefault="002B7D25" w:rsidP="007F04BA">
            <w:pPr>
              <w:jc w:val="left"/>
              <w:rPr>
                <w:rFonts w:eastAsia="Times New Roman"/>
                <w:sz w:val="22"/>
                <w:lang w:eastAsia="ru-RU"/>
              </w:rPr>
            </w:pPr>
            <w:r w:rsidRPr="0023308A">
              <w:rPr>
                <w:rFonts w:eastAsia="Times New Roman"/>
                <w:sz w:val="22"/>
                <w:lang w:eastAsia="ru-RU"/>
              </w:rPr>
              <w:t>Подпиточный</w:t>
            </w:r>
          </w:p>
        </w:tc>
        <w:tc>
          <w:tcPr>
            <w:tcW w:w="860"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К 65 -125-20</w:t>
            </w:r>
          </w:p>
        </w:tc>
        <w:tc>
          <w:tcPr>
            <w:tcW w:w="478"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1996</w:t>
            </w:r>
          </w:p>
        </w:tc>
        <w:tc>
          <w:tcPr>
            <w:tcW w:w="426" w:type="pct"/>
            <w:shd w:val="clear" w:color="auto" w:fill="auto"/>
            <w:noWrap/>
            <w:vAlign w:val="center"/>
            <w:hideMark/>
          </w:tcPr>
          <w:p w:rsidR="002B7D25" w:rsidRPr="0023308A" w:rsidRDefault="002B7D25" w:rsidP="000E0346">
            <w:pPr>
              <w:jc w:val="center"/>
              <w:rPr>
                <w:rFonts w:eastAsia="Times New Roman"/>
                <w:sz w:val="22"/>
                <w:lang w:eastAsia="ru-RU"/>
              </w:rPr>
            </w:pPr>
            <w:r w:rsidRPr="0023308A">
              <w:rPr>
                <w:rFonts w:eastAsia="Times New Roman"/>
                <w:sz w:val="22"/>
                <w:lang w:eastAsia="ru-RU"/>
              </w:rPr>
              <w:t>2</w:t>
            </w:r>
          </w:p>
        </w:tc>
        <w:tc>
          <w:tcPr>
            <w:tcW w:w="515" w:type="pct"/>
            <w:shd w:val="clear" w:color="auto" w:fill="auto"/>
            <w:noWrap/>
            <w:vAlign w:val="center"/>
            <w:hideMark/>
          </w:tcPr>
          <w:p w:rsidR="002B7D25" w:rsidRPr="0023308A" w:rsidRDefault="002B7D25" w:rsidP="000E0346">
            <w:pPr>
              <w:jc w:val="center"/>
              <w:rPr>
                <w:sz w:val="22"/>
              </w:rPr>
            </w:pPr>
            <w:r w:rsidRPr="0023308A">
              <w:rPr>
                <w:sz w:val="22"/>
              </w:rPr>
              <w:t>7,20</w:t>
            </w:r>
          </w:p>
        </w:tc>
        <w:tc>
          <w:tcPr>
            <w:tcW w:w="355" w:type="pct"/>
            <w:shd w:val="clear" w:color="auto" w:fill="auto"/>
            <w:noWrap/>
            <w:vAlign w:val="center"/>
            <w:hideMark/>
          </w:tcPr>
          <w:p w:rsidR="002B7D25" w:rsidRPr="0023308A" w:rsidRDefault="002B7D25" w:rsidP="000E0346">
            <w:pPr>
              <w:jc w:val="center"/>
              <w:rPr>
                <w:sz w:val="22"/>
              </w:rPr>
            </w:pPr>
            <w:r w:rsidRPr="0023308A">
              <w:rPr>
                <w:sz w:val="22"/>
              </w:rPr>
              <w:t>26,00</w:t>
            </w:r>
          </w:p>
        </w:tc>
        <w:tc>
          <w:tcPr>
            <w:tcW w:w="242" w:type="pct"/>
            <w:shd w:val="clear" w:color="auto" w:fill="auto"/>
            <w:noWrap/>
            <w:vAlign w:val="center"/>
            <w:hideMark/>
          </w:tcPr>
          <w:p w:rsidR="002B7D25" w:rsidRPr="0023308A" w:rsidRDefault="002B7D25" w:rsidP="000E0346">
            <w:pPr>
              <w:jc w:val="center"/>
              <w:rPr>
                <w:rFonts w:eastAsia="Times New Roman"/>
                <w:sz w:val="22"/>
                <w:lang w:eastAsia="ru-RU"/>
              </w:rPr>
            </w:pPr>
          </w:p>
        </w:tc>
        <w:tc>
          <w:tcPr>
            <w:tcW w:w="450" w:type="pct"/>
            <w:shd w:val="clear" w:color="auto" w:fill="auto"/>
            <w:noWrap/>
            <w:vAlign w:val="center"/>
            <w:hideMark/>
          </w:tcPr>
          <w:p w:rsidR="002B7D25" w:rsidRPr="0023308A" w:rsidRDefault="002B7D25" w:rsidP="000E0346">
            <w:pPr>
              <w:jc w:val="center"/>
              <w:rPr>
                <w:sz w:val="22"/>
              </w:rPr>
            </w:pPr>
            <w:r w:rsidRPr="0023308A">
              <w:rPr>
                <w:sz w:val="22"/>
              </w:rPr>
              <w:t>5,00</w:t>
            </w:r>
          </w:p>
        </w:tc>
        <w:tc>
          <w:tcPr>
            <w:tcW w:w="571" w:type="pct"/>
            <w:shd w:val="clear" w:color="auto" w:fill="auto"/>
            <w:noWrap/>
            <w:vAlign w:val="center"/>
            <w:hideMark/>
          </w:tcPr>
          <w:p w:rsidR="002B7D25" w:rsidRPr="0023308A" w:rsidRDefault="002B7D25" w:rsidP="000E0346">
            <w:pPr>
              <w:jc w:val="center"/>
              <w:rPr>
                <w:sz w:val="22"/>
              </w:rPr>
            </w:pPr>
            <w:r w:rsidRPr="0023308A">
              <w:rPr>
                <w:sz w:val="22"/>
              </w:rPr>
              <w:t>3 000,00</w:t>
            </w:r>
          </w:p>
        </w:tc>
      </w:tr>
      <w:tr w:rsidR="0023308A" w:rsidRPr="0023308A" w:rsidTr="00F4199A">
        <w:trPr>
          <w:cantSplit/>
        </w:trPr>
        <w:tc>
          <w:tcPr>
            <w:tcW w:w="322" w:type="pct"/>
            <w:shd w:val="clear" w:color="auto" w:fill="auto"/>
            <w:noWrap/>
            <w:vAlign w:val="center"/>
          </w:tcPr>
          <w:p w:rsidR="002B7D25" w:rsidRPr="0023308A" w:rsidRDefault="007F04BA" w:rsidP="000E0346">
            <w:pPr>
              <w:jc w:val="center"/>
              <w:rPr>
                <w:rFonts w:eastAsia="Times New Roman"/>
                <w:b/>
                <w:sz w:val="22"/>
                <w:lang w:eastAsia="ru-RU"/>
              </w:rPr>
            </w:pPr>
            <w:r w:rsidRPr="0023308A">
              <w:rPr>
                <w:rFonts w:eastAsia="Times New Roman"/>
                <w:b/>
                <w:sz w:val="22"/>
                <w:lang w:eastAsia="ru-RU"/>
              </w:rPr>
              <w:t>2</w:t>
            </w:r>
          </w:p>
        </w:tc>
        <w:tc>
          <w:tcPr>
            <w:tcW w:w="4678" w:type="pct"/>
            <w:gridSpan w:val="9"/>
            <w:shd w:val="clear" w:color="auto" w:fill="auto"/>
            <w:noWrap/>
            <w:vAlign w:val="center"/>
          </w:tcPr>
          <w:p w:rsidR="002B7D25" w:rsidRPr="0023308A" w:rsidRDefault="0087095D" w:rsidP="007F04BA">
            <w:pPr>
              <w:jc w:val="left"/>
              <w:rPr>
                <w:rFonts w:eastAsia="Times New Roman"/>
                <w:b/>
                <w:sz w:val="22"/>
                <w:lang w:eastAsia="ru-RU"/>
              </w:rPr>
            </w:pPr>
            <w:r w:rsidRPr="0023308A">
              <w:rPr>
                <w:b/>
                <w:sz w:val="22"/>
                <w:lang w:eastAsia="ru-RU" w:bidi="ru-RU"/>
              </w:rPr>
              <w:t>Котельная №2 (Пермский край,</w:t>
            </w:r>
            <w:r w:rsidR="009F1057" w:rsidRPr="0023308A">
              <w:rPr>
                <w:b/>
                <w:sz w:val="22"/>
                <w:lang w:eastAsia="ru-RU" w:bidi="ru-RU"/>
              </w:rPr>
              <w:t xml:space="preserve"> Суксунский р-н</w:t>
            </w:r>
            <w:r w:rsidRPr="0023308A">
              <w:rPr>
                <w:b/>
                <w:sz w:val="22"/>
                <w:lang w:eastAsia="ru-RU" w:bidi="ru-RU"/>
              </w:rPr>
              <w:t xml:space="preserve">, </w:t>
            </w:r>
            <w:r w:rsidR="009F1057" w:rsidRPr="0023308A">
              <w:rPr>
                <w:b/>
                <w:sz w:val="22"/>
                <w:lang w:eastAsia="ru-RU" w:bidi="ru-RU"/>
              </w:rPr>
              <w:t>рп. Суксун</w:t>
            </w:r>
            <w:r w:rsidRPr="0023308A">
              <w:rPr>
                <w:b/>
                <w:sz w:val="22"/>
                <w:lang w:eastAsia="ru-RU" w:bidi="ru-RU"/>
              </w:rPr>
              <w:t>, ул.</w:t>
            </w:r>
            <w:r w:rsidR="002D48F2" w:rsidRPr="0023308A">
              <w:rPr>
                <w:b/>
                <w:sz w:val="22"/>
                <w:lang w:eastAsia="ru-RU" w:bidi="ru-RU"/>
              </w:rPr>
              <w:t xml:space="preserve"> </w:t>
            </w:r>
            <w:r w:rsidRPr="0023308A">
              <w:rPr>
                <w:b/>
                <w:sz w:val="22"/>
                <w:lang w:eastAsia="ru-RU" w:bidi="ru-RU"/>
              </w:rPr>
              <w:t>Карла Маркса, д.</w:t>
            </w:r>
            <w:r w:rsidR="0073454E" w:rsidRPr="0023308A">
              <w:rPr>
                <w:b/>
                <w:sz w:val="22"/>
                <w:lang w:eastAsia="ru-RU" w:bidi="ru-RU"/>
              </w:rPr>
              <w:t xml:space="preserve"> </w:t>
            </w:r>
            <w:r w:rsidRPr="0023308A">
              <w:rPr>
                <w:b/>
                <w:sz w:val="22"/>
                <w:lang w:eastAsia="ru-RU" w:bidi="ru-RU"/>
              </w:rPr>
              <w:t>96)</w:t>
            </w:r>
          </w:p>
        </w:tc>
      </w:tr>
      <w:tr w:rsidR="0023308A" w:rsidRPr="0023308A" w:rsidTr="00F4199A">
        <w:trPr>
          <w:cantSplit/>
        </w:trPr>
        <w:tc>
          <w:tcPr>
            <w:tcW w:w="322" w:type="pct"/>
            <w:shd w:val="clear" w:color="auto" w:fill="auto"/>
            <w:noWrap/>
            <w:vAlign w:val="center"/>
          </w:tcPr>
          <w:p w:rsidR="0051493B" w:rsidRPr="0023308A" w:rsidRDefault="007F04BA" w:rsidP="000E0346">
            <w:pPr>
              <w:jc w:val="center"/>
              <w:rPr>
                <w:rFonts w:eastAsia="Times New Roman"/>
                <w:sz w:val="22"/>
                <w:lang w:eastAsia="ru-RU"/>
              </w:rPr>
            </w:pPr>
            <w:r w:rsidRPr="0023308A">
              <w:rPr>
                <w:rFonts w:eastAsia="Times New Roman"/>
                <w:sz w:val="22"/>
                <w:lang w:eastAsia="ru-RU"/>
              </w:rPr>
              <w:t>2.</w:t>
            </w:r>
            <w:r w:rsidR="0051493B" w:rsidRPr="0023308A">
              <w:rPr>
                <w:rFonts w:eastAsia="Times New Roman"/>
                <w:sz w:val="22"/>
                <w:lang w:eastAsia="ru-RU"/>
              </w:rPr>
              <w:t>1</w:t>
            </w:r>
          </w:p>
        </w:tc>
        <w:tc>
          <w:tcPr>
            <w:tcW w:w="781" w:type="pct"/>
            <w:shd w:val="clear" w:color="auto" w:fill="auto"/>
            <w:noWrap/>
            <w:vAlign w:val="center"/>
          </w:tcPr>
          <w:p w:rsidR="0051493B" w:rsidRPr="0023308A" w:rsidRDefault="0051493B" w:rsidP="007F04BA">
            <w:pPr>
              <w:jc w:val="left"/>
              <w:rPr>
                <w:sz w:val="22"/>
              </w:rPr>
            </w:pPr>
            <w:r w:rsidRPr="0023308A">
              <w:rPr>
                <w:sz w:val="22"/>
              </w:rPr>
              <w:t>Сетевой</w:t>
            </w:r>
          </w:p>
        </w:tc>
        <w:tc>
          <w:tcPr>
            <w:tcW w:w="860" w:type="pct"/>
            <w:shd w:val="clear" w:color="auto" w:fill="auto"/>
            <w:noWrap/>
            <w:vAlign w:val="center"/>
          </w:tcPr>
          <w:p w:rsidR="0051493B" w:rsidRPr="0023308A" w:rsidRDefault="0051493B" w:rsidP="000E0346">
            <w:pPr>
              <w:jc w:val="center"/>
              <w:rPr>
                <w:sz w:val="22"/>
              </w:rPr>
            </w:pPr>
            <w:r w:rsidRPr="0023308A">
              <w:rPr>
                <w:sz w:val="22"/>
              </w:rPr>
              <w:t>КН80-60-200</w:t>
            </w:r>
          </w:p>
        </w:tc>
        <w:tc>
          <w:tcPr>
            <w:tcW w:w="478" w:type="pct"/>
            <w:shd w:val="clear" w:color="auto" w:fill="auto"/>
            <w:noWrap/>
            <w:vAlign w:val="center"/>
          </w:tcPr>
          <w:p w:rsidR="0051493B" w:rsidRPr="0023308A" w:rsidRDefault="0051493B" w:rsidP="000E0346">
            <w:pPr>
              <w:jc w:val="center"/>
              <w:rPr>
                <w:sz w:val="22"/>
              </w:rPr>
            </w:pPr>
            <w:r w:rsidRPr="0023308A">
              <w:rPr>
                <w:sz w:val="22"/>
              </w:rPr>
              <w:t>1997</w:t>
            </w:r>
          </w:p>
        </w:tc>
        <w:tc>
          <w:tcPr>
            <w:tcW w:w="426" w:type="pct"/>
            <w:shd w:val="clear" w:color="auto" w:fill="auto"/>
            <w:noWrap/>
            <w:vAlign w:val="center"/>
          </w:tcPr>
          <w:p w:rsidR="0051493B" w:rsidRPr="0023308A" w:rsidRDefault="0051493B" w:rsidP="000E0346">
            <w:pPr>
              <w:jc w:val="center"/>
              <w:rPr>
                <w:sz w:val="22"/>
              </w:rPr>
            </w:pPr>
            <w:r w:rsidRPr="0023308A">
              <w:rPr>
                <w:sz w:val="22"/>
              </w:rPr>
              <w:t>2</w:t>
            </w:r>
          </w:p>
        </w:tc>
        <w:tc>
          <w:tcPr>
            <w:tcW w:w="515" w:type="pct"/>
            <w:shd w:val="clear" w:color="auto" w:fill="auto"/>
            <w:noWrap/>
            <w:vAlign w:val="center"/>
          </w:tcPr>
          <w:p w:rsidR="0051493B" w:rsidRPr="0023308A" w:rsidRDefault="0051493B" w:rsidP="000E0346">
            <w:pPr>
              <w:jc w:val="center"/>
              <w:rPr>
                <w:sz w:val="22"/>
              </w:rPr>
            </w:pPr>
            <w:r w:rsidRPr="0023308A">
              <w:rPr>
                <w:sz w:val="22"/>
              </w:rPr>
              <w:t>60,00</w:t>
            </w:r>
          </w:p>
        </w:tc>
        <w:tc>
          <w:tcPr>
            <w:tcW w:w="355" w:type="pct"/>
            <w:shd w:val="clear" w:color="auto" w:fill="auto"/>
            <w:noWrap/>
            <w:vAlign w:val="center"/>
          </w:tcPr>
          <w:p w:rsidR="0051493B" w:rsidRPr="0023308A" w:rsidRDefault="0051493B" w:rsidP="000E0346">
            <w:pPr>
              <w:jc w:val="center"/>
              <w:rPr>
                <w:sz w:val="22"/>
              </w:rPr>
            </w:pPr>
            <w:r w:rsidRPr="0023308A">
              <w:rPr>
                <w:sz w:val="22"/>
              </w:rPr>
              <w:t>42,00</w:t>
            </w:r>
          </w:p>
        </w:tc>
        <w:tc>
          <w:tcPr>
            <w:tcW w:w="242" w:type="pct"/>
            <w:shd w:val="clear" w:color="auto" w:fill="auto"/>
            <w:noWrap/>
            <w:vAlign w:val="center"/>
          </w:tcPr>
          <w:p w:rsidR="0051493B" w:rsidRPr="0023308A" w:rsidRDefault="0051493B" w:rsidP="000E0346">
            <w:pPr>
              <w:jc w:val="center"/>
              <w:rPr>
                <w:sz w:val="22"/>
              </w:rPr>
            </w:pPr>
          </w:p>
        </w:tc>
        <w:tc>
          <w:tcPr>
            <w:tcW w:w="450" w:type="pct"/>
            <w:shd w:val="clear" w:color="auto" w:fill="auto"/>
            <w:noWrap/>
            <w:vAlign w:val="center"/>
          </w:tcPr>
          <w:p w:rsidR="0051493B" w:rsidRPr="0023308A" w:rsidRDefault="0051493B" w:rsidP="000E0346">
            <w:pPr>
              <w:jc w:val="center"/>
              <w:rPr>
                <w:sz w:val="22"/>
              </w:rPr>
            </w:pPr>
            <w:r w:rsidRPr="0023308A">
              <w:rPr>
                <w:sz w:val="22"/>
              </w:rPr>
              <w:t>15</w:t>
            </w:r>
          </w:p>
        </w:tc>
        <w:tc>
          <w:tcPr>
            <w:tcW w:w="571" w:type="pct"/>
            <w:shd w:val="clear" w:color="auto" w:fill="auto"/>
            <w:noWrap/>
            <w:vAlign w:val="center"/>
          </w:tcPr>
          <w:p w:rsidR="0051493B" w:rsidRPr="0023308A" w:rsidRDefault="0051493B"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3B765F">
            <w:pPr>
              <w:jc w:val="center"/>
              <w:rPr>
                <w:rFonts w:eastAsia="Times New Roman"/>
                <w:sz w:val="22"/>
                <w:lang w:eastAsia="ru-RU"/>
              </w:rPr>
            </w:pPr>
            <w:r w:rsidRPr="0023308A">
              <w:rPr>
                <w:rFonts w:eastAsia="Times New Roman"/>
                <w:sz w:val="22"/>
                <w:lang w:eastAsia="ru-RU"/>
              </w:rPr>
              <w:t>2.2</w:t>
            </w:r>
          </w:p>
        </w:tc>
        <w:tc>
          <w:tcPr>
            <w:tcW w:w="781" w:type="pct"/>
            <w:shd w:val="clear" w:color="auto" w:fill="auto"/>
            <w:noWrap/>
            <w:vAlign w:val="center"/>
          </w:tcPr>
          <w:p w:rsidR="003B765F" w:rsidRPr="0023308A" w:rsidRDefault="003B765F" w:rsidP="003B765F">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3B765F">
            <w:pPr>
              <w:jc w:val="center"/>
              <w:rPr>
                <w:sz w:val="22"/>
              </w:rPr>
            </w:pPr>
            <w:r w:rsidRPr="0023308A">
              <w:rPr>
                <w:sz w:val="22"/>
              </w:rPr>
              <w:t>К-8/18</w:t>
            </w:r>
          </w:p>
        </w:tc>
        <w:tc>
          <w:tcPr>
            <w:tcW w:w="478" w:type="pct"/>
            <w:shd w:val="clear" w:color="auto" w:fill="auto"/>
            <w:noWrap/>
            <w:vAlign w:val="center"/>
          </w:tcPr>
          <w:p w:rsidR="003B765F" w:rsidRPr="0023308A" w:rsidRDefault="003B765F" w:rsidP="003B765F">
            <w:pPr>
              <w:jc w:val="center"/>
              <w:rPr>
                <w:sz w:val="22"/>
              </w:rPr>
            </w:pPr>
            <w:r w:rsidRPr="0023308A">
              <w:rPr>
                <w:sz w:val="22"/>
              </w:rPr>
              <w:t>1997</w:t>
            </w:r>
          </w:p>
        </w:tc>
        <w:tc>
          <w:tcPr>
            <w:tcW w:w="426" w:type="pct"/>
            <w:shd w:val="clear" w:color="auto" w:fill="auto"/>
            <w:noWrap/>
            <w:vAlign w:val="center"/>
          </w:tcPr>
          <w:p w:rsidR="003B765F" w:rsidRPr="0023308A" w:rsidRDefault="003B765F" w:rsidP="003B765F">
            <w:pPr>
              <w:jc w:val="center"/>
              <w:rPr>
                <w:sz w:val="22"/>
              </w:rPr>
            </w:pPr>
            <w:r w:rsidRPr="0023308A">
              <w:rPr>
                <w:sz w:val="22"/>
              </w:rPr>
              <w:t>2</w:t>
            </w:r>
          </w:p>
        </w:tc>
        <w:tc>
          <w:tcPr>
            <w:tcW w:w="515" w:type="pct"/>
            <w:shd w:val="clear" w:color="auto" w:fill="auto"/>
            <w:noWrap/>
            <w:vAlign w:val="center"/>
          </w:tcPr>
          <w:p w:rsidR="003B765F" w:rsidRPr="0023308A" w:rsidRDefault="003B765F" w:rsidP="003B765F">
            <w:pPr>
              <w:jc w:val="center"/>
              <w:rPr>
                <w:sz w:val="22"/>
              </w:rPr>
            </w:pPr>
            <w:r w:rsidRPr="0023308A">
              <w:rPr>
                <w:sz w:val="22"/>
              </w:rPr>
              <w:t>20,00</w:t>
            </w:r>
          </w:p>
        </w:tc>
        <w:tc>
          <w:tcPr>
            <w:tcW w:w="355" w:type="pct"/>
            <w:shd w:val="clear" w:color="auto" w:fill="auto"/>
            <w:noWrap/>
            <w:vAlign w:val="center"/>
          </w:tcPr>
          <w:p w:rsidR="003B765F" w:rsidRPr="0023308A" w:rsidRDefault="003B765F" w:rsidP="003B765F">
            <w:pPr>
              <w:jc w:val="center"/>
              <w:rPr>
                <w:sz w:val="22"/>
              </w:rPr>
            </w:pPr>
            <w:r w:rsidRPr="0023308A">
              <w:rPr>
                <w:sz w:val="22"/>
              </w:rPr>
              <w:t>26,00</w:t>
            </w:r>
          </w:p>
        </w:tc>
        <w:tc>
          <w:tcPr>
            <w:tcW w:w="242" w:type="pct"/>
            <w:shd w:val="clear" w:color="auto" w:fill="auto"/>
            <w:noWrap/>
            <w:vAlign w:val="center"/>
          </w:tcPr>
          <w:p w:rsidR="003B765F" w:rsidRPr="0023308A" w:rsidRDefault="003B765F" w:rsidP="003B765F">
            <w:pPr>
              <w:jc w:val="center"/>
              <w:rPr>
                <w:sz w:val="22"/>
              </w:rPr>
            </w:pPr>
          </w:p>
        </w:tc>
        <w:tc>
          <w:tcPr>
            <w:tcW w:w="450" w:type="pct"/>
            <w:shd w:val="clear" w:color="auto" w:fill="auto"/>
            <w:noWrap/>
            <w:vAlign w:val="center"/>
          </w:tcPr>
          <w:p w:rsidR="003B765F" w:rsidRPr="0023308A" w:rsidRDefault="003B765F" w:rsidP="003B765F">
            <w:pPr>
              <w:jc w:val="center"/>
              <w:rPr>
                <w:sz w:val="22"/>
              </w:rPr>
            </w:pPr>
            <w:r w:rsidRPr="0023308A">
              <w:rPr>
                <w:sz w:val="22"/>
              </w:rPr>
              <w:t>3</w:t>
            </w:r>
          </w:p>
        </w:tc>
        <w:tc>
          <w:tcPr>
            <w:tcW w:w="571" w:type="pct"/>
            <w:shd w:val="clear" w:color="auto" w:fill="auto"/>
            <w:noWrap/>
            <w:vAlign w:val="center"/>
          </w:tcPr>
          <w:p w:rsidR="003B765F" w:rsidRPr="0023308A" w:rsidRDefault="003B765F" w:rsidP="003B765F">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2.3</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К 20/30</w:t>
            </w:r>
          </w:p>
        </w:tc>
        <w:tc>
          <w:tcPr>
            <w:tcW w:w="478" w:type="pct"/>
            <w:shd w:val="clear" w:color="auto" w:fill="auto"/>
            <w:noWrap/>
            <w:vAlign w:val="center"/>
          </w:tcPr>
          <w:p w:rsidR="003B765F" w:rsidRPr="0023308A" w:rsidRDefault="003B765F" w:rsidP="000E0346">
            <w:pPr>
              <w:jc w:val="center"/>
              <w:rPr>
                <w:sz w:val="22"/>
              </w:rPr>
            </w:pPr>
            <w:r w:rsidRPr="0023308A">
              <w:rPr>
                <w:sz w:val="22"/>
              </w:rPr>
              <w:t>1995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26,00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2,2</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3</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№3 (Пермский край, Суксунский р-н, рп. Суксун, ул. Зеленая, д. 40г)</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3.1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СRUNDFOS UPS 22/80</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3.2</w:t>
            </w:r>
          </w:p>
        </w:tc>
        <w:tc>
          <w:tcPr>
            <w:tcW w:w="781" w:type="pct"/>
            <w:shd w:val="clear" w:color="auto" w:fill="auto"/>
            <w:noWrap/>
            <w:vAlign w:val="center"/>
          </w:tcPr>
          <w:p w:rsidR="003B765F" w:rsidRPr="0023308A" w:rsidRDefault="003B765F" w:rsidP="007F04BA">
            <w:pPr>
              <w:jc w:val="left"/>
              <w:rPr>
                <w:sz w:val="22"/>
              </w:rPr>
            </w:pPr>
          </w:p>
        </w:tc>
        <w:tc>
          <w:tcPr>
            <w:tcW w:w="860" w:type="pct"/>
            <w:shd w:val="clear" w:color="auto" w:fill="auto"/>
            <w:noWrap/>
            <w:vAlign w:val="center"/>
          </w:tcPr>
          <w:p w:rsidR="003B765F" w:rsidRPr="0023308A" w:rsidRDefault="003B765F" w:rsidP="000E0346">
            <w:pPr>
              <w:jc w:val="center"/>
              <w:rPr>
                <w:sz w:val="22"/>
              </w:rPr>
            </w:pPr>
            <w:r w:rsidRPr="0023308A">
              <w:rPr>
                <w:sz w:val="22"/>
              </w:rPr>
              <w:t>WiLo TYP</w:t>
            </w:r>
          </w:p>
        </w:tc>
        <w:tc>
          <w:tcPr>
            <w:tcW w:w="478" w:type="pct"/>
            <w:shd w:val="clear" w:color="auto" w:fill="auto"/>
            <w:noWrap/>
            <w:vAlign w:val="center"/>
          </w:tcPr>
          <w:p w:rsidR="003B765F" w:rsidRPr="0023308A" w:rsidRDefault="003B765F" w:rsidP="000E0346">
            <w:pPr>
              <w:jc w:val="center"/>
              <w:rPr>
                <w:sz w:val="22"/>
              </w:rPr>
            </w:pPr>
          </w:p>
        </w:tc>
        <w:tc>
          <w:tcPr>
            <w:tcW w:w="426" w:type="pct"/>
            <w:shd w:val="clear" w:color="auto" w:fill="auto"/>
            <w:noWrap/>
            <w:vAlign w:val="center"/>
          </w:tcPr>
          <w:p w:rsidR="003B765F" w:rsidRPr="0023308A" w:rsidRDefault="003B765F" w:rsidP="000E0346">
            <w:pPr>
              <w:jc w:val="center"/>
              <w:rPr>
                <w:sz w:val="22"/>
              </w:rPr>
            </w:pP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lastRenderedPageBreak/>
              <w:t>4</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№4 (Пермский край, Суксунский р-н, в границах Суксунского городского пос</w:t>
            </w:r>
            <w:r w:rsidRPr="0023308A">
              <w:rPr>
                <w:b/>
                <w:sz w:val="22"/>
                <w:lang w:eastAsia="ru-RU" w:bidi="ru-RU"/>
              </w:rPr>
              <w:t>е</w:t>
            </w:r>
            <w:r w:rsidRPr="0023308A">
              <w:rPr>
                <w:b/>
                <w:sz w:val="22"/>
                <w:lang w:eastAsia="ru-RU" w:bidi="ru-RU"/>
              </w:rPr>
              <w:t>ления, урочище «Очистные»)</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4.1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25/40</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16,00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0,40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5</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№5 (Пермский край, Суксунский р-н, с. Ключи, ул. 40 лет Победы, д. 20)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5.1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SAE-10/30</w:t>
            </w:r>
          </w:p>
        </w:tc>
        <w:tc>
          <w:tcPr>
            <w:tcW w:w="478" w:type="pct"/>
            <w:shd w:val="clear" w:color="auto" w:fill="auto"/>
            <w:noWrap/>
            <w:vAlign w:val="center"/>
          </w:tcPr>
          <w:p w:rsidR="003B765F" w:rsidRPr="0023308A" w:rsidRDefault="003B765F" w:rsidP="000E0346">
            <w:pPr>
              <w:jc w:val="center"/>
              <w:rPr>
                <w:sz w:val="22"/>
              </w:rPr>
            </w:pPr>
            <w:r w:rsidRPr="0023308A">
              <w:rPr>
                <w:sz w:val="22"/>
              </w:rPr>
              <w:t>2010</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shd w:val="clear" w:color="auto" w:fill="FFFFFF"/>
              <w:jc w:val="center"/>
              <w:rPr>
                <w:sz w:val="22"/>
                <w:lang w:val="en-US"/>
              </w:rPr>
            </w:pPr>
            <w:r w:rsidRPr="0023308A">
              <w:rPr>
                <w:sz w:val="22"/>
                <w:lang w:val="en-US"/>
              </w:rPr>
              <w:t>10</w:t>
            </w:r>
          </w:p>
        </w:tc>
        <w:tc>
          <w:tcPr>
            <w:tcW w:w="355" w:type="pct"/>
            <w:shd w:val="clear" w:color="auto" w:fill="auto"/>
            <w:noWrap/>
            <w:vAlign w:val="center"/>
          </w:tcPr>
          <w:p w:rsidR="003B765F" w:rsidRPr="0023308A" w:rsidRDefault="003B765F" w:rsidP="000E0346">
            <w:pPr>
              <w:shd w:val="clear" w:color="auto" w:fill="FFFFFF"/>
              <w:jc w:val="center"/>
              <w:rPr>
                <w:sz w:val="22"/>
                <w:lang w:val="en-US"/>
              </w:rPr>
            </w:pPr>
            <w:r w:rsidRPr="0023308A">
              <w:rPr>
                <w:sz w:val="22"/>
                <w:lang w:val="en-US"/>
              </w:rPr>
              <w:t>11</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0,4</w:t>
            </w:r>
          </w:p>
        </w:tc>
        <w:tc>
          <w:tcPr>
            <w:tcW w:w="571" w:type="pct"/>
            <w:shd w:val="clear" w:color="auto" w:fill="auto"/>
            <w:noWrap/>
            <w:vAlign w:val="center"/>
          </w:tcPr>
          <w:p w:rsidR="003B765F" w:rsidRPr="0023308A" w:rsidRDefault="003B765F" w:rsidP="000E0346">
            <w:pPr>
              <w:jc w:val="center"/>
              <w:rPr>
                <w:sz w:val="22"/>
              </w:rPr>
            </w:pP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5.2</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1К8/1893,1</w:t>
            </w:r>
          </w:p>
        </w:tc>
        <w:tc>
          <w:tcPr>
            <w:tcW w:w="478" w:type="pct"/>
            <w:shd w:val="clear" w:color="auto" w:fill="auto"/>
            <w:noWrap/>
            <w:vAlign w:val="center"/>
          </w:tcPr>
          <w:p w:rsidR="003B765F" w:rsidRPr="0023308A" w:rsidRDefault="003B765F" w:rsidP="000E0346">
            <w:pPr>
              <w:jc w:val="center"/>
              <w:rPr>
                <w:sz w:val="22"/>
              </w:rPr>
            </w:pPr>
            <w:r w:rsidRPr="0023308A">
              <w:rPr>
                <w:sz w:val="22"/>
              </w:rPr>
              <w:t>2010</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8</w:t>
            </w:r>
          </w:p>
        </w:tc>
        <w:tc>
          <w:tcPr>
            <w:tcW w:w="355" w:type="pct"/>
            <w:shd w:val="clear" w:color="auto" w:fill="auto"/>
            <w:noWrap/>
            <w:vAlign w:val="center"/>
          </w:tcPr>
          <w:p w:rsidR="003B765F" w:rsidRPr="0023308A" w:rsidRDefault="003B765F" w:rsidP="000E0346">
            <w:pPr>
              <w:jc w:val="center"/>
              <w:rPr>
                <w:sz w:val="22"/>
              </w:rPr>
            </w:pPr>
            <w:r w:rsidRPr="0023308A">
              <w:rPr>
                <w:sz w:val="22"/>
              </w:rPr>
              <w:t>18</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6</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№6 (Пермский край, Суксунский р-н, рп. Суксун, ул. Школьная, д.1)</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6.1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КН100-80-200</w:t>
            </w:r>
          </w:p>
        </w:tc>
        <w:tc>
          <w:tcPr>
            <w:tcW w:w="478" w:type="pct"/>
            <w:shd w:val="clear" w:color="auto" w:fill="auto"/>
            <w:noWrap/>
            <w:vAlign w:val="center"/>
          </w:tcPr>
          <w:p w:rsidR="003B765F" w:rsidRPr="0023308A" w:rsidRDefault="003B765F" w:rsidP="000E0346">
            <w:pPr>
              <w:jc w:val="center"/>
              <w:rPr>
                <w:sz w:val="22"/>
              </w:rPr>
            </w:pPr>
            <w:r w:rsidRPr="0023308A">
              <w:rPr>
                <w:sz w:val="22"/>
              </w:rPr>
              <w:t>1995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100,00</w:t>
            </w:r>
          </w:p>
        </w:tc>
        <w:tc>
          <w:tcPr>
            <w:tcW w:w="355" w:type="pct"/>
            <w:shd w:val="clear" w:color="auto" w:fill="auto"/>
            <w:noWrap/>
            <w:vAlign w:val="center"/>
          </w:tcPr>
          <w:p w:rsidR="003B765F" w:rsidRPr="0023308A" w:rsidRDefault="003B765F" w:rsidP="000E0346">
            <w:pPr>
              <w:jc w:val="center"/>
              <w:rPr>
                <w:sz w:val="22"/>
              </w:rPr>
            </w:pPr>
            <w:r w:rsidRPr="0023308A">
              <w:rPr>
                <w:sz w:val="22"/>
              </w:rPr>
              <w:t>80,00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30,00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6.2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К-20-30-60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20,00</w:t>
            </w:r>
          </w:p>
        </w:tc>
        <w:tc>
          <w:tcPr>
            <w:tcW w:w="355" w:type="pct"/>
            <w:shd w:val="clear" w:color="auto" w:fill="auto"/>
            <w:noWrap/>
            <w:vAlign w:val="center"/>
          </w:tcPr>
          <w:p w:rsidR="003B765F" w:rsidRPr="0023308A" w:rsidRDefault="003B765F" w:rsidP="000E0346">
            <w:pPr>
              <w:jc w:val="center"/>
              <w:rPr>
                <w:sz w:val="22"/>
              </w:rPr>
            </w:pPr>
            <w:r w:rsidRPr="0023308A">
              <w:rPr>
                <w:sz w:val="22"/>
              </w:rPr>
              <w:t>16,00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7,50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6.3</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КМ100-80-160</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70,00</w:t>
            </w:r>
          </w:p>
        </w:tc>
        <w:tc>
          <w:tcPr>
            <w:tcW w:w="355" w:type="pct"/>
            <w:shd w:val="clear" w:color="auto" w:fill="auto"/>
            <w:noWrap/>
            <w:vAlign w:val="center"/>
          </w:tcPr>
          <w:p w:rsidR="003B765F" w:rsidRPr="0023308A" w:rsidRDefault="003B765F" w:rsidP="000E0346">
            <w:pPr>
              <w:jc w:val="center"/>
              <w:rPr>
                <w:sz w:val="22"/>
              </w:rPr>
            </w:pPr>
            <w:r w:rsidRPr="0023308A">
              <w:rPr>
                <w:sz w:val="22"/>
              </w:rPr>
              <w:t>50,00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7</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№7 (Пермский край, Суксунский р-н, рп. Суксун, ул. Пугачева, зд. 9)</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7.1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 100-80-60</w:t>
            </w:r>
          </w:p>
        </w:tc>
        <w:tc>
          <w:tcPr>
            <w:tcW w:w="478" w:type="pct"/>
            <w:shd w:val="clear" w:color="auto" w:fill="auto"/>
            <w:noWrap/>
            <w:vAlign w:val="center"/>
          </w:tcPr>
          <w:p w:rsidR="003B765F" w:rsidRPr="0023308A" w:rsidRDefault="003B765F" w:rsidP="000E0346">
            <w:pPr>
              <w:jc w:val="center"/>
              <w:rPr>
                <w:sz w:val="22"/>
              </w:rPr>
            </w:pPr>
            <w:r w:rsidRPr="0023308A">
              <w:rPr>
                <w:sz w:val="22"/>
              </w:rPr>
              <w:t>1992</w:t>
            </w:r>
          </w:p>
        </w:tc>
        <w:tc>
          <w:tcPr>
            <w:tcW w:w="426" w:type="pct"/>
            <w:shd w:val="clear" w:color="auto" w:fill="auto"/>
            <w:noWrap/>
            <w:vAlign w:val="center"/>
          </w:tcPr>
          <w:p w:rsidR="003B765F" w:rsidRPr="0023308A" w:rsidRDefault="003B765F" w:rsidP="000E0346">
            <w:pPr>
              <w:jc w:val="center"/>
              <w:rPr>
                <w:sz w:val="22"/>
              </w:rPr>
            </w:pPr>
            <w:r w:rsidRPr="0023308A">
              <w:rPr>
                <w:sz w:val="22"/>
              </w:rPr>
              <w:t>3</w:t>
            </w:r>
          </w:p>
        </w:tc>
        <w:tc>
          <w:tcPr>
            <w:tcW w:w="515" w:type="pct"/>
            <w:shd w:val="clear" w:color="auto" w:fill="auto"/>
            <w:noWrap/>
            <w:vAlign w:val="center"/>
          </w:tcPr>
          <w:p w:rsidR="003B765F" w:rsidRPr="0023308A" w:rsidRDefault="003B765F" w:rsidP="000E0346">
            <w:pPr>
              <w:jc w:val="center"/>
              <w:rPr>
                <w:sz w:val="22"/>
              </w:rPr>
            </w:pPr>
            <w:r w:rsidRPr="0023308A">
              <w:rPr>
                <w:sz w:val="22"/>
              </w:rPr>
              <w:t>90,00</w:t>
            </w:r>
          </w:p>
        </w:tc>
        <w:tc>
          <w:tcPr>
            <w:tcW w:w="355" w:type="pct"/>
            <w:shd w:val="clear" w:color="auto" w:fill="auto"/>
            <w:noWrap/>
            <w:vAlign w:val="center"/>
          </w:tcPr>
          <w:p w:rsidR="003B765F" w:rsidRPr="0023308A" w:rsidRDefault="003B765F" w:rsidP="000E0346">
            <w:pPr>
              <w:jc w:val="center"/>
              <w:rPr>
                <w:sz w:val="22"/>
              </w:rPr>
            </w:pPr>
            <w:r w:rsidRPr="0023308A">
              <w:rPr>
                <w:sz w:val="22"/>
              </w:rPr>
              <w:t>68,00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7.2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5К 65-50-150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32,00</w:t>
            </w:r>
          </w:p>
        </w:tc>
        <w:tc>
          <w:tcPr>
            <w:tcW w:w="355" w:type="pct"/>
            <w:shd w:val="clear" w:color="auto" w:fill="auto"/>
            <w:noWrap/>
            <w:vAlign w:val="center"/>
          </w:tcPr>
          <w:p w:rsidR="003B765F" w:rsidRPr="0023308A" w:rsidRDefault="003B765F" w:rsidP="000E0346">
            <w:pPr>
              <w:jc w:val="center"/>
              <w:rPr>
                <w:sz w:val="22"/>
              </w:rPr>
            </w:pPr>
            <w:r w:rsidRPr="0023308A">
              <w:rPr>
                <w:sz w:val="22"/>
              </w:rPr>
              <w:t>26,00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7,5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8</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№8 (Пермский край, Суксунский р-н, рп. Суксун, пер. Карла Маркса)</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8.1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 80-50-200</w:t>
            </w:r>
          </w:p>
        </w:tc>
        <w:tc>
          <w:tcPr>
            <w:tcW w:w="478" w:type="pct"/>
            <w:shd w:val="clear" w:color="auto" w:fill="auto"/>
            <w:noWrap/>
            <w:vAlign w:val="center"/>
          </w:tcPr>
          <w:p w:rsidR="003B765F" w:rsidRPr="0023308A" w:rsidRDefault="003B765F" w:rsidP="000E0346">
            <w:pPr>
              <w:jc w:val="center"/>
              <w:rPr>
                <w:sz w:val="22"/>
              </w:rPr>
            </w:pPr>
            <w:r w:rsidRPr="0023308A">
              <w:rPr>
                <w:sz w:val="22"/>
              </w:rPr>
              <w:t>1998</w:t>
            </w:r>
          </w:p>
        </w:tc>
        <w:tc>
          <w:tcPr>
            <w:tcW w:w="426" w:type="pct"/>
            <w:shd w:val="clear" w:color="auto" w:fill="auto"/>
            <w:noWrap/>
            <w:vAlign w:val="center"/>
          </w:tcPr>
          <w:p w:rsidR="003B765F" w:rsidRPr="0023308A" w:rsidRDefault="003B765F" w:rsidP="000E0346">
            <w:pPr>
              <w:jc w:val="center"/>
              <w:rPr>
                <w:sz w:val="22"/>
              </w:rPr>
            </w:pPr>
            <w:r w:rsidRPr="0023308A">
              <w:rPr>
                <w:sz w:val="22"/>
              </w:rPr>
              <w:t>3</w:t>
            </w:r>
          </w:p>
        </w:tc>
        <w:tc>
          <w:tcPr>
            <w:tcW w:w="515" w:type="pct"/>
            <w:shd w:val="clear" w:color="auto" w:fill="auto"/>
            <w:noWrap/>
            <w:vAlign w:val="center"/>
          </w:tcPr>
          <w:p w:rsidR="003B765F" w:rsidRPr="0023308A" w:rsidRDefault="003B765F" w:rsidP="000E0346">
            <w:pPr>
              <w:jc w:val="center"/>
              <w:rPr>
                <w:sz w:val="22"/>
              </w:rPr>
            </w:pPr>
            <w:r w:rsidRPr="0023308A">
              <w:rPr>
                <w:sz w:val="22"/>
              </w:rPr>
              <w:t>80,00</w:t>
            </w:r>
          </w:p>
        </w:tc>
        <w:tc>
          <w:tcPr>
            <w:tcW w:w="355" w:type="pct"/>
            <w:shd w:val="clear" w:color="auto" w:fill="auto"/>
            <w:noWrap/>
            <w:vAlign w:val="center"/>
          </w:tcPr>
          <w:p w:rsidR="003B765F" w:rsidRPr="0023308A" w:rsidRDefault="003B765F" w:rsidP="000E0346">
            <w:pPr>
              <w:jc w:val="center"/>
              <w:rPr>
                <w:sz w:val="22"/>
              </w:rPr>
            </w:pPr>
            <w:r w:rsidRPr="0023308A">
              <w:rPr>
                <w:sz w:val="22"/>
              </w:rPr>
              <w:t>62,00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8.2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НК-20-30-60</w:t>
            </w:r>
          </w:p>
        </w:tc>
        <w:tc>
          <w:tcPr>
            <w:tcW w:w="478" w:type="pct"/>
            <w:shd w:val="clear" w:color="auto" w:fill="auto"/>
            <w:noWrap/>
            <w:vAlign w:val="center"/>
          </w:tcPr>
          <w:p w:rsidR="003B765F" w:rsidRPr="0023308A" w:rsidRDefault="003B765F" w:rsidP="000E0346">
            <w:pPr>
              <w:jc w:val="center"/>
              <w:rPr>
                <w:sz w:val="22"/>
              </w:rPr>
            </w:pPr>
            <w:r w:rsidRPr="0023308A">
              <w:rPr>
                <w:sz w:val="22"/>
              </w:rPr>
              <w:t>1998</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30,00</w:t>
            </w:r>
          </w:p>
        </w:tc>
        <w:tc>
          <w:tcPr>
            <w:tcW w:w="355" w:type="pct"/>
            <w:shd w:val="clear" w:color="auto" w:fill="auto"/>
            <w:noWrap/>
            <w:vAlign w:val="center"/>
          </w:tcPr>
          <w:p w:rsidR="003B765F" w:rsidRPr="0023308A" w:rsidRDefault="003B765F" w:rsidP="000E0346">
            <w:pPr>
              <w:jc w:val="center"/>
              <w:rPr>
                <w:sz w:val="22"/>
              </w:rPr>
            </w:pPr>
            <w:r w:rsidRPr="0023308A">
              <w:rPr>
                <w:sz w:val="22"/>
              </w:rPr>
              <w:t>16,00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3,00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9</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№9 (Пермский край, Суксунский р-н, рп. Суксун, ул. Халтурина, 6)</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9.1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SAE-10/20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16,00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0,40</w:t>
            </w:r>
          </w:p>
        </w:tc>
        <w:tc>
          <w:tcPr>
            <w:tcW w:w="571" w:type="pct"/>
            <w:shd w:val="clear" w:color="auto" w:fill="auto"/>
            <w:noWrap/>
            <w:vAlign w:val="center"/>
          </w:tcPr>
          <w:p w:rsidR="003B765F" w:rsidRPr="0023308A" w:rsidRDefault="003B765F" w:rsidP="000E0346">
            <w:pPr>
              <w:jc w:val="center"/>
              <w:rPr>
                <w:sz w:val="22"/>
              </w:rPr>
            </w:pPr>
            <w:r w:rsidRPr="0023308A">
              <w:rPr>
                <w:sz w:val="22"/>
              </w:rPr>
              <w:t>2 800,00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10</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№10 (Пермский край, Суксунский р-н, с. Тис, ул. Северная, зд. 32а)</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10.1</w:t>
            </w:r>
          </w:p>
        </w:tc>
        <w:tc>
          <w:tcPr>
            <w:tcW w:w="781" w:type="pct"/>
            <w:shd w:val="clear" w:color="auto" w:fill="auto"/>
            <w:noWrap/>
            <w:vAlign w:val="center"/>
          </w:tcPr>
          <w:p w:rsidR="003B765F" w:rsidRPr="0023308A" w:rsidRDefault="003B765F" w:rsidP="007F04BA">
            <w:pPr>
              <w:jc w:val="left"/>
              <w:rPr>
                <w:sz w:val="22"/>
              </w:rPr>
            </w:pPr>
            <w:r w:rsidRPr="0023308A">
              <w:rPr>
                <w:sz w:val="22"/>
              </w:rPr>
              <w:t>Циркуляц</w:t>
            </w:r>
            <w:r w:rsidRPr="0023308A">
              <w:rPr>
                <w:sz w:val="22"/>
              </w:rPr>
              <w:t>и</w:t>
            </w:r>
            <w:r w:rsidRPr="0023308A">
              <w:rPr>
                <w:sz w:val="22"/>
              </w:rPr>
              <w:t>онный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TP-32-460/2</w:t>
            </w:r>
          </w:p>
        </w:tc>
        <w:tc>
          <w:tcPr>
            <w:tcW w:w="478" w:type="pct"/>
            <w:shd w:val="clear" w:color="auto" w:fill="auto"/>
            <w:noWrap/>
            <w:vAlign w:val="center"/>
          </w:tcPr>
          <w:p w:rsidR="003B765F" w:rsidRPr="0023308A" w:rsidRDefault="003B765F" w:rsidP="000E0346">
            <w:pPr>
              <w:jc w:val="center"/>
              <w:rPr>
                <w:sz w:val="22"/>
              </w:rPr>
            </w:pPr>
            <w:r w:rsidRPr="0023308A">
              <w:rPr>
                <w:sz w:val="22"/>
              </w:rPr>
              <w:t>2011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46,00</w:t>
            </w:r>
          </w:p>
        </w:tc>
        <w:tc>
          <w:tcPr>
            <w:tcW w:w="355" w:type="pct"/>
            <w:shd w:val="clear" w:color="auto" w:fill="auto"/>
            <w:noWrap/>
            <w:vAlign w:val="center"/>
          </w:tcPr>
          <w:p w:rsidR="003B765F" w:rsidRPr="0023308A" w:rsidRDefault="003B765F" w:rsidP="000E0346">
            <w:pPr>
              <w:jc w:val="center"/>
              <w:rPr>
                <w:sz w:val="22"/>
              </w:rPr>
            </w:pPr>
            <w:r w:rsidRPr="0023308A">
              <w:rPr>
                <w:sz w:val="22"/>
              </w:rPr>
              <w:t>32,00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10.2</w:t>
            </w:r>
          </w:p>
        </w:tc>
        <w:tc>
          <w:tcPr>
            <w:tcW w:w="781" w:type="pct"/>
            <w:shd w:val="clear" w:color="auto" w:fill="auto"/>
            <w:noWrap/>
            <w:vAlign w:val="center"/>
          </w:tcPr>
          <w:p w:rsidR="003B765F" w:rsidRPr="0023308A" w:rsidRDefault="003B765F" w:rsidP="007F04BA">
            <w:pPr>
              <w:jc w:val="left"/>
              <w:rPr>
                <w:sz w:val="22"/>
              </w:rPr>
            </w:pPr>
            <w:r w:rsidRPr="0023308A">
              <w:rPr>
                <w:sz w:val="22"/>
              </w:rPr>
              <w:t>Циркуляц</w:t>
            </w:r>
            <w:r w:rsidRPr="0023308A">
              <w:rPr>
                <w:sz w:val="22"/>
              </w:rPr>
              <w:t>и</w:t>
            </w:r>
            <w:r w:rsidRPr="0023308A">
              <w:rPr>
                <w:sz w:val="22"/>
              </w:rPr>
              <w:t>онный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TP-32-160/2</w:t>
            </w:r>
          </w:p>
        </w:tc>
        <w:tc>
          <w:tcPr>
            <w:tcW w:w="478" w:type="pct"/>
            <w:shd w:val="clear" w:color="auto" w:fill="auto"/>
            <w:noWrap/>
            <w:vAlign w:val="center"/>
          </w:tcPr>
          <w:p w:rsidR="003B765F" w:rsidRPr="0023308A" w:rsidRDefault="003B765F" w:rsidP="000E0346">
            <w:pPr>
              <w:jc w:val="center"/>
              <w:rPr>
                <w:sz w:val="22"/>
              </w:rPr>
            </w:pPr>
            <w:r w:rsidRPr="0023308A">
              <w:rPr>
                <w:sz w:val="22"/>
              </w:rPr>
              <w:t>2011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46,00</w:t>
            </w:r>
          </w:p>
        </w:tc>
        <w:tc>
          <w:tcPr>
            <w:tcW w:w="355" w:type="pct"/>
            <w:shd w:val="clear" w:color="auto" w:fill="auto"/>
            <w:noWrap/>
            <w:vAlign w:val="center"/>
          </w:tcPr>
          <w:p w:rsidR="003B765F" w:rsidRPr="0023308A" w:rsidRDefault="003B765F" w:rsidP="000E0346">
            <w:pPr>
              <w:jc w:val="center"/>
              <w:rPr>
                <w:sz w:val="22"/>
              </w:rPr>
            </w:pPr>
            <w:r w:rsidRPr="0023308A">
              <w:rPr>
                <w:sz w:val="22"/>
              </w:rPr>
              <w:t>32,00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2</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10.3</w:t>
            </w:r>
          </w:p>
        </w:tc>
        <w:tc>
          <w:tcPr>
            <w:tcW w:w="781" w:type="pct"/>
            <w:shd w:val="clear" w:color="auto" w:fill="auto"/>
            <w:noWrap/>
            <w:vAlign w:val="center"/>
          </w:tcPr>
          <w:p w:rsidR="003B765F" w:rsidRPr="0023308A" w:rsidRDefault="003B765F" w:rsidP="007F04BA">
            <w:pPr>
              <w:jc w:val="left"/>
              <w:rPr>
                <w:sz w:val="22"/>
              </w:rPr>
            </w:pPr>
            <w:r w:rsidRPr="0023308A">
              <w:rPr>
                <w:sz w:val="22"/>
              </w:rPr>
              <w:t>Циркуляц</w:t>
            </w:r>
            <w:r w:rsidRPr="0023308A">
              <w:rPr>
                <w:sz w:val="22"/>
              </w:rPr>
              <w:t>и</w:t>
            </w:r>
            <w:r w:rsidRPr="0023308A">
              <w:rPr>
                <w:sz w:val="22"/>
              </w:rPr>
              <w:t>онный (ле</w:t>
            </w:r>
            <w:r w:rsidRPr="0023308A">
              <w:rPr>
                <w:sz w:val="22"/>
              </w:rPr>
              <w:t>т</w:t>
            </w:r>
            <w:r w:rsidRPr="0023308A">
              <w:rPr>
                <w:sz w:val="22"/>
              </w:rPr>
              <w:t>ний)</w:t>
            </w:r>
          </w:p>
        </w:tc>
        <w:tc>
          <w:tcPr>
            <w:tcW w:w="860" w:type="pct"/>
            <w:shd w:val="clear" w:color="auto" w:fill="auto"/>
            <w:noWrap/>
            <w:vAlign w:val="center"/>
          </w:tcPr>
          <w:p w:rsidR="003B765F" w:rsidRPr="0023308A" w:rsidRDefault="003B765F" w:rsidP="000E0346">
            <w:pPr>
              <w:jc w:val="center"/>
              <w:rPr>
                <w:sz w:val="22"/>
              </w:rPr>
            </w:pPr>
            <w:r w:rsidRPr="0023308A">
              <w:rPr>
                <w:sz w:val="22"/>
              </w:rPr>
              <w:t>Grundfos TP-32-180/2</w:t>
            </w:r>
          </w:p>
        </w:tc>
        <w:tc>
          <w:tcPr>
            <w:tcW w:w="478" w:type="pct"/>
            <w:shd w:val="clear" w:color="auto" w:fill="auto"/>
            <w:noWrap/>
            <w:vAlign w:val="center"/>
          </w:tcPr>
          <w:p w:rsidR="003B765F" w:rsidRPr="0023308A" w:rsidRDefault="003B765F" w:rsidP="000E0346">
            <w:pPr>
              <w:jc w:val="center"/>
              <w:rPr>
                <w:sz w:val="22"/>
              </w:rPr>
            </w:pPr>
            <w:r w:rsidRPr="0023308A">
              <w:rPr>
                <w:sz w:val="22"/>
              </w:rPr>
              <w:t>2011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18,00</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10.4</w:t>
            </w:r>
          </w:p>
        </w:tc>
        <w:tc>
          <w:tcPr>
            <w:tcW w:w="781" w:type="pct"/>
            <w:shd w:val="clear" w:color="auto" w:fill="auto"/>
            <w:noWrap/>
            <w:vAlign w:val="center"/>
          </w:tcPr>
          <w:p w:rsidR="003B765F" w:rsidRPr="0023308A" w:rsidRDefault="003B765F" w:rsidP="007F04BA">
            <w:pPr>
              <w:jc w:val="left"/>
              <w:rPr>
                <w:sz w:val="22"/>
              </w:rPr>
            </w:pPr>
            <w:r w:rsidRPr="0023308A">
              <w:rPr>
                <w:sz w:val="22"/>
              </w:rPr>
              <w:t>Повысител</w:t>
            </w:r>
            <w:r w:rsidRPr="0023308A">
              <w:rPr>
                <w:sz w:val="22"/>
              </w:rPr>
              <w:t>ь</w:t>
            </w:r>
            <w:r w:rsidRPr="0023308A">
              <w:rPr>
                <w:sz w:val="22"/>
              </w:rPr>
              <w:t>ный</w:t>
            </w:r>
          </w:p>
        </w:tc>
        <w:tc>
          <w:tcPr>
            <w:tcW w:w="860" w:type="pct"/>
            <w:shd w:val="clear" w:color="auto" w:fill="auto"/>
            <w:noWrap/>
            <w:vAlign w:val="center"/>
          </w:tcPr>
          <w:p w:rsidR="003B765F" w:rsidRPr="0023308A" w:rsidRDefault="003B765F" w:rsidP="000E0346">
            <w:pPr>
              <w:jc w:val="center"/>
              <w:rPr>
                <w:sz w:val="22"/>
              </w:rPr>
            </w:pPr>
            <w:r w:rsidRPr="0023308A">
              <w:rPr>
                <w:sz w:val="22"/>
              </w:rPr>
              <w:t>СМ1-4</w:t>
            </w:r>
          </w:p>
        </w:tc>
        <w:tc>
          <w:tcPr>
            <w:tcW w:w="478" w:type="pct"/>
            <w:shd w:val="clear" w:color="auto" w:fill="auto"/>
            <w:noWrap/>
            <w:vAlign w:val="center"/>
          </w:tcPr>
          <w:p w:rsidR="003B765F" w:rsidRPr="0023308A" w:rsidRDefault="003B765F" w:rsidP="000E0346">
            <w:pPr>
              <w:jc w:val="center"/>
              <w:rPr>
                <w:sz w:val="22"/>
              </w:rPr>
            </w:pPr>
            <w:r w:rsidRPr="0023308A">
              <w:rPr>
                <w:sz w:val="22"/>
              </w:rPr>
              <w:t>-</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16,00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1,10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10.5</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СМ-1-3</w:t>
            </w:r>
          </w:p>
        </w:tc>
        <w:tc>
          <w:tcPr>
            <w:tcW w:w="478" w:type="pct"/>
            <w:shd w:val="clear" w:color="auto" w:fill="auto"/>
            <w:noWrap/>
            <w:vAlign w:val="center"/>
          </w:tcPr>
          <w:p w:rsidR="003B765F" w:rsidRPr="0023308A" w:rsidRDefault="003B765F" w:rsidP="000E0346">
            <w:pPr>
              <w:jc w:val="center"/>
              <w:rPr>
                <w:sz w:val="22"/>
              </w:rPr>
            </w:pPr>
            <w:r w:rsidRPr="0023308A">
              <w:rPr>
                <w:sz w:val="22"/>
              </w:rPr>
              <w:t>-</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18,00</w:t>
            </w:r>
          </w:p>
        </w:tc>
        <w:tc>
          <w:tcPr>
            <w:tcW w:w="355" w:type="pct"/>
            <w:shd w:val="clear" w:color="auto" w:fill="auto"/>
            <w:noWrap/>
            <w:vAlign w:val="center"/>
          </w:tcPr>
          <w:p w:rsidR="003B765F" w:rsidRPr="0023308A" w:rsidRDefault="003B765F" w:rsidP="000E0346">
            <w:pPr>
              <w:jc w:val="center"/>
              <w:rPr>
                <w:sz w:val="22"/>
              </w:rPr>
            </w:pPr>
            <w:r w:rsidRPr="0023308A">
              <w:rPr>
                <w:sz w:val="22"/>
              </w:rPr>
              <w:t>12,00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11</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№11 (Пермский край, Суксунский р-н, рп. Суксун, ул. Кирова, зд. 48А)</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11.1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КМ-100-65-200</w:t>
            </w:r>
          </w:p>
        </w:tc>
        <w:tc>
          <w:tcPr>
            <w:tcW w:w="478" w:type="pct"/>
            <w:shd w:val="clear" w:color="auto" w:fill="auto"/>
            <w:noWrap/>
            <w:vAlign w:val="center"/>
          </w:tcPr>
          <w:p w:rsidR="003B765F" w:rsidRPr="0023308A" w:rsidRDefault="003B765F" w:rsidP="000E0346">
            <w:pPr>
              <w:jc w:val="center"/>
              <w:rPr>
                <w:sz w:val="22"/>
              </w:rPr>
            </w:pPr>
            <w:r w:rsidRPr="0023308A">
              <w:rPr>
                <w:sz w:val="22"/>
              </w:rPr>
              <w:t>2003</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80,00</w:t>
            </w:r>
          </w:p>
        </w:tc>
        <w:tc>
          <w:tcPr>
            <w:tcW w:w="355" w:type="pct"/>
            <w:shd w:val="clear" w:color="auto" w:fill="auto"/>
            <w:noWrap/>
            <w:vAlign w:val="center"/>
          </w:tcPr>
          <w:p w:rsidR="003B765F" w:rsidRPr="0023308A" w:rsidRDefault="003B765F" w:rsidP="000E0346">
            <w:pPr>
              <w:jc w:val="center"/>
              <w:rPr>
                <w:sz w:val="22"/>
              </w:rPr>
            </w:pPr>
            <w:r w:rsidRPr="0023308A">
              <w:rPr>
                <w:sz w:val="22"/>
              </w:rPr>
              <w:t>80,00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15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11.2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КМ 50-32-125</w:t>
            </w:r>
          </w:p>
        </w:tc>
        <w:tc>
          <w:tcPr>
            <w:tcW w:w="478" w:type="pct"/>
            <w:shd w:val="clear" w:color="auto" w:fill="auto"/>
            <w:noWrap/>
            <w:vAlign w:val="center"/>
          </w:tcPr>
          <w:p w:rsidR="003B765F" w:rsidRPr="0023308A" w:rsidRDefault="003B765F" w:rsidP="000E0346">
            <w:pPr>
              <w:jc w:val="center"/>
              <w:rPr>
                <w:sz w:val="22"/>
              </w:rPr>
            </w:pPr>
            <w:r w:rsidRPr="0023308A">
              <w:rPr>
                <w:sz w:val="22"/>
              </w:rPr>
              <w:t>2005</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30,00</w:t>
            </w:r>
          </w:p>
        </w:tc>
        <w:tc>
          <w:tcPr>
            <w:tcW w:w="355" w:type="pct"/>
            <w:shd w:val="clear" w:color="auto" w:fill="auto"/>
            <w:noWrap/>
            <w:vAlign w:val="center"/>
          </w:tcPr>
          <w:p w:rsidR="003B765F" w:rsidRPr="0023308A" w:rsidRDefault="003B765F" w:rsidP="000E0346">
            <w:pPr>
              <w:jc w:val="center"/>
              <w:rPr>
                <w:sz w:val="22"/>
              </w:rPr>
            </w:pPr>
            <w:r w:rsidRPr="0023308A">
              <w:rPr>
                <w:sz w:val="22"/>
              </w:rPr>
              <w:t>26,00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3,0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12</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№12 (Пермский край, Суксунский р-н, рп. Суксун, ул. Чапаева, д. 14Б)</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12.1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IPL32/100-0,55/2</w:t>
            </w:r>
          </w:p>
        </w:tc>
        <w:tc>
          <w:tcPr>
            <w:tcW w:w="478" w:type="pct"/>
            <w:shd w:val="clear" w:color="auto" w:fill="auto"/>
            <w:noWrap/>
            <w:vAlign w:val="center"/>
          </w:tcPr>
          <w:p w:rsidR="003B765F" w:rsidRPr="0023308A" w:rsidRDefault="003B765F" w:rsidP="000E0346">
            <w:pPr>
              <w:jc w:val="center"/>
              <w:rPr>
                <w:sz w:val="22"/>
              </w:rPr>
            </w:pPr>
            <w:r w:rsidRPr="0023308A">
              <w:rPr>
                <w:sz w:val="22"/>
              </w:rPr>
              <w:t>2012</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50,00</w:t>
            </w:r>
          </w:p>
        </w:tc>
        <w:tc>
          <w:tcPr>
            <w:tcW w:w="355" w:type="pct"/>
            <w:shd w:val="clear" w:color="auto" w:fill="auto"/>
            <w:noWrap/>
            <w:vAlign w:val="center"/>
          </w:tcPr>
          <w:p w:rsidR="003B765F" w:rsidRPr="0023308A" w:rsidRDefault="003B765F" w:rsidP="000E0346">
            <w:pPr>
              <w:jc w:val="center"/>
              <w:rPr>
                <w:sz w:val="22"/>
              </w:rPr>
            </w:pPr>
            <w:r w:rsidRPr="0023308A">
              <w:rPr>
                <w:sz w:val="22"/>
              </w:rPr>
              <w:t>10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0,55</w:t>
            </w:r>
          </w:p>
        </w:tc>
        <w:tc>
          <w:tcPr>
            <w:tcW w:w="571" w:type="pct"/>
            <w:shd w:val="clear" w:color="auto" w:fill="auto"/>
            <w:noWrap/>
            <w:vAlign w:val="center"/>
          </w:tcPr>
          <w:p w:rsidR="003B765F" w:rsidRPr="0023308A" w:rsidRDefault="003B765F" w:rsidP="000E0346">
            <w:pPr>
              <w:jc w:val="center"/>
              <w:rPr>
                <w:sz w:val="22"/>
              </w:rPr>
            </w:pPr>
            <w:r w:rsidRPr="0023308A">
              <w:rPr>
                <w:sz w:val="22"/>
              </w:rPr>
              <w:t>2900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12.2</w:t>
            </w:r>
          </w:p>
        </w:tc>
        <w:tc>
          <w:tcPr>
            <w:tcW w:w="781" w:type="pct"/>
            <w:shd w:val="clear" w:color="auto" w:fill="auto"/>
            <w:noWrap/>
            <w:vAlign w:val="center"/>
          </w:tcPr>
          <w:p w:rsidR="003B765F" w:rsidRPr="0023308A" w:rsidRDefault="003B765F" w:rsidP="007F04BA">
            <w:pPr>
              <w:jc w:val="left"/>
              <w:rPr>
                <w:sz w:val="22"/>
              </w:rPr>
            </w:pPr>
            <w:r w:rsidRPr="0023308A">
              <w:rPr>
                <w:sz w:val="22"/>
              </w:rPr>
              <w:t>Насос подп</w:t>
            </w:r>
            <w:r w:rsidRPr="0023308A">
              <w:rPr>
                <w:sz w:val="22"/>
              </w:rPr>
              <w:t>и</w:t>
            </w:r>
            <w:r w:rsidRPr="0023308A">
              <w:rPr>
                <w:sz w:val="22"/>
              </w:rPr>
              <w:t>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Wilo MHIL 302</w:t>
            </w:r>
          </w:p>
        </w:tc>
        <w:tc>
          <w:tcPr>
            <w:tcW w:w="478" w:type="pct"/>
            <w:shd w:val="clear" w:color="auto" w:fill="auto"/>
            <w:noWrap/>
            <w:vAlign w:val="center"/>
          </w:tcPr>
          <w:p w:rsidR="003B765F" w:rsidRPr="0023308A" w:rsidRDefault="003B765F" w:rsidP="000E0346">
            <w:pPr>
              <w:jc w:val="center"/>
              <w:rPr>
                <w:sz w:val="22"/>
              </w:rPr>
            </w:pPr>
            <w:r w:rsidRPr="0023308A">
              <w:rPr>
                <w:sz w:val="22"/>
              </w:rPr>
              <w:t>2012</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1</w:t>
            </w:r>
          </w:p>
        </w:tc>
        <w:tc>
          <w:tcPr>
            <w:tcW w:w="355" w:type="pct"/>
            <w:shd w:val="clear" w:color="auto" w:fill="auto"/>
            <w:noWrap/>
            <w:vAlign w:val="center"/>
          </w:tcPr>
          <w:p w:rsidR="003B765F" w:rsidRPr="0023308A" w:rsidRDefault="003B765F" w:rsidP="000E0346">
            <w:pPr>
              <w:jc w:val="center"/>
              <w:rPr>
                <w:sz w:val="22"/>
              </w:rPr>
            </w:pPr>
            <w:r w:rsidRPr="0023308A">
              <w:rPr>
                <w:sz w:val="22"/>
              </w:rPr>
              <w:t>20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0,55</w:t>
            </w:r>
          </w:p>
        </w:tc>
        <w:tc>
          <w:tcPr>
            <w:tcW w:w="571" w:type="pct"/>
            <w:shd w:val="clear" w:color="auto" w:fill="auto"/>
            <w:noWrap/>
            <w:vAlign w:val="center"/>
          </w:tcPr>
          <w:p w:rsidR="003B765F" w:rsidRPr="0023308A" w:rsidRDefault="003B765F" w:rsidP="000E0346">
            <w:pPr>
              <w:jc w:val="center"/>
              <w:rPr>
                <w:sz w:val="22"/>
              </w:rPr>
            </w:pPr>
            <w:r w:rsidRPr="0023308A">
              <w:rPr>
                <w:sz w:val="22"/>
              </w:rPr>
              <w:t>2900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13</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№13 (Пермский край, Суксунский р-н, рп. Суксун, ул. Вишнёвая)</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13.1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5К658-50-150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2</w:t>
            </w:r>
          </w:p>
        </w:tc>
        <w:tc>
          <w:tcPr>
            <w:tcW w:w="515" w:type="pct"/>
            <w:shd w:val="clear" w:color="auto" w:fill="auto"/>
            <w:noWrap/>
            <w:vAlign w:val="center"/>
          </w:tcPr>
          <w:p w:rsidR="003B765F" w:rsidRPr="0023308A" w:rsidRDefault="003B765F" w:rsidP="000E0346">
            <w:pPr>
              <w:jc w:val="center"/>
              <w:rPr>
                <w:sz w:val="22"/>
              </w:rPr>
            </w:pPr>
            <w:r w:rsidRPr="0023308A">
              <w:rPr>
                <w:sz w:val="22"/>
              </w:rPr>
              <w:t>25</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13.2</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5К658-50-150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25</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5</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13.3</w:t>
            </w:r>
          </w:p>
        </w:tc>
        <w:tc>
          <w:tcPr>
            <w:tcW w:w="781" w:type="pct"/>
            <w:shd w:val="clear" w:color="auto" w:fill="auto"/>
            <w:noWrap/>
            <w:vAlign w:val="center"/>
          </w:tcPr>
          <w:p w:rsidR="003B765F" w:rsidRPr="0023308A" w:rsidRDefault="003B765F" w:rsidP="007F04BA">
            <w:pPr>
              <w:jc w:val="left"/>
              <w:rPr>
                <w:sz w:val="22"/>
              </w:rPr>
            </w:pPr>
            <w:r w:rsidRPr="0023308A">
              <w:rPr>
                <w:sz w:val="22"/>
              </w:rPr>
              <w:t>Подпиточный</w:t>
            </w:r>
          </w:p>
        </w:tc>
        <w:tc>
          <w:tcPr>
            <w:tcW w:w="860" w:type="pct"/>
            <w:shd w:val="clear" w:color="auto" w:fill="auto"/>
            <w:noWrap/>
            <w:vAlign w:val="center"/>
          </w:tcPr>
          <w:p w:rsidR="003B765F" w:rsidRPr="0023308A" w:rsidRDefault="003B765F" w:rsidP="000E0346">
            <w:pPr>
              <w:jc w:val="center"/>
              <w:rPr>
                <w:sz w:val="22"/>
              </w:rPr>
            </w:pPr>
            <w:r w:rsidRPr="0023308A">
              <w:rPr>
                <w:sz w:val="22"/>
              </w:rPr>
              <w:t>5К658-50-150</w:t>
            </w:r>
          </w:p>
        </w:tc>
        <w:tc>
          <w:tcPr>
            <w:tcW w:w="478" w:type="pct"/>
            <w:shd w:val="clear" w:color="auto" w:fill="auto"/>
            <w:noWrap/>
            <w:vAlign w:val="center"/>
          </w:tcPr>
          <w:p w:rsidR="003B765F" w:rsidRPr="0023308A" w:rsidRDefault="003B765F" w:rsidP="000E0346">
            <w:pPr>
              <w:jc w:val="center"/>
              <w:rPr>
                <w:sz w:val="22"/>
              </w:rPr>
            </w:pPr>
            <w:r w:rsidRPr="0023308A">
              <w:rPr>
                <w:sz w:val="22"/>
              </w:rPr>
              <w:t>2001</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25</w:t>
            </w:r>
          </w:p>
        </w:tc>
        <w:tc>
          <w:tcPr>
            <w:tcW w:w="355" w:type="pct"/>
            <w:shd w:val="clear" w:color="auto" w:fill="auto"/>
            <w:noWrap/>
            <w:vAlign w:val="center"/>
          </w:tcPr>
          <w:p w:rsidR="003B765F" w:rsidRPr="0023308A" w:rsidRDefault="003B765F" w:rsidP="000E0346">
            <w:pPr>
              <w:jc w:val="center"/>
              <w:rPr>
                <w:sz w:val="22"/>
              </w:rPr>
            </w:pPr>
            <w:r w:rsidRPr="0023308A">
              <w:rPr>
                <w:sz w:val="22"/>
              </w:rPr>
              <w:t>32</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5</w:t>
            </w:r>
          </w:p>
        </w:tc>
        <w:tc>
          <w:tcPr>
            <w:tcW w:w="571" w:type="pct"/>
            <w:shd w:val="clear" w:color="auto" w:fill="auto"/>
            <w:noWrap/>
            <w:vAlign w:val="center"/>
          </w:tcPr>
          <w:p w:rsidR="003B765F" w:rsidRPr="0023308A" w:rsidRDefault="003B765F" w:rsidP="000E0346">
            <w:pPr>
              <w:jc w:val="center"/>
              <w:rPr>
                <w:sz w:val="22"/>
              </w:rPr>
            </w:pPr>
            <w:r w:rsidRPr="0023308A">
              <w:rPr>
                <w:sz w:val="22"/>
              </w:rPr>
              <w:t>1500</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b/>
                <w:sz w:val="22"/>
                <w:lang w:eastAsia="ru-RU"/>
              </w:rPr>
            </w:pPr>
            <w:r w:rsidRPr="0023308A">
              <w:rPr>
                <w:rFonts w:eastAsia="Times New Roman"/>
                <w:b/>
                <w:sz w:val="22"/>
                <w:lang w:eastAsia="ru-RU"/>
              </w:rPr>
              <w:t>14</w:t>
            </w:r>
          </w:p>
        </w:tc>
        <w:tc>
          <w:tcPr>
            <w:tcW w:w="4678" w:type="pct"/>
            <w:gridSpan w:val="9"/>
            <w:shd w:val="clear" w:color="auto" w:fill="auto"/>
            <w:noWrap/>
            <w:vAlign w:val="center"/>
          </w:tcPr>
          <w:p w:rsidR="003B765F" w:rsidRPr="0023308A" w:rsidRDefault="003B765F" w:rsidP="007F04BA">
            <w:pPr>
              <w:jc w:val="left"/>
              <w:rPr>
                <w:b/>
                <w:sz w:val="22"/>
              </w:rPr>
            </w:pPr>
            <w:r w:rsidRPr="0023308A">
              <w:rPr>
                <w:b/>
                <w:sz w:val="22"/>
                <w:lang w:eastAsia="ru-RU" w:bidi="ru-RU"/>
              </w:rPr>
              <w:t>Котельная №14 (Пермский край, Суксунский р-н, д. Киселево, ул. Новая, д. 6)</w:t>
            </w:r>
          </w:p>
        </w:tc>
      </w:tr>
      <w:tr w:rsidR="0023308A"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14.1</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К 65-50-125</w:t>
            </w:r>
          </w:p>
        </w:tc>
        <w:tc>
          <w:tcPr>
            <w:tcW w:w="478" w:type="pct"/>
            <w:shd w:val="clear" w:color="auto" w:fill="auto"/>
            <w:noWrap/>
            <w:vAlign w:val="center"/>
          </w:tcPr>
          <w:p w:rsidR="003B765F" w:rsidRPr="0023308A" w:rsidRDefault="003B765F" w:rsidP="000E0346">
            <w:pPr>
              <w:jc w:val="center"/>
              <w:rPr>
                <w:sz w:val="22"/>
              </w:rPr>
            </w:pPr>
            <w:r w:rsidRPr="0023308A">
              <w:rPr>
                <w:sz w:val="22"/>
              </w:rPr>
              <w:t>2002</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12,00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0,30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r w:rsidR="003B765F" w:rsidRPr="0023308A" w:rsidTr="00F4199A">
        <w:trPr>
          <w:cantSplit/>
        </w:trPr>
        <w:tc>
          <w:tcPr>
            <w:tcW w:w="322" w:type="pct"/>
            <w:shd w:val="clear" w:color="auto" w:fill="auto"/>
            <w:noWrap/>
            <w:vAlign w:val="center"/>
          </w:tcPr>
          <w:p w:rsidR="003B765F" w:rsidRPr="0023308A" w:rsidRDefault="003B765F" w:rsidP="000E0346">
            <w:pPr>
              <w:jc w:val="center"/>
              <w:rPr>
                <w:rFonts w:eastAsia="Times New Roman"/>
                <w:sz w:val="22"/>
                <w:lang w:eastAsia="ru-RU"/>
              </w:rPr>
            </w:pPr>
            <w:r w:rsidRPr="0023308A">
              <w:rPr>
                <w:rFonts w:eastAsia="Times New Roman"/>
                <w:sz w:val="22"/>
                <w:lang w:eastAsia="ru-RU"/>
              </w:rPr>
              <w:t>14.2</w:t>
            </w:r>
          </w:p>
        </w:tc>
        <w:tc>
          <w:tcPr>
            <w:tcW w:w="781" w:type="pct"/>
            <w:shd w:val="clear" w:color="auto" w:fill="auto"/>
            <w:noWrap/>
            <w:vAlign w:val="center"/>
          </w:tcPr>
          <w:p w:rsidR="003B765F" w:rsidRPr="0023308A" w:rsidRDefault="003B765F" w:rsidP="007F04BA">
            <w:pPr>
              <w:jc w:val="left"/>
              <w:rPr>
                <w:sz w:val="22"/>
              </w:rPr>
            </w:pPr>
            <w:r w:rsidRPr="0023308A">
              <w:rPr>
                <w:sz w:val="22"/>
              </w:rPr>
              <w:t>Сетевой</w:t>
            </w:r>
          </w:p>
        </w:tc>
        <w:tc>
          <w:tcPr>
            <w:tcW w:w="860" w:type="pct"/>
            <w:shd w:val="clear" w:color="auto" w:fill="auto"/>
            <w:noWrap/>
            <w:vAlign w:val="center"/>
          </w:tcPr>
          <w:p w:rsidR="003B765F" w:rsidRPr="0023308A" w:rsidRDefault="003B765F" w:rsidP="000E0346">
            <w:pPr>
              <w:jc w:val="center"/>
              <w:rPr>
                <w:sz w:val="22"/>
              </w:rPr>
            </w:pPr>
            <w:r w:rsidRPr="0023308A">
              <w:rPr>
                <w:sz w:val="22"/>
              </w:rPr>
              <w:t>1К 8/18 У 3,1</w:t>
            </w:r>
          </w:p>
        </w:tc>
        <w:tc>
          <w:tcPr>
            <w:tcW w:w="478" w:type="pct"/>
            <w:shd w:val="clear" w:color="auto" w:fill="auto"/>
            <w:noWrap/>
            <w:vAlign w:val="center"/>
          </w:tcPr>
          <w:p w:rsidR="003B765F" w:rsidRPr="0023308A" w:rsidRDefault="003B765F" w:rsidP="000E0346">
            <w:pPr>
              <w:jc w:val="center"/>
              <w:rPr>
                <w:sz w:val="22"/>
              </w:rPr>
            </w:pPr>
            <w:r w:rsidRPr="0023308A">
              <w:rPr>
                <w:sz w:val="22"/>
              </w:rPr>
              <w:t>2004</w:t>
            </w:r>
          </w:p>
        </w:tc>
        <w:tc>
          <w:tcPr>
            <w:tcW w:w="426" w:type="pct"/>
            <w:shd w:val="clear" w:color="auto" w:fill="auto"/>
            <w:noWrap/>
            <w:vAlign w:val="center"/>
          </w:tcPr>
          <w:p w:rsidR="003B765F" w:rsidRPr="0023308A" w:rsidRDefault="003B765F" w:rsidP="000E0346">
            <w:pPr>
              <w:jc w:val="center"/>
              <w:rPr>
                <w:sz w:val="22"/>
              </w:rPr>
            </w:pPr>
            <w:r w:rsidRPr="0023308A">
              <w:rPr>
                <w:sz w:val="22"/>
              </w:rPr>
              <w:t>1</w:t>
            </w:r>
          </w:p>
        </w:tc>
        <w:tc>
          <w:tcPr>
            <w:tcW w:w="515" w:type="pct"/>
            <w:shd w:val="clear" w:color="auto" w:fill="auto"/>
            <w:noWrap/>
            <w:vAlign w:val="center"/>
          </w:tcPr>
          <w:p w:rsidR="003B765F" w:rsidRPr="0023308A" w:rsidRDefault="003B765F" w:rsidP="000E0346">
            <w:pPr>
              <w:jc w:val="center"/>
              <w:rPr>
                <w:sz w:val="22"/>
              </w:rPr>
            </w:pPr>
            <w:r w:rsidRPr="0023308A">
              <w:rPr>
                <w:sz w:val="22"/>
              </w:rPr>
              <w:t>12,00</w:t>
            </w:r>
          </w:p>
        </w:tc>
        <w:tc>
          <w:tcPr>
            <w:tcW w:w="355" w:type="pct"/>
            <w:shd w:val="clear" w:color="auto" w:fill="auto"/>
            <w:noWrap/>
            <w:vAlign w:val="center"/>
          </w:tcPr>
          <w:p w:rsidR="003B765F" w:rsidRPr="0023308A" w:rsidRDefault="003B765F" w:rsidP="000E0346">
            <w:pPr>
              <w:jc w:val="center"/>
              <w:rPr>
                <w:sz w:val="22"/>
              </w:rPr>
            </w:pPr>
            <w:r w:rsidRPr="0023308A">
              <w:rPr>
                <w:sz w:val="22"/>
              </w:rPr>
              <w:t>8,00</w:t>
            </w:r>
          </w:p>
        </w:tc>
        <w:tc>
          <w:tcPr>
            <w:tcW w:w="242" w:type="pct"/>
            <w:shd w:val="clear" w:color="auto" w:fill="auto"/>
            <w:noWrap/>
            <w:vAlign w:val="center"/>
          </w:tcPr>
          <w:p w:rsidR="003B765F" w:rsidRPr="0023308A" w:rsidRDefault="003B765F" w:rsidP="000E0346">
            <w:pPr>
              <w:jc w:val="center"/>
              <w:rPr>
                <w:sz w:val="22"/>
              </w:rPr>
            </w:pPr>
          </w:p>
        </w:tc>
        <w:tc>
          <w:tcPr>
            <w:tcW w:w="450" w:type="pct"/>
            <w:shd w:val="clear" w:color="auto" w:fill="auto"/>
            <w:noWrap/>
            <w:vAlign w:val="center"/>
          </w:tcPr>
          <w:p w:rsidR="003B765F" w:rsidRPr="0023308A" w:rsidRDefault="003B765F" w:rsidP="000E0346">
            <w:pPr>
              <w:jc w:val="center"/>
              <w:rPr>
                <w:sz w:val="22"/>
              </w:rPr>
            </w:pPr>
            <w:r w:rsidRPr="0023308A">
              <w:rPr>
                <w:sz w:val="22"/>
              </w:rPr>
              <w:t>0,30</w:t>
            </w:r>
          </w:p>
        </w:tc>
        <w:tc>
          <w:tcPr>
            <w:tcW w:w="571" w:type="pct"/>
            <w:shd w:val="clear" w:color="auto" w:fill="auto"/>
            <w:noWrap/>
            <w:vAlign w:val="center"/>
          </w:tcPr>
          <w:p w:rsidR="003B765F" w:rsidRPr="0023308A" w:rsidRDefault="003B765F" w:rsidP="000E0346">
            <w:pPr>
              <w:jc w:val="center"/>
              <w:rPr>
                <w:sz w:val="22"/>
              </w:rPr>
            </w:pPr>
            <w:r w:rsidRPr="0023308A">
              <w:rPr>
                <w:sz w:val="22"/>
              </w:rPr>
              <w:t>2800</w:t>
            </w:r>
          </w:p>
        </w:tc>
      </w:tr>
    </w:tbl>
    <w:p w:rsidR="00857615" w:rsidRPr="0023308A" w:rsidRDefault="00857615" w:rsidP="006A7EB1">
      <w:pPr>
        <w:widowControl w:val="0"/>
        <w:spacing w:line="240" w:lineRule="exact"/>
        <w:rPr>
          <w:rFonts w:ascii="Tahoma" w:eastAsia="Courier New" w:hAnsi="Tahoma" w:cs="Tahoma"/>
          <w:sz w:val="18"/>
          <w:szCs w:val="18"/>
          <w:lang w:eastAsia="ru-RU" w:bidi="ru-RU"/>
        </w:rPr>
      </w:pPr>
    </w:p>
    <w:p w:rsidR="007F04BA" w:rsidRPr="0023308A" w:rsidRDefault="007F04BA" w:rsidP="00BD2E61">
      <w:pPr>
        <w:pStyle w:val="aff8"/>
        <w:sectPr w:rsidR="007F04BA" w:rsidRPr="0023308A" w:rsidSect="003B765F">
          <w:pgSz w:w="11906" w:h="16838"/>
          <w:pgMar w:top="1134" w:right="851" w:bottom="1134" w:left="1134" w:header="709" w:footer="709" w:gutter="0"/>
          <w:cols w:space="708"/>
          <w:docGrid w:linePitch="360"/>
        </w:sectPr>
      </w:pPr>
    </w:p>
    <w:p w:rsidR="00FC31BF" w:rsidRPr="0023308A" w:rsidRDefault="00FC31BF" w:rsidP="007F1657">
      <w:pPr>
        <w:pStyle w:val="Affa"/>
      </w:pPr>
      <w:r w:rsidRPr="0023308A">
        <w:lastRenderedPageBreak/>
        <w:t>В состав основного оборудования локальных источников тепла входят водогрейные котлы разной мощности, котельные располагаются вблизи отапливаемых объектов. В качестве котельно-печного топл</w:t>
      </w:r>
      <w:r w:rsidR="00E2238E" w:rsidRPr="0023308A">
        <w:t xml:space="preserve">ива используется природный газ, </w:t>
      </w:r>
      <w:r w:rsidRPr="0023308A">
        <w:t>твердое топливо</w:t>
      </w:r>
      <w:r w:rsidR="00E2238E" w:rsidRPr="0023308A">
        <w:t xml:space="preserve"> и электроэнергия</w:t>
      </w:r>
      <w:r w:rsidRPr="0023308A">
        <w:t>.</w:t>
      </w:r>
    </w:p>
    <w:p w:rsidR="00FC31BF" w:rsidRPr="0023308A" w:rsidRDefault="00FC31BF" w:rsidP="00BD2E61">
      <w:pPr>
        <w:pStyle w:val="aff8"/>
      </w:pPr>
    </w:p>
    <w:p w:rsidR="00BD2E61" w:rsidRPr="0023308A" w:rsidRDefault="00BD2E61" w:rsidP="00BD2E61">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7</w:t>
      </w:r>
      <w:r w:rsidR="008A3CE6" w:rsidRPr="0023308A">
        <w:rPr>
          <w:noProof/>
        </w:rPr>
        <w:fldChar w:fldCharType="end"/>
      </w:r>
      <w:r w:rsidRPr="0023308A">
        <w:t xml:space="preserve">- Структура основного (котлового) оборудования локальных котельных </w:t>
      </w:r>
      <w:r w:rsidR="00E2238E" w:rsidRPr="0023308A">
        <w:t>Суксунского ГО</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4919"/>
        <w:gridCol w:w="1222"/>
        <w:gridCol w:w="845"/>
        <w:gridCol w:w="1416"/>
        <w:gridCol w:w="1320"/>
        <w:gridCol w:w="1233"/>
        <w:gridCol w:w="1759"/>
        <w:gridCol w:w="1036"/>
      </w:tblGrid>
      <w:tr w:rsidR="0023308A" w:rsidRPr="0023308A" w:rsidTr="007F04BA">
        <w:trPr>
          <w:cantSplit/>
          <w:tblHeader/>
        </w:trPr>
        <w:tc>
          <w:tcPr>
            <w:tcW w:w="396" w:type="pct"/>
            <w:vMerge w:val="restart"/>
            <w:vAlign w:val="center"/>
          </w:tcPr>
          <w:p w:rsidR="007F04BA" w:rsidRPr="0023308A" w:rsidRDefault="007F04BA" w:rsidP="007F04BA">
            <w:pPr>
              <w:jc w:val="center"/>
              <w:rPr>
                <w:rFonts w:eastAsia="Times New Roman"/>
                <w:bCs/>
                <w:sz w:val="22"/>
                <w:lang w:eastAsia="ru-RU"/>
              </w:rPr>
            </w:pPr>
            <w:r w:rsidRPr="0023308A">
              <w:rPr>
                <w:rFonts w:eastAsia="Times New Roman"/>
                <w:bCs/>
                <w:sz w:val="22"/>
                <w:lang w:eastAsia="ru-RU"/>
              </w:rPr>
              <w:t>№ п/п</w:t>
            </w:r>
          </w:p>
        </w:tc>
        <w:tc>
          <w:tcPr>
            <w:tcW w:w="1647"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Наименование или № котельной</w:t>
            </w:r>
          </w:p>
        </w:tc>
        <w:tc>
          <w:tcPr>
            <w:tcW w:w="409" w:type="pct"/>
            <w:vMerge w:val="restart"/>
            <w:shd w:val="clear" w:color="auto" w:fill="auto"/>
            <w:vAlign w:val="center"/>
            <w:hideMark/>
          </w:tcPr>
          <w:p w:rsidR="007F04BA" w:rsidRPr="0023308A" w:rsidRDefault="009C38E7" w:rsidP="00BD2E61">
            <w:pPr>
              <w:jc w:val="center"/>
              <w:rPr>
                <w:rFonts w:eastAsia="Times New Roman"/>
                <w:bCs/>
                <w:sz w:val="22"/>
                <w:lang w:eastAsia="ru-RU"/>
              </w:rPr>
            </w:pPr>
            <w:r w:rsidRPr="0023308A">
              <w:rPr>
                <w:rFonts w:eastAsia="Times New Roman"/>
                <w:bCs/>
                <w:sz w:val="22"/>
                <w:lang w:eastAsia="ru-RU"/>
              </w:rPr>
              <w:t xml:space="preserve">Год </w:t>
            </w:r>
            <w:r w:rsidR="007F04BA" w:rsidRPr="0023308A">
              <w:rPr>
                <w:rFonts w:eastAsia="Times New Roman"/>
                <w:bCs/>
                <w:sz w:val="22"/>
                <w:lang w:eastAsia="ru-RU"/>
              </w:rPr>
              <w:t>п</w:t>
            </w:r>
            <w:r w:rsidR="007F04BA" w:rsidRPr="0023308A">
              <w:rPr>
                <w:rFonts w:eastAsia="Times New Roman"/>
                <w:bCs/>
                <w:sz w:val="22"/>
                <w:lang w:eastAsia="ru-RU"/>
              </w:rPr>
              <w:t>о</w:t>
            </w:r>
            <w:r w:rsidR="007F04BA" w:rsidRPr="0023308A">
              <w:rPr>
                <w:rFonts w:eastAsia="Times New Roman"/>
                <w:bCs/>
                <w:sz w:val="22"/>
                <w:lang w:eastAsia="ru-RU"/>
              </w:rPr>
              <w:t>стройки</w:t>
            </w:r>
          </w:p>
        </w:tc>
        <w:tc>
          <w:tcPr>
            <w:tcW w:w="283"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Износ, %</w:t>
            </w:r>
          </w:p>
        </w:tc>
        <w:tc>
          <w:tcPr>
            <w:tcW w:w="474"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Вид топлива</w:t>
            </w:r>
          </w:p>
        </w:tc>
        <w:tc>
          <w:tcPr>
            <w:tcW w:w="855" w:type="pct"/>
            <w:gridSpan w:val="2"/>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Оборудование котел</w:t>
            </w:r>
            <w:r w:rsidRPr="0023308A">
              <w:rPr>
                <w:rFonts w:eastAsia="Times New Roman"/>
                <w:bCs/>
                <w:sz w:val="22"/>
                <w:lang w:eastAsia="ru-RU"/>
              </w:rPr>
              <w:t>ь</w:t>
            </w:r>
            <w:r w:rsidRPr="0023308A">
              <w:rPr>
                <w:rFonts w:eastAsia="Times New Roman"/>
                <w:bCs/>
                <w:sz w:val="22"/>
                <w:lang w:eastAsia="ru-RU"/>
              </w:rPr>
              <w:t>ной</w:t>
            </w:r>
          </w:p>
        </w:tc>
        <w:tc>
          <w:tcPr>
            <w:tcW w:w="589"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Температурный график (указать максимальные параметры)</w:t>
            </w:r>
          </w:p>
        </w:tc>
        <w:tc>
          <w:tcPr>
            <w:tcW w:w="347" w:type="pct"/>
            <w:vMerge w:val="restar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Наличие ЦТП</w:t>
            </w:r>
          </w:p>
        </w:tc>
      </w:tr>
      <w:tr w:rsidR="0023308A" w:rsidRPr="0023308A" w:rsidTr="007F04BA">
        <w:trPr>
          <w:cantSplit/>
          <w:tblHeader/>
        </w:trPr>
        <w:tc>
          <w:tcPr>
            <w:tcW w:w="396" w:type="pct"/>
            <w:vMerge/>
            <w:vAlign w:val="center"/>
          </w:tcPr>
          <w:p w:rsidR="007F04BA" w:rsidRPr="0023308A" w:rsidRDefault="007F04BA" w:rsidP="007F04BA">
            <w:pPr>
              <w:jc w:val="left"/>
              <w:rPr>
                <w:rFonts w:eastAsia="Times New Roman"/>
                <w:b/>
                <w:bCs/>
                <w:sz w:val="22"/>
                <w:lang w:eastAsia="ru-RU"/>
              </w:rPr>
            </w:pPr>
          </w:p>
        </w:tc>
        <w:tc>
          <w:tcPr>
            <w:tcW w:w="1647" w:type="pct"/>
            <w:vMerge/>
            <w:vAlign w:val="center"/>
            <w:hideMark/>
          </w:tcPr>
          <w:p w:rsidR="007F04BA" w:rsidRPr="0023308A" w:rsidRDefault="007F04BA" w:rsidP="00BD2E61">
            <w:pPr>
              <w:jc w:val="left"/>
              <w:rPr>
                <w:rFonts w:eastAsia="Times New Roman"/>
                <w:b/>
                <w:bCs/>
                <w:sz w:val="22"/>
                <w:lang w:eastAsia="ru-RU"/>
              </w:rPr>
            </w:pPr>
          </w:p>
        </w:tc>
        <w:tc>
          <w:tcPr>
            <w:tcW w:w="409" w:type="pct"/>
            <w:vMerge/>
            <w:vAlign w:val="center"/>
            <w:hideMark/>
          </w:tcPr>
          <w:p w:rsidR="007F04BA" w:rsidRPr="0023308A" w:rsidRDefault="007F04BA" w:rsidP="00BD2E61">
            <w:pPr>
              <w:jc w:val="left"/>
              <w:rPr>
                <w:rFonts w:eastAsia="Times New Roman"/>
                <w:b/>
                <w:bCs/>
                <w:sz w:val="22"/>
                <w:lang w:eastAsia="ru-RU"/>
              </w:rPr>
            </w:pPr>
          </w:p>
        </w:tc>
        <w:tc>
          <w:tcPr>
            <w:tcW w:w="283" w:type="pct"/>
            <w:vMerge/>
            <w:vAlign w:val="center"/>
            <w:hideMark/>
          </w:tcPr>
          <w:p w:rsidR="007F04BA" w:rsidRPr="0023308A" w:rsidRDefault="007F04BA" w:rsidP="00BD2E61">
            <w:pPr>
              <w:jc w:val="left"/>
              <w:rPr>
                <w:rFonts w:eastAsia="Times New Roman"/>
                <w:b/>
                <w:bCs/>
                <w:sz w:val="22"/>
                <w:lang w:eastAsia="ru-RU"/>
              </w:rPr>
            </w:pPr>
          </w:p>
        </w:tc>
        <w:tc>
          <w:tcPr>
            <w:tcW w:w="474"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Основного</w:t>
            </w:r>
          </w:p>
        </w:tc>
        <w:tc>
          <w:tcPr>
            <w:tcW w:w="442"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Количество котлов</w:t>
            </w:r>
          </w:p>
        </w:tc>
        <w:tc>
          <w:tcPr>
            <w:tcW w:w="413" w:type="pct"/>
            <w:shd w:val="clear" w:color="auto" w:fill="auto"/>
            <w:vAlign w:val="center"/>
            <w:hideMark/>
          </w:tcPr>
          <w:p w:rsidR="007F04BA" w:rsidRPr="0023308A" w:rsidRDefault="007F04BA" w:rsidP="00BD2E61">
            <w:pPr>
              <w:jc w:val="center"/>
              <w:rPr>
                <w:rFonts w:eastAsia="Times New Roman"/>
                <w:bCs/>
                <w:sz w:val="22"/>
                <w:lang w:eastAsia="ru-RU"/>
              </w:rPr>
            </w:pPr>
            <w:r w:rsidRPr="0023308A">
              <w:rPr>
                <w:rFonts w:eastAsia="Times New Roman"/>
                <w:bCs/>
                <w:sz w:val="22"/>
                <w:lang w:eastAsia="ru-RU"/>
              </w:rPr>
              <w:t>Мощность котлов</w:t>
            </w:r>
          </w:p>
        </w:tc>
        <w:tc>
          <w:tcPr>
            <w:tcW w:w="589" w:type="pct"/>
            <w:vMerge/>
            <w:vAlign w:val="center"/>
            <w:hideMark/>
          </w:tcPr>
          <w:p w:rsidR="007F04BA" w:rsidRPr="0023308A" w:rsidRDefault="007F04BA" w:rsidP="00BD2E61">
            <w:pPr>
              <w:jc w:val="left"/>
              <w:rPr>
                <w:rFonts w:eastAsia="Times New Roman"/>
                <w:b/>
                <w:bCs/>
                <w:sz w:val="22"/>
                <w:lang w:eastAsia="ru-RU"/>
              </w:rPr>
            </w:pPr>
          </w:p>
        </w:tc>
        <w:tc>
          <w:tcPr>
            <w:tcW w:w="347" w:type="pct"/>
            <w:vMerge/>
            <w:vAlign w:val="center"/>
            <w:hideMark/>
          </w:tcPr>
          <w:p w:rsidR="007F04BA" w:rsidRPr="0023308A" w:rsidRDefault="007F04BA" w:rsidP="00BD2E61">
            <w:pPr>
              <w:jc w:val="left"/>
              <w:rPr>
                <w:rFonts w:eastAsia="Times New Roman"/>
                <w:b/>
                <w:bCs/>
                <w:sz w:val="22"/>
                <w:lang w:eastAsia="ru-RU"/>
              </w:rPr>
            </w:pP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w:t>
            </w:r>
          </w:p>
        </w:tc>
        <w:tc>
          <w:tcPr>
            <w:tcW w:w="1647" w:type="pct"/>
            <w:shd w:val="clear" w:color="000000" w:fill="FFFFFF"/>
            <w:vAlign w:val="center"/>
            <w:hideMark/>
          </w:tcPr>
          <w:p w:rsidR="007F04BA" w:rsidRPr="0023308A" w:rsidRDefault="007F04BA" w:rsidP="00F540B7">
            <w:pPr>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с. Ключи, ул. Золина, д. 59)</w:t>
            </w:r>
          </w:p>
        </w:tc>
        <w:tc>
          <w:tcPr>
            <w:tcW w:w="409" w:type="pct"/>
            <w:shd w:val="clear" w:color="000000" w:fill="FFFFFF"/>
            <w:vAlign w:val="center"/>
            <w:hideMark/>
          </w:tcPr>
          <w:p w:rsidR="007F04BA" w:rsidRPr="0023308A" w:rsidRDefault="007F04BA">
            <w:pPr>
              <w:jc w:val="center"/>
              <w:rPr>
                <w:sz w:val="22"/>
              </w:rPr>
            </w:pPr>
            <w:r w:rsidRPr="0023308A">
              <w:rPr>
                <w:sz w:val="22"/>
              </w:rPr>
              <w:t>1972</w:t>
            </w:r>
          </w:p>
        </w:tc>
        <w:tc>
          <w:tcPr>
            <w:tcW w:w="283" w:type="pct"/>
            <w:shd w:val="clear" w:color="000000" w:fill="FFFFFF"/>
            <w:vAlign w:val="center"/>
            <w:hideMark/>
          </w:tcPr>
          <w:p w:rsidR="007F04BA" w:rsidRPr="0023308A" w:rsidRDefault="007F04BA">
            <w:pPr>
              <w:jc w:val="center"/>
              <w:rPr>
                <w:sz w:val="22"/>
              </w:rPr>
            </w:pPr>
            <w:r w:rsidRPr="0023308A">
              <w:rPr>
                <w:sz w:val="22"/>
              </w:rPr>
              <w:t>40</w:t>
            </w:r>
          </w:p>
        </w:tc>
        <w:tc>
          <w:tcPr>
            <w:tcW w:w="474" w:type="pct"/>
            <w:shd w:val="clear" w:color="auto" w:fill="auto"/>
            <w:vAlign w:val="center"/>
            <w:hideMark/>
          </w:tcPr>
          <w:p w:rsidR="007F04BA" w:rsidRPr="0023308A" w:rsidRDefault="007F04BA">
            <w:pPr>
              <w:jc w:val="center"/>
              <w:rPr>
                <w:sz w:val="22"/>
              </w:rPr>
            </w:pPr>
            <w:r w:rsidRPr="0023308A">
              <w:rPr>
                <w:sz w:val="22"/>
              </w:rPr>
              <w:t>природный газ</w:t>
            </w:r>
          </w:p>
        </w:tc>
        <w:tc>
          <w:tcPr>
            <w:tcW w:w="442" w:type="pct"/>
            <w:shd w:val="clear" w:color="auto" w:fill="auto"/>
            <w:vAlign w:val="center"/>
            <w:hideMark/>
          </w:tcPr>
          <w:p w:rsidR="007F04BA" w:rsidRPr="0023308A" w:rsidRDefault="007F04BA">
            <w:pPr>
              <w:jc w:val="center"/>
              <w:rPr>
                <w:sz w:val="22"/>
              </w:rPr>
            </w:pPr>
            <w:r w:rsidRPr="0023308A">
              <w:rPr>
                <w:sz w:val="22"/>
              </w:rPr>
              <w:t>1</w:t>
            </w:r>
          </w:p>
        </w:tc>
        <w:tc>
          <w:tcPr>
            <w:tcW w:w="413" w:type="pct"/>
            <w:shd w:val="clear" w:color="auto" w:fill="auto"/>
            <w:vAlign w:val="center"/>
            <w:hideMark/>
          </w:tcPr>
          <w:p w:rsidR="007F04BA" w:rsidRPr="0023308A" w:rsidRDefault="007F04BA">
            <w:pPr>
              <w:jc w:val="center"/>
              <w:rPr>
                <w:sz w:val="22"/>
              </w:rPr>
            </w:pPr>
            <w:r w:rsidRPr="0023308A">
              <w:rPr>
                <w:sz w:val="22"/>
              </w:rPr>
              <w:t>0,0232</w:t>
            </w:r>
          </w:p>
        </w:tc>
        <w:tc>
          <w:tcPr>
            <w:tcW w:w="589" w:type="pct"/>
            <w:shd w:val="clear" w:color="auto" w:fill="auto"/>
            <w:vAlign w:val="center"/>
            <w:hideMark/>
          </w:tcPr>
          <w:p w:rsidR="007F04BA" w:rsidRPr="0023308A" w:rsidRDefault="007F04BA">
            <w:pPr>
              <w:jc w:val="center"/>
              <w:rPr>
                <w:sz w:val="22"/>
              </w:rPr>
            </w:pPr>
            <w:r w:rsidRPr="0023308A">
              <w:rPr>
                <w:sz w:val="22"/>
              </w:rPr>
              <w:t>85-70</w:t>
            </w:r>
          </w:p>
        </w:tc>
        <w:tc>
          <w:tcPr>
            <w:tcW w:w="347" w:type="pct"/>
            <w:shd w:val="clear" w:color="auto" w:fill="auto"/>
            <w:vAlign w:val="center"/>
            <w:hideMark/>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двлд. 2а)</w:t>
            </w:r>
          </w:p>
        </w:tc>
        <w:tc>
          <w:tcPr>
            <w:tcW w:w="409" w:type="pct"/>
            <w:shd w:val="clear" w:color="000000" w:fill="FFFFFF"/>
            <w:vAlign w:val="center"/>
          </w:tcPr>
          <w:p w:rsidR="007F04BA" w:rsidRPr="0023308A" w:rsidRDefault="007F04BA">
            <w:pPr>
              <w:jc w:val="center"/>
              <w:rPr>
                <w:sz w:val="22"/>
              </w:rPr>
            </w:pPr>
            <w:r w:rsidRPr="0023308A">
              <w:rPr>
                <w:sz w:val="22"/>
              </w:rPr>
              <w:t>2003</w:t>
            </w:r>
          </w:p>
        </w:tc>
        <w:tc>
          <w:tcPr>
            <w:tcW w:w="283" w:type="pct"/>
            <w:shd w:val="clear" w:color="000000" w:fill="FFFFFF"/>
            <w:vAlign w:val="center"/>
          </w:tcPr>
          <w:p w:rsidR="007F04BA" w:rsidRPr="0023308A" w:rsidRDefault="007F04BA">
            <w:pPr>
              <w:jc w:val="center"/>
              <w:rPr>
                <w:sz w:val="22"/>
              </w:rPr>
            </w:pPr>
            <w:r w:rsidRPr="0023308A">
              <w:rPr>
                <w:sz w:val="22"/>
              </w:rPr>
              <w:t>59</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0,099</w:t>
            </w:r>
          </w:p>
        </w:tc>
        <w:tc>
          <w:tcPr>
            <w:tcW w:w="589" w:type="pct"/>
            <w:shd w:val="clear" w:color="auto" w:fill="auto"/>
            <w:vAlign w:val="center"/>
          </w:tcPr>
          <w:p w:rsidR="007F04BA" w:rsidRPr="0023308A" w:rsidRDefault="007F04BA">
            <w:pPr>
              <w:jc w:val="center"/>
              <w:rPr>
                <w:sz w:val="22"/>
              </w:rPr>
            </w:pPr>
            <w:r w:rsidRPr="0023308A">
              <w:rPr>
                <w:sz w:val="22"/>
              </w:rPr>
              <w:t>85-70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3</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рп. Суксун , ул. Кирова, д. 44)</w:t>
            </w:r>
          </w:p>
        </w:tc>
        <w:tc>
          <w:tcPr>
            <w:tcW w:w="409" w:type="pct"/>
            <w:shd w:val="clear" w:color="000000" w:fill="FFFFFF"/>
            <w:vAlign w:val="center"/>
          </w:tcPr>
          <w:p w:rsidR="007F04BA" w:rsidRPr="0023308A" w:rsidRDefault="007F04BA">
            <w:pPr>
              <w:jc w:val="center"/>
              <w:rPr>
                <w:sz w:val="22"/>
              </w:rPr>
            </w:pPr>
            <w:r w:rsidRPr="0023308A">
              <w:rPr>
                <w:sz w:val="22"/>
              </w:rPr>
              <w:t>2000</w:t>
            </w:r>
          </w:p>
        </w:tc>
        <w:tc>
          <w:tcPr>
            <w:tcW w:w="283" w:type="pct"/>
            <w:shd w:val="clear" w:color="000000" w:fill="FFFFFF"/>
            <w:vAlign w:val="center"/>
          </w:tcPr>
          <w:p w:rsidR="007F04BA" w:rsidRPr="0023308A" w:rsidRDefault="007F04BA">
            <w:pPr>
              <w:jc w:val="center"/>
              <w:rPr>
                <w:sz w:val="22"/>
              </w:rPr>
            </w:pPr>
            <w:r w:rsidRPr="0023308A">
              <w:rPr>
                <w:sz w:val="22"/>
              </w:rPr>
              <w:t>50</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0,035</w:t>
            </w:r>
          </w:p>
        </w:tc>
        <w:tc>
          <w:tcPr>
            <w:tcW w:w="589" w:type="pct"/>
            <w:shd w:val="clear" w:color="auto" w:fill="auto"/>
            <w:vAlign w:val="center"/>
          </w:tcPr>
          <w:p w:rsidR="007F04BA" w:rsidRPr="0023308A" w:rsidRDefault="007F04BA">
            <w:pPr>
              <w:jc w:val="center"/>
              <w:rPr>
                <w:sz w:val="22"/>
              </w:rPr>
            </w:pPr>
            <w:r w:rsidRPr="0023308A">
              <w:rPr>
                <w:sz w:val="22"/>
              </w:rPr>
              <w:t>85-70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4</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409" w:type="pct"/>
            <w:shd w:val="clear" w:color="000000" w:fill="FFFFFF"/>
            <w:vAlign w:val="center"/>
          </w:tcPr>
          <w:p w:rsidR="007F04BA" w:rsidRPr="0023308A" w:rsidRDefault="007F04BA">
            <w:pPr>
              <w:jc w:val="center"/>
              <w:rPr>
                <w:sz w:val="22"/>
              </w:rPr>
            </w:pPr>
            <w:r w:rsidRPr="0023308A">
              <w:rPr>
                <w:sz w:val="22"/>
              </w:rPr>
              <w:t>1973</w:t>
            </w:r>
          </w:p>
        </w:tc>
        <w:tc>
          <w:tcPr>
            <w:tcW w:w="283" w:type="pct"/>
            <w:shd w:val="clear" w:color="000000" w:fill="FFFFFF"/>
            <w:vAlign w:val="center"/>
          </w:tcPr>
          <w:p w:rsidR="007F04BA" w:rsidRPr="0023308A" w:rsidRDefault="007F04BA">
            <w:pPr>
              <w:jc w:val="center"/>
              <w:rPr>
                <w:sz w:val="22"/>
              </w:rPr>
            </w:pPr>
            <w:r w:rsidRPr="0023308A">
              <w:rPr>
                <w:sz w:val="22"/>
              </w:rPr>
              <w:t>66</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0,245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5</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409" w:type="pct"/>
            <w:shd w:val="clear" w:color="000000" w:fill="FFFFFF"/>
            <w:vAlign w:val="center"/>
          </w:tcPr>
          <w:p w:rsidR="007F04BA" w:rsidRPr="0023308A" w:rsidRDefault="007F04BA">
            <w:pPr>
              <w:jc w:val="center"/>
              <w:rPr>
                <w:sz w:val="22"/>
              </w:rPr>
            </w:pPr>
            <w:r w:rsidRPr="0023308A">
              <w:rPr>
                <w:sz w:val="22"/>
              </w:rPr>
              <w:t>1967</w:t>
            </w:r>
          </w:p>
        </w:tc>
        <w:tc>
          <w:tcPr>
            <w:tcW w:w="283" w:type="pct"/>
            <w:shd w:val="clear" w:color="000000" w:fill="FFFFFF"/>
            <w:vAlign w:val="center"/>
          </w:tcPr>
          <w:p w:rsidR="007F04BA" w:rsidRPr="0023308A" w:rsidRDefault="007F04BA">
            <w:pPr>
              <w:jc w:val="center"/>
              <w:rPr>
                <w:sz w:val="22"/>
              </w:rPr>
            </w:pPr>
            <w:r w:rsidRPr="0023308A">
              <w:rPr>
                <w:sz w:val="22"/>
              </w:rPr>
              <w:t>67</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0,25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6</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409" w:type="pct"/>
            <w:shd w:val="clear" w:color="000000" w:fill="FFFFFF"/>
            <w:vAlign w:val="center"/>
          </w:tcPr>
          <w:p w:rsidR="007F04BA" w:rsidRPr="0023308A" w:rsidRDefault="007F04BA">
            <w:pPr>
              <w:jc w:val="center"/>
              <w:rPr>
                <w:sz w:val="22"/>
              </w:rPr>
            </w:pPr>
            <w:r w:rsidRPr="0023308A">
              <w:rPr>
                <w:sz w:val="22"/>
              </w:rPr>
              <w:t>1972</w:t>
            </w:r>
          </w:p>
        </w:tc>
        <w:tc>
          <w:tcPr>
            <w:tcW w:w="283" w:type="pct"/>
            <w:shd w:val="clear" w:color="000000" w:fill="FFFFFF"/>
            <w:vAlign w:val="center"/>
          </w:tcPr>
          <w:p w:rsidR="007F04BA" w:rsidRPr="0023308A" w:rsidRDefault="007F04BA">
            <w:pPr>
              <w:jc w:val="center"/>
              <w:rPr>
                <w:sz w:val="22"/>
              </w:rPr>
            </w:pPr>
            <w:r w:rsidRPr="0023308A">
              <w:rPr>
                <w:sz w:val="22"/>
              </w:rPr>
              <w:t>66</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0,123</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7</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409" w:type="pct"/>
            <w:shd w:val="clear" w:color="000000" w:fill="FFFFFF"/>
            <w:vAlign w:val="center"/>
          </w:tcPr>
          <w:p w:rsidR="007F04BA" w:rsidRPr="0023308A" w:rsidRDefault="007F04BA">
            <w:pPr>
              <w:jc w:val="center"/>
              <w:rPr>
                <w:sz w:val="22"/>
              </w:rPr>
            </w:pPr>
            <w:r w:rsidRPr="0023308A">
              <w:rPr>
                <w:sz w:val="22"/>
              </w:rPr>
              <w:t>1970</w:t>
            </w:r>
          </w:p>
        </w:tc>
        <w:tc>
          <w:tcPr>
            <w:tcW w:w="283" w:type="pct"/>
            <w:shd w:val="clear" w:color="000000" w:fill="FFFFFF"/>
            <w:vAlign w:val="center"/>
          </w:tcPr>
          <w:p w:rsidR="007F04BA" w:rsidRPr="0023308A" w:rsidRDefault="007F04BA">
            <w:pPr>
              <w:jc w:val="center"/>
              <w:rPr>
                <w:sz w:val="22"/>
              </w:rPr>
            </w:pPr>
            <w:r w:rsidRPr="0023308A">
              <w:rPr>
                <w:sz w:val="22"/>
              </w:rPr>
              <w:t>62</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0,11</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8</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409" w:type="pct"/>
            <w:shd w:val="clear" w:color="000000" w:fill="FFFFFF"/>
            <w:vAlign w:val="center"/>
          </w:tcPr>
          <w:p w:rsidR="007F04BA" w:rsidRPr="0023308A" w:rsidRDefault="007F04BA">
            <w:pPr>
              <w:jc w:val="center"/>
              <w:rPr>
                <w:sz w:val="22"/>
              </w:rPr>
            </w:pPr>
            <w:r w:rsidRPr="0023308A">
              <w:rPr>
                <w:sz w:val="22"/>
              </w:rPr>
              <w:t>1981</w:t>
            </w:r>
          </w:p>
        </w:tc>
        <w:tc>
          <w:tcPr>
            <w:tcW w:w="283" w:type="pct"/>
            <w:shd w:val="clear" w:color="000000" w:fill="FFFFFF"/>
            <w:vAlign w:val="center"/>
          </w:tcPr>
          <w:p w:rsidR="007F04BA" w:rsidRPr="0023308A" w:rsidRDefault="007F04BA">
            <w:pPr>
              <w:jc w:val="center"/>
              <w:rPr>
                <w:sz w:val="22"/>
              </w:rPr>
            </w:pPr>
            <w:r w:rsidRPr="0023308A">
              <w:rPr>
                <w:sz w:val="22"/>
              </w:rPr>
              <w:t>63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0,075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9</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409" w:type="pct"/>
            <w:shd w:val="clear" w:color="000000" w:fill="FFFFFF"/>
            <w:vAlign w:val="center"/>
          </w:tcPr>
          <w:p w:rsidR="007F04BA" w:rsidRPr="0023308A" w:rsidRDefault="007F04BA">
            <w:pPr>
              <w:jc w:val="center"/>
              <w:rPr>
                <w:sz w:val="22"/>
              </w:rPr>
            </w:pPr>
            <w:r w:rsidRPr="0023308A">
              <w:rPr>
                <w:sz w:val="22"/>
              </w:rPr>
              <w:t>1974</w:t>
            </w:r>
          </w:p>
        </w:tc>
        <w:tc>
          <w:tcPr>
            <w:tcW w:w="283" w:type="pct"/>
            <w:shd w:val="clear" w:color="000000" w:fill="FFFFFF"/>
            <w:vAlign w:val="center"/>
          </w:tcPr>
          <w:p w:rsidR="007F04BA" w:rsidRPr="0023308A" w:rsidRDefault="007F04BA">
            <w:pPr>
              <w:jc w:val="center"/>
              <w:rPr>
                <w:sz w:val="22"/>
              </w:rPr>
            </w:pPr>
            <w:r w:rsidRPr="0023308A">
              <w:rPr>
                <w:sz w:val="22"/>
              </w:rPr>
              <w:t>63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0,3</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10</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409" w:type="pct"/>
            <w:shd w:val="clear" w:color="000000" w:fill="FFFFFF"/>
            <w:vAlign w:val="center"/>
          </w:tcPr>
          <w:p w:rsidR="007F04BA" w:rsidRPr="0023308A" w:rsidRDefault="007F04BA">
            <w:pPr>
              <w:jc w:val="center"/>
              <w:rPr>
                <w:sz w:val="22"/>
              </w:rPr>
            </w:pPr>
            <w:r w:rsidRPr="0023308A">
              <w:rPr>
                <w:sz w:val="22"/>
              </w:rPr>
              <w:t>1984</w:t>
            </w:r>
          </w:p>
        </w:tc>
        <w:tc>
          <w:tcPr>
            <w:tcW w:w="283" w:type="pct"/>
            <w:shd w:val="clear" w:color="000000" w:fill="FFFFFF"/>
            <w:vAlign w:val="center"/>
          </w:tcPr>
          <w:p w:rsidR="007F04BA" w:rsidRPr="0023308A" w:rsidRDefault="007F04BA">
            <w:pPr>
              <w:jc w:val="center"/>
              <w:rPr>
                <w:sz w:val="22"/>
              </w:rPr>
            </w:pPr>
            <w:r w:rsidRPr="0023308A">
              <w:rPr>
                <w:sz w:val="22"/>
              </w:rPr>
              <w:t>62</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0,075</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11</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409" w:type="pct"/>
            <w:shd w:val="clear" w:color="000000" w:fill="FFFFFF"/>
            <w:vAlign w:val="center"/>
          </w:tcPr>
          <w:p w:rsidR="007F04BA" w:rsidRPr="0023308A" w:rsidRDefault="007F04BA">
            <w:pPr>
              <w:jc w:val="center"/>
              <w:rPr>
                <w:sz w:val="22"/>
              </w:rPr>
            </w:pPr>
            <w:r w:rsidRPr="0023308A">
              <w:rPr>
                <w:sz w:val="22"/>
              </w:rPr>
              <w:t>1970</w:t>
            </w:r>
          </w:p>
        </w:tc>
        <w:tc>
          <w:tcPr>
            <w:tcW w:w="283" w:type="pct"/>
            <w:shd w:val="clear" w:color="000000" w:fill="FFFFFF"/>
            <w:vAlign w:val="center"/>
          </w:tcPr>
          <w:p w:rsidR="007F04BA" w:rsidRPr="0023308A" w:rsidRDefault="007F04BA">
            <w:pPr>
              <w:jc w:val="center"/>
              <w:rPr>
                <w:sz w:val="22"/>
              </w:rPr>
            </w:pPr>
            <w:r w:rsidRPr="0023308A">
              <w:rPr>
                <w:sz w:val="22"/>
              </w:rPr>
              <w:t>66</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0,11</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12</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409" w:type="pct"/>
            <w:shd w:val="clear" w:color="000000" w:fill="FFFFFF"/>
            <w:vAlign w:val="center"/>
          </w:tcPr>
          <w:p w:rsidR="007F04BA" w:rsidRPr="0023308A" w:rsidRDefault="007F04BA">
            <w:pPr>
              <w:jc w:val="center"/>
              <w:rPr>
                <w:sz w:val="22"/>
              </w:rPr>
            </w:pPr>
            <w:r w:rsidRPr="0023308A">
              <w:rPr>
                <w:sz w:val="22"/>
              </w:rPr>
              <w:t>1967</w:t>
            </w:r>
          </w:p>
        </w:tc>
        <w:tc>
          <w:tcPr>
            <w:tcW w:w="283" w:type="pct"/>
            <w:shd w:val="clear" w:color="000000" w:fill="FFFFFF"/>
            <w:vAlign w:val="center"/>
          </w:tcPr>
          <w:p w:rsidR="007F04BA" w:rsidRPr="0023308A" w:rsidRDefault="007F04BA">
            <w:pPr>
              <w:jc w:val="center"/>
              <w:rPr>
                <w:sz w:val="22"/>
              </w:rPr>
            </w:pPr>
            <w:r w:rsidRPr="0023308A">
              <w:rPr>
                <w:sz w:val="22"/>
              </w:rPr>
              <w:t>67</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3</w:t>
            </w:r>
          </w:p>
        </w:tc>
        <w:tc>
          <w:tcPr>
            <w:tcW w:w="413" w:type="pct"/>
            <w:shd w:val="clear" w:color="auto" w:fill="auto"/>
            <w:vAlign w:val="center"/>
          </w:tcPr>
          <w:p w:rsidR="007F04BA" w:rsidRPr="0023308A" w:rsidRDefault="007F04BA">
            <w:pPr>
              <w:jc w:val="center"/>
              <w:rPr>
                <w:sz w:val="22"/>
              </w:rPr>
            </w:pPr>
            <w:r w:rsidRPr="0023308A">
              <w:rPr>
                <w:sz w:val="22"/>
              </w:rPr>
              <w:t>1,42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13</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409" w:type="pct"/>
            <w:shd w:val="clear" w:color="000000" w:fill="FFFFFF"/>
            <w:vAlign w:val="center"/>
          </w:tcPr>
          <w:p w:rsidR="007F04BA" w:rsidRPr="0023308A" w:rsidRDefault="007F04BA">
            <w:pPr>
              <w:jc w:val="center"/>
              <w:rPr>
                <w:sz w:val="22"/>
              </w:rPr>
            </w:pPr>
            <w:r w:rsidRPr="0023308A">
              <w:rPr>
                <w:sz w:val="22"/>
              </w:rPr>
              <w:t>2014</w:t>
            </w:r>
          </w:p>
        </w:tc>
        <w:tc>
          <w:tcPr>
            <w:tcW w:w="283" w:type="pct"/>
            <w:shd w:val="clear" w:color="000000" w:fill="FFFFFF"/>
            <w:vAlign w:val="center"/>
          </w:tcPr>
          <w:p w:rsidR="007F04BA" w:rsidRPr="0023308A" w:rsidRDefault="007F04BA">
            <w:pPr>
              <w:jc w:val="center"/>
              <w:rPr>
                <w:sz w:val="22"/>
              </w:rPr>
            </w:pPr>
            <w:r w:rsidRPr="0023308A">
              <w:rPr>
                <w:sz w:val="22"/>
              </w:rPr>
              <w:t>24,3</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0,516</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14</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409" w:type="pct"/>
            <w:shd w:val="clear" w:color="000000" w:fill="FFFFFF"/>
            <w:vAlign w:val="center"/>
          </w:tcPr>
          <w:p w:rsidR="007F04BA" w:rsidRPr="0023308A" w:rsidRDefault="007F04BA">
            <w:pPr>
              <w:jc w:val="center"/>
              <w:rPr>
                <w:sz w:val="22"/>
              </w:rPr>
            </w:pPr>
            <w:r w:rsidRPr="0023308A">
              <w:rPr>
                <w:sz w:val="22"/>
              </w:rPr>
              <w:t>1986</w:t>
            </w:r>
          </w:p>
        </w:tc>
        <w:tc>
          <w:tcPr>
            <w:tcW w:w="283" w:type="pct"/>
            <w:shd w:val="clear" w:color="000000" w:fill="FFFFFF"/>
            <w:vAlign w:val="center"/>
          </w:tcPr>
          <w:p w:rsidR="007F04BA" w:rsidRPr="0023308A" w:rsidRDefault="007F04BA">
            <w:pPr>
              <w:jc w:val="center"/>
              <w:rPr>
                <w:sz w:val="22"/>
              </w:rPr>
            </w:pPr>
            <w:r w:rsidRPr="0023308A">
              <w:rPr>
                <w:sz w:val="22"/>
              </w:rPr>
              <w:t>65</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0,14</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lastRenderedPageBreak/>
              <w:t>15</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Моргуново, ул. Трактовая, д. 41)</w:t>
            </w:r>
          </w:p>
        </w:tc>
        <w:tc>
          <w:tcPr>
            <w:tcW w:w="409" w:type="pct"/>
            <w:shd w:val="clear" w:color="000000" w:fill="FFFFFF"/>
            <w:vAlign w:val="center"/>
          </w:tcPr>
          <w:p w:rsidR="007F04BA" w:rsidRPr="0023308A" w:rsidRDefault="007F04BA">
            <w:pPr>
              <w:jc w:val="center"/>
              <w:rPr>
                <w:sz w:val="22"/>
              </w:rPr>
            </w:pPr>
            <w:r w:rsidRPr="0023308A">
              <w:rPr>
                <w:sz w:val="22"/>
              </w:rPr>
              <w:t>1963</w:t>
            </w:r>
          </w:p>
        </w:tc>
        <w:tc>
          <w:tcPr>
            <w:tcW w:w="283" w:type="pct"/>
            <w:shd w:val="clear" w:color="000000" w:fill="FFFFFF"/>
            <w:vAlign w:val="center"/>
          </w:tcPr>
          <w:p w:rsidR="007F04BA" w:rsidRPr="0023308A" w:rsidRDefault="007F04BA">
            <w:pPr>
              <w:jc w:val="center"/>
              <w:rPr>
                <w:sz w:val="22"/>
              </w:rPr>
            </w:pPr>
            <w:r w:rsidRPr="0023308A">
              <w:rPr>
                <w:sz w:val="22"/>
              </w:rPr>
              <w:t>67</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0,68</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16</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409" w:type="pct"/>
            <w:shd w:val="clear" w:color="000000" w:fill="FFFFFF"/>
            <w:vAlign w:val="center"/>
          </w:tcPr>
          <w:p w:rsidR="007F04BA" w:rsidRPr="0023308A" w:rsidRDefault="007F04BA">
            <w:pPr>
              <w:jc w:val="center"/>
              <w:rPr>
                <w:sz w:val="22"/>
              </w:rPr>
            </w:pPr>
            <w:r w:rsidRPr="0023308A">
              <w:rPr>
                <w:sz w:val="22"/>
              </w:rPr>
              <w:t>2013</w:t>
            </w:r>
          </w:p>
        </w:tc>
        <w:tc>
          <w:tcPr>
            <w:tcW w:w="283" w:type="pct"/>
            <w:shd w:val="clear" w:color="000000" w:fill="FFFFFF"/>
            <w:vAlign w:val="center"/>
          </w:tcPr>
          <w:p w:rsidR="007F04BA" w:rsidRPr="0023308A" w:rsidRDefault="007F04BA">
            <w:pPr>
              <w:jc w:val="center"/>
              <w:rPr>
                <w:sz w:val="22"/>
              </w:rPr>
            </w:pPr>
            <w:r w:rsidRPr="0023308A">
              <w:rPr>
                <w:sz w:val="22"/>
              </w:rPr>
              <w:t>51</w:t>
            </w:r>
          </w:p>
        </w:tc>
        <w:tc>
          <w:tcPr>
            <w:tcW w:w="474" w:type="pct"/>
            <w:shd w:val="clear" w:color="auto" w:fill="auto"/>
            <w:vAlign w:val="center"/>
          </w:tcPr>
          <w:p w:rsidR="007F04BA" w:rsidRPr="0023308A" w:rsidRDefault="007F04BA">
            <w:pPr>
              <w:jc w:val="center"/>
              <w:rPr>
                <w:sz w:val="22"/>
              </w:rPr>
            </w:pPr>
            <w:r w:rsidRPr="0023308A">
              <w:rPr>
                <w:sz w:val="22"/>
              </w:rPr>
              <w:t>эл.энергия</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0,09</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17</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409" w:type="pct"/>
            <w:shd w:val="clear" w:color="000000" w:fill="FFFFFF"/>
            <w:vAlign w:val="center"/>
          </w:tcPr>
          <w:p w:rsidR="007F04BA" w:rsidRPr="0023308A" w:rsidRDefault="007F04BA">
            <w:pPr>
              <w:jc w:val="center"/>
              <w:rPr>
                <w:sz w:val="22"/>
              </w:rPr>
            </w:pPr>
            <w:r w:rsidRPr="0023308A">
              <w:rPr>
                <w:sz w:val="22"/>
              </w:rPr>
              <w:t>2013</w:t>
            </w:r>
          </w:p>
        </w:tc>
        <w:tc>
          <w:tcPr>
            <w:tcW w:w="283" w:type="pct"/>
            <w:shd w:val="clear" w:color="000000" w:fill="FFFFFF"/>
            <w:vAlign w:val="center"/>
          </w:tcPr>
          <w:p w:rsidR="007F04BA" w:rsidRPr="0023308A" w:rsidRDefault="007F04BA">
            <w:pPr>
              <w:jc w:val="center"/>
              <w:rPr>
                <w:sz w:val="22"/>
              </w:rPr>
            </w:pPr>
            <w:r w:rsidRPr="0023308A">
              <w:rPr>
                <w:sz w:val="22"/>
              </w:rPr>
              <w:t>50</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0,015</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18</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409" w:type="pct"/>
            <w:shd w:val="clear" w:color="000000" w:fill="FFFFFF"/>
            <w:vAlign w:val="center"/>
          </w:tcPr>
          <w:p w:rsidR="007F04BA" w:rsidRPr="0023308A" w:rsidRDefault="007F04BA">
            <w:pPr>
              <w:jc w:val="center"/>
              <w:rPr>
                <w:sz w:val="22"/>
              </w:rPr>
            </w:pPr>
            <w:r w:rsidRPr="0023308A">
              <w:rPr>
                <w:sz w:val="22"/>
              </w:rPr>
              <w:t>2014</w:t>
            </w:r>
          </w:p>
        </w:tc>
        <w:tc>
          <w:tcPr>
            <w:tcW w:w="283" w:type="pct"/>
            <w:shd w:val="clear" w:color="000000" w:fill="FFFFFF"/>
            <w:vAlign w:val="center"/>
          </w:tcPr>
          <w:p w:rsidR="007F04BA" w:rsidRPr="0023308A" w:rsidRDefault="007F04BA">
            <w:pPr>
              <w:jc w:val="center"/>
              <w:rPr>
                <w:sz w:val="22"/>
              </w:rPr>
            </w:pPr>
            <w:r w:rsidRPr="0023308A">
              <w:rPr>
                <w:sz w:val="22"/>
              </w:rPr>
              <w:t>53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0,051</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19</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409" w:type="pct"/>
            <w:shd w:val="clear" w:color="000000" w:fill="FFFFFF"/>
            <w:vAlign w:val="center"/>
          </w:tcPr>
          <w:p w:rsidR="007F04BA" w:rsidRPr="0023308A" w:rsidRDefault="007F04BA">
            <w:pPr>
              <w:jc w:val="center"/>
              <w:rPr>
                <w:sz w:val="22"/>
              </w:rPr>
            </w:pPr>
            <w:r w:rsidRPr="0023308A">
              <w:rPr>
                <w:sz w:val="22"/>
              </w:rPr>
              <w:t>1974</w:t>
            </w:r>
          </w:p>
        </w:tc>
        <w:tc>
          <w:tcPr>
            <w:tcW w:w="283" w:type="pct"/>
            <w:shd w:val="clear" w:color="000000" w:fill="FFFFFF"/>
            <w:vAlign w:val="center"/>
          </w:tcPr>
          <w:p w:rsidR="007F04BA" w:rsidRPr="0023308A" w:rsidRDefault="007F04BA">
            <w:pPr>
              <w:jc w:val="center"/>
              <w:rPr>
                <w:sz w:val="22"/>
              </w:rPr>
            </w:pPr>
            <w:r w:rsidRPr="0023308A">
              <w:rPr>
                <w:sz w:val="22"/>
              </w:rPr>
              <w:t>64</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0,42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20</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Нижняя Истекаевка, ул. Трактовая, д. 10)</w:t>
            </w:r>
          </w:p>
        </w:tc>
        <w:tc>
          <w:tcPr>
            <w:tcW w:w="409" w:type="pct"/>
            <w:shd w:val="clear" w:color="000000" w:fill="FFFFFF"/>
            <w:vAlign w:val="center"/>
          </w:tcPr>
          <w:p w:rsidR="007F04BA" w:rsidRPr="0023308A" w:rsidRDefault="007F04BA">
            <w:pPr>
              <w:jc w:val="center"/>
              <w:rPr>
                <w:sz w:val="22"/>
              </w:rPr>
            </w:pPr>
            <w:r w:rsidRPr="0023308A">
              <w:rPr>
                <w:sz w:val="22"/>
              </w:rPr>
              <w:t>2013</w:t>
            </w:r>
          </w:p>
        </w:tc>
        <w:tc>
          <w:tcPr>
            <w:tcW w:w="283" w:type="pct"/>
            <w:shd w:val="clear" w:color="000000" w:fill="FFFFFF"/>
            <w:vAlign w:val="center"/>
          </w:tcPr>
          <w:p w:rsidR="007F04BA" w:rsidRPr="0023308A" w:rsidRDefault="007F04BA">
            <w:pPr>
              <w:jc w:val="center"/>
              <w:rPr>
                <w:sz w:val="22"/>
              </w:rPr>
            </w:pPr>
            <w:r w:rsidRPr="0023308A">
              <w:rPr>
                <w:sz w:val="22"/>
              </w:rPr>
              <w:t>67,92</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0,095</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21</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409" w:type="pct"/>
            <w:shd w:val="clear" w:color="000000" w:fill="FFFFFF"/>
            <w:vAlign w:val="center"/>
          </w:tcPr>
          <w:p w:rsidR="007F04BA" w:rsidRPr="0023308A" w:rsidRDefault="007F04BA">
            <w:pPr>
              <w:jc w:val="center"/>
              <w:rPr>
                <w:sz w:val="22"/>
              </w:rPr>
            </w:pPr>
            <w:r w:rsidRPr="0023308A">
              <w:rPr>
                <w:sz w:val="22"/>
              </w:rPr>
              <w:t>1986</w:t>
            </w:r>
          </w:p>
        </w:tc>
        <w:tc>
          <w:tcPr>
            <w:tcW w:w="283" w:type="pct"/>
            <w:shd w:val="clear" w:color="000000" w:fill="FFFFFF"/>
            <w:vAlign w:val="center"/>
          </w:tcPr>
          <w:p w:rsidR="007F04BA" w:rsidRPr="0023308A" w:rsidRDefault="007F04BA">
            <w:pPr>
              <w:jc w:val="center"/>
              <w:rPr>
                <w:sz w:val="22"/>
              </w:rPr>
            </w:pPr>
            <w:r w:rsidRPr="0023308A">
              <w:rPr>
                <w:sz w:val="22"/>
              </w:rPr>
              <w:t>41,7</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0,72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22</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409" w:type="pct"/>
            <w:shd w:val="clear" w:color="000000" w:fill="FFFFFF"/>
            <w:vAlign w:val="center"/>
          </w:tcPr>
          <w:p w:rsidR="007F04BA" w:rsidRPr="0023308A" w:rsidRDefault="007F04BA">
            <w:pPr>
              <w:jc w:val="center"/>
              <w:rPr>
                <w:sz w:val="22"/>
              </w:rPr>
            </w:pPr>
            <w:r w:rsidRPr="0023308A">
              <w:rPr>
                <w:sz w:val="22"/>
              </w:rPr>
              <w:t>1981</w:t>
            </w:r>
          </w:p>
        </w:tc>
        <w:tc>
          <w:tcPr>
            <w:tcW w:w="283" w:type="pct"/>
            <w:shd w:val="clear" w:color="000000" w:fill="FFFFFF"/>
            <w:vAlign w:val="center"/>
          </w:tcPr>
          <w:p w:rsidR="007F04BA" w:rsidRPr="0023308A" w:rsidRDefault="007F04BA">
            <w:pPr>
              <w:jc w:val="center"/>
              <w:rPr>
                <w:sz w:val="22"/>
              </w:rPr>
            </w:pPr>
            <w:r w:rsidRPr="0023308A">
              <w:rPr>
                <w:sz w:val="22"/>
              </w:rPr>
              <w:t>47,2</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0,72</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23</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409" w:type="pct"/>
            <w:shd w:val="clear" w:color="000000" w:fill="FFFFFF"/>
            <w:vAlign w:val="center"/>
          </w:tcPr>
          <w:p w:rsidR="007F04BA" w:rsidRPr="0023308A" w:rsidRDefault="007F04BA">
            <w:pPr>
              <w:jc w:val="center"/>
              <w:rPr>
                <w:sz w:val="22"/>
              </w:rPr>
            </w:pPr>
            <w:r w:rsidRPr="0023308A">
              <w:rPr>
                <w:sz w:val="22"/>
              </w:rPr>
              <w:t>1988</w:t>
            </w:r>
          </w:p>
        </w:tc>
        <w:tc>
          <w:tcPr>
            <w:tcW w:w="283" w:type="pct"/>
            <w:shd w:val="clear" w:color="000000" w:fill="FFFFFF"/>
            <w:vAlign w:val="center"/>
          </w:tcPr>
          <w:p w:rsidR="007F04BA" w:rsidRPr="0023308A" w:rsidRDefault="007F04BA">
            <w:pPr>
              <w:jc w:val="center"/>
              <w:rPr>
                <w:sz w:val="22"/>
              </w:rPr>
            </w:pPr>
            <w:r w:rsidRPr="0023308A">
              <w:rPr>
                <w:sz w:val="22"/>
              </w:rPr>
              <w:t>60</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4</w:t>
            </w:r>
          </w:p>
        </w:tc>
        <w:tc>
          <w:tcPr>
            <w:tcW w:w="413" w:type="pct"/>
            <w:shd w:val="clear" w:color="auto" w:fill="auto"/>
            <w:vAlign w:val="center"/>
          </w:tcPr>
          <w:p w:rsidR="007F04BA" w:rsidRPr="0023308A" w:rsidRDefault="007F04BA">
            <w:pPr>
              <w:jc w:val="center"/>
              <w:rPr>
                <w:sz w:val="22"/>
              </w:rPr>
            </w:pPr>
            <w:r w:rsidRPr="0023308A">
              <w:rPr>
                <w:sz w:val="22"/>
              </w:rPr>
              <w:t>1,8</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24</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409" w:type="pct"/>
            <w:shd w:val="clear" w:color="000000" w:fill="FFFFFF"/>
            <w:vAlign w:val="center"/>
          </w:tcPr>
          <w:p w:rsidR="007F04BA" w:rsidRPr="0023308A" w:rsidRDefault="007F04BA">
            <w:pPr>
              <w:jc w:val="center"/>
              <w:rPr>
                <w:sz w:val="22"/>
              </w:rPr>
            </w:pPr>
            <w:r w:rsidRPr="0023308A">
              <w:rPr>
                <w:sz w:val="22"/>
              </w:rPr>
              <w:t>2017</w:t>
            </w:r>
          </w:p>
        </w:tc>
        <w:tc>
          <w:tcPr>
            <w:tcW w:w="283" w:type="pct"/>
            <w:shd w:val="clear" w:color="000000" w:fill="FFFFFF"/>
            <w:vAlign w:val="center"/>
          </w:tcPr>
          <w:p w:rsidR="007F04BA" w:rsidRPr="0023308A" w:rsidRDefault="007F04BA">
            <w:pPr>
              <w:jc w:val="center"/>
              <w:rPr>
                <w:sz w:val="22"/>
              </w:rPr>
            </w:pPr>
            <w:r w:rsidRPr="0023308A">
              <w:rPr>
                <w:sz w:val="22"/>
              </w:rPr>
              <w:t>31,53</w:t>
            </w:r>
          </w:p>
        </w:tc>
        <w:tc>
          <w:tcPr>
            <w:tcW w:w="474" w:type="pct"/>
            <w:shd w:val="clear" w:color="auto" w:fill="auto"/>
            <w:vAlign w:val="center"/>
          </w:tcPr>
          <w:p w:rsidR="007F04BA" w:rsidRPr="0023308A" w:rsidRDefault="007F04BA">
            <w:pPr>
              <w:jc w:val="center"/>
              <w:rPr>
                <w:sz w:val="22"/>
              </w:rPr>
            </w:pPr>
            <w:r w:rsidRPr="0023308A">
              <w:rPr>
                <w:sz w:val="22"/>
              </w:rPr>
              <w:t>дрова</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0,13</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25</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1989</w:t>
            </w:r>
          </w:p>
        </w:tc>
        <w:tc>
          <w:tcPr>
            <w:tcW w:w="283" w:type="pct"/>
            <w:shd w:val="clear" w:color="000000" w:fill="FFFFFF"/>
            <w:vAlign w:val="center"/>
          </w:tcPr>
          <w:p w:rsidR="007F04BA" w:rsidRPr="0023308A" w:rsidRDefault="007F04BA">
            <w:pPr>
              <w:jc w:val="center"/>
              <w:rPr>
                <w:sz w:val="22"/>
              </w:rPr>
            </w:pPr>
            <w:r w:rsidRPr="0023308A">
              <w:rPr>
                <w:sz w:val="22"/>
              </w:rPr>
              <w:t>62</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0,076</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26</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1989</w:t>
            </w:r>
          </w:p>
        </w:tc>
        <w:tc>
          <w:tcPr>
            <w:tcW w:w="283" w:type="pct"/>
            <w:shd w:val="clear" w:color="000000" w:fill="FFFFFF"/>
            <w:vAlign w:val="center"/>
          </w:tcPr>
          <w:p w:rsidR="007F04BA" w:rsidRPr="0023308A" w:rsidRDefault="007F04BA">
            <w:pPr>
              <w:jc w:val="center"/>
              <w:rPr>
                <w:sz w:val="22"/>
              </w:rPr>
            </w:pPr>
            <w:r w:rsidRPr="0023308A">
              <w:rPr>
                <w:sz w:val="22"/>
              </w:rPr>
              <w:t>63</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0,086</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27</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1995</w:t>
            </w:r>
          </w:p>
        </w:tc>
        <w:tc>
          <w:tcPr>
            <w:tcW w:w="283" w:type="pct"/>
            <w:shd w:val="clear" w:color="000000" w:fill="FFFFFF"/>
            <w:vAlign w:val="center"/>
          </w:tcPr>
          <w:p w:rsidR="007F04BA" w:rsidRPr="0023308A" w:rsidRDefault="007F04BA">
            <w:pPr>
              <w:jc w:val="center"/>
              <w:rPr>
                <w:sz w:val="22"/>
              </w:rPr>
            </w:pPr>
            <w:r w:rsidRPr="0023308A">
              <w:rPr>
                <w:sz w:val="22"/>
              </w:rPr>
              <w:t>61</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0,055</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28</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09" w:type="pct"/>
            <w:shd w:val="clear" w:color="000000" w:fill="FFFFFF"/>
            <w:vAlign w:val="center"/>
          </w:tcPr>
          <w:p w:rsidR="007F04BA" w:rsidRPr="0023308A" w:rsidRDefault="007F04BA">
            <w:pPr>
              <w:jc w:val="center"/>
              <w:rPr>
                <w:sz w:val="22"/>
              </w:rPr>
            </w:pPr>
            <w:r w:rsidRPr="0023308A">
              <w:rPr>
                <w:sz w:val="22"/>
              </w:rPr>
              <w:t>2000</w:t>
            </w:r>
          </w:p>
        </w:tc>
        <w:tc>
          <w:tcPr>
            <w:tcW w:w="283" w:type="pct"/>
            <w:shd w:val="clear" w:color="000000" w:fill="FFFFFF"/>
            <w:vAlign w:val="center"/>
          </w:tcPr>
          <w:p w:rsidR="007F04BA" w:rsidRPr="0023308A" w:rsidRDefault="007F04BA">
            <w:pPr>
              <w:jc w:val="center"/>
              <w:rPr>
                <w:sz w:val="22"/>
              </w:rPr>
            </w:pPr>
            <w:r w:rsidRPr="0023308A">
              <w:rPr>
                <w:sz w:val="22"/>
              </w:rPr>
              <w:t>60</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0,044</w:t>
            </w:r>
          </w:p>
        </w:tc>
        <w:tc>
          <w:tcPr>
            <w:tcW w:w="589" w:type="pct"/>
            <w:shd w:val="clear" w:color="auto" w:fill="auto"/>
            <w:vAlign w:val="center"/>
          </w:tcPr>
          <w:p w:rsidR="007F04BA" w:rsidRPr="0023308A" w:rsidRDefault="007F04BA">
            <w:pPr>
              <w:jc w:val="center"/>
              <w:rPr>
                <w:sz w:val="22"/>
              </w:rPr>
            </w:pPr>
            <w:r w:rsidRPr="0023308A">
              <w:rPr>
                <w:sz w:val="22"/>
              </w:rPr>
              <w:t>90-70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29</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библиотеки (Пермский край, Суксу</w:t>
            </w:r>
            <w:r w:rsidRPr="0023308A">
              <w:rPr>
                <w:rFonts w:eastAsia="Times New Roman"/>
                <w:sz w:val="22"/>
                <w:lang w:eastAsia="ru-RU"/>
              </w:rPr>
              <w:t>н</w:t>
            </w:r>
            <w:r w:rsidRPr="0023308A">
              <w:rPr>
                <w:rFonts w:eastAsia="Times New Roman"/>
                <w:sz w:val="22"/>
                <w:lang w:eastAsia="ru-RU"/>
              </w:rPr>
              <w:t>ский р-н, с. Брехово, ул. Школьная, д. 3)</w:t>
            </w:r>
          </w:p>
        </w:tc>
        <w:tc>
          <w:tcPr>
            <w:tcW w:w="409" w:type="pct"/>
            <w:shd w:val="clear" w:color="000000" w:fill="FFFFFF"/>
            <w:vAlign w:val="center"/>
          </w:tcPr>
          <w:p w:rsidR="007F04BA" w:rsidRPr="0023308A" w:rsidRDefault="007F04BA">
            <w:pPr>
              <w:jc w:val="center"/>
              <w:rPr>
                <w:sz w:val="22"/>
              </w:rPr>
            </w:pPr>
            <w:r w:rsidRPr="0023308A">
              <w:rPr>
                <w:sz w:val="22"/>
              </w:rPr>
              <w:t>1980</w:t>
            </w:r>
          </w:p>
        </w:tc>
        <w:tc>
          <w:tcPr>
            <w:tcW w:w="283" w:type="pct"/>
            <w:shd w:val="clear" w:color="000000" w:fill="FFFFFF"/>
            <w:vAlign w:val="center"/>
          </w:tcPr>
          <w:p w:rsidR="007F04BA" w:rsidRPr="0023308A" w:rsidRDefault="007F04BA">
            <w:pPr>
              <w:jc w:val="center"/>
              <w:rPr>
                <w:sz w:val="22"/>
              </w:rPr>
            </w:pPr>
            <w:r w:rsidRPr="0023308A">
              <w:rPr>
                <w:sz w:val="22"/>
              </w:rPr>
              <w:t>50</w:t>
            </w:r>
          </w:p>
        </w:tc>
        <w:tc>
          <w:tcPr>
            <w:tcW w:w="474" w:type="pct"/>
            <w:shd w:val="clear" w:color="auto" w:fill="auto"/>
            <w:vAlign w:val="center"/>
          </w:tcPr>
          <w:p w:rsidR="007F04BA" w:rsidRPr="0023308A" w:rsidRDefault="007F04BA">
            <w:pPr>
              <w:jc w:val="center"/>
              <w:rPr>
                <w:sz w:val="22"/>
              </w:rPr>
            </w:pPr>
            <w:r w:rsidRPr="0023308A">
              <w:rPr>
                <w:sz w:val="22"/>
              </w:rPr>
              <w:t>каменный уголь</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0,22</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t>30</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ГБУЗ ПК "Суксунская ЦРБ» (Пер</w:t>
            </w:r>
            <w:r w:rsidRPr="0023308A">
              <w:rPr>
                <w:rFonts w:eastAsia="Times New Roman"/>
                <w:sz w:val="22"/>
                <w:lang w:eastAsia="ru-RU"/>
              </w:rPr>
              <w:t>м</w:t>
            </w:r>
            <w:r w:rsidRPr="0023308A">
              <w:rPr>
                <w:rFonts w:eastAsia="Times New Roman"/>
                <w:sz w:val="22"/>
                <w:lang w:eastAsia="ru-RU"/>
              </w:rPr>
              <w:t>ский край, Суксунский р-н, с. Ключи, ул. Золина, д. 180)</w:t>
            </w:r>
          </w:p>
        </w:tc>
        <w:tc>
          <w:tcPr>
            <w:tcW w:w="409" w:type="pct"/>
            <w:shd w:val="clear" w:color="000000" w:fill="FFFFFF"/>
            <w:vAlign w:val="center"/>
          </w:tcPr>
          <w:p w:rsidR="007F04BA" w:rsidRPr="0023308A" w:rsidRDefault="007F04BA">
            <w:pPr>
              <w:jc w:val="center"/>
              <w:rPr>
                <w:sz w:val="22"/>
              </w:rPr>
            </w:pPr>
            <w:r w:rsidRPr="0023308A">
              <w:rPr>
                <w:sz w:val="22"/>
              </w:rPr>
              <w:t>2007</w:t>
            </w:r>
          </w:p>
        </w:tc>
        <w:tc>
          <w:tcPr>
            <w:tcW w:w="283" w:type="pct"/>
            <w:shd w:val="clear" w:color="000000" w:fill="FFFFFF"/>
            <w:vAlign w:val="center"/>
          </w:tcPr>
          <w:p w:rsidR="007F04BA" w:rsidRPr="0023308A" w:rsidRDefault="007F04BA">
            <w:pPr>
              <w:jc w:val="center"/>
              <w:rPr>
                <w:sz w:val="22"/>
              </w:rPr>
            </w:pPr>
            <w:r w:rsidRPr="0023308A">
              <w:rPr>
                <w:sz w:val="22"/>
              </w:rPr>
              <w:t>40</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2</w:t>
            </w:r>
          </w:p>
        </w:tc>
        <w:tc>
          <w:tcPr>
            <w:tcW w:w="413" w:type="pct"/>
            <w:shd w:val="clear" w:color="auto" w:fill="auto"/>
            <w:vAlign w:val="center"/>
          </w:tcPr>
          <w:p w:rsidR="007F04BA" w:rsidRPr="0023308A" w:rsidRDefault="007F04BA">
            <w:pPr>
              <w:jc w:val="center"/>
              <w:rPr>
                <w:sz w:val="22"/>
              </w:rPr>
            </w:pPr>
            <w:r w:rsidRPr="0023308A">
              <w:rPr>
                <w:sz w:val="22"/>
              </w:rPr>
              <w:t>0,143</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r w:rsidR="0023308A" w:rsidRPr="0023308A" w:rsidTr="007F04BA">
        <w:trPr>
          <w:cantSplit/>
        </w:trPr>
        <w:tc>
          <w:tcPr>
            <w:tcW w:w="396" w:type="pct"/>
            <w:shd w:val="clear" w:color="000000" w:fill="FFFFFF"/>
            <w:vAlign w:val="center"/>
          </w:tcPr>
          <w:p w:rsidR="007F04BA" w:rsidRPr="0023308A" w:rsidRDefault="007F04BA" w:rsidP="007F04BA">
            <w:pPr>
              <w:pStyle w:val="aa"/>
              <w:jc w:val="center"/>
              <w:rPr>
                <w:rFonts w:eastAsia="Times New Roman"/>
                <w:sz w:val="22"/>
                <w:szCs w:val="22"/>
                <w:lang w:eastAsia="ru-RU"/>
              </w:rPr>
            </w:pPr>
            <w:r w:rsidRPr="0023308A">
              <w:rPr>
                <w:rFonts w:eastAsia="Times New Roman"/>
                <w:sz w:val="22"/>
                <w:szCs w:val="22"/>
                <w:lang w:eastAsia="ru-RU"/>
              </w:rPr>
              <w:lastRenderedPageBreak/>
              <w:t>31</w:t>
            </w:r>
          </w:p>
        </w:tc>
        <w:tc>
          <w:tcPr>
            <w:tcW w:w="1647" w:type="pct"/>
            <w:shd w:val="clear" w:color="000000" w:fill="FFFFFF"/>
            <w:vAlign w:val="center"/>
          </w:tcPr>
          <w:p w:rsidR="007F04BA" w:rsidRPr="0023308A" w:rsidRDefault="007F04BA" w:rsidP="00F540B7">
            <w:pPr>
              <w:rPr>
                <w:rFonts w:eastAsia="Times New Roman"/>
                <w:sz w:val="22"/>
                <w:lang w:eastAsia="ru-RU"/>
              </w:rPr>
            </w:pPr>
            <w:r w:rsidRPr="0023308A">
              <w:rPr>
                <w:rFonts w:eastAsia="Times New Roman"/>
                <w:sz w:val="22"/>
                <w:lang w:eastAsia="ru-RU"/>
              </w:rPr>
              <w:t>Котельная ГБУЗ ПК "Суксунская ЦРБ» (Пер</w:t>
            </w:r>
            <w:r w:rsidRPr="0023308A">
              <w:rPr>
                <w:rFonts w:eastAsia="Times New Roman"/>
                <w:sz w:val="22"/>
                <w:lang w:eastAsia="ru-RU"/>
              </w:rPr>
              <w:t>м</w:t>
            </w:r>
            <w:r w:rsidRPr="0023308A">
              <w:rPr>
                <w:rFonts w:eastAsia="Times New Roman"/>
                <w:sz w:val="22"/>
                <w:lang w:eastAsia="ru-RU"/>
              </w:rPr>
              <w:t>ский край, Суксунский р-он, д. Киселево, ул. С</w:t>
            </w:r>
            <w:r w:rsidRPr="0023308A">
              <w:rPr>
                <w:rFonts w:eastAsia="Times New Roman"/>
                <w:sz w:val="22"/>
                <w:lang w:eastAsia="ru-RU"/>
              </w:rPr>
              <w:t>о</w:t>
            </w:r>
            <w:r w:rsidRPr="0023308A">
              <w:rPr>
                <w:rFonts w:eastAsia="Times New Roman"/>
                <w:sz w:val="22"/>
                <w:lang w:eastAsia="ru-RU"/>
              </w:rPr>
              <w:t>ветская д. 6, кв. 2)</w:t>
            </w:r>
          </w:p>
        </w:tc>
        <w:tc>
          <w:tcPr>
            <w:tcW w:w="409" w:type="pct"/>
            <w:shd w:val="clear" w:color="000000" w:fill="FFFFFF"/>
            <w:vAlign w:val="center"/>
          </w:tcPr>
          <w:p w:rsidR="007F04BA" w:rsidRPr="0023308A" w:rsidRDefault="007F04BA">
            <w:pPr>
              <w:jc w:val="center"/>
              <w:rPr>
                <w:sz w:val="22"/>
              </w:rPr>
            </w:pPr>
            <w:r w:rsidRPr="0023308A">
              <w:rPr>
                <w:sz w:val="22"/>
              </w:rPr>
              <w:t>2009</w:t>
            </w:r>
          </w:p>
        </w:tc>
        <w:tc>
          <w:tcPr>
            <w:tcW w:w="283" w:type="pct"/>
            <w:shd w:val="clear" w:color="000000" w:fill="FFFFFF"/>
            <w:vAlign w:val="center"/>
          </w:tcPr>
          <w:p w:rsidR="007F04BA" w:rsidRPr="0023308A" w:rsidRDefault="007F04BA">
            <w:pPr>
              <w:jc w:val="center"/>
              <w:rPr>
                <w:sz w:val="22"/>
              </w:rPr>
            </w:pPr>
            <w:r w:rsidRPr="0023308A">
              <w:rPr>
                <w:sz w:val="22"/>
              </w:rPr>
              <w:t>45</w:t>
            </w:r>
          </w:p>
        </w:tc>
        <w:tc>
          <w:tcPr>
            <w:tcW w:w="474" w:type="pct"/>
            <w:shd w:val="clear" w:color="auto" w:fill="auto"/>
            <w:vAlign w:val="center"/>
          </w:tcPr>
          <w:p w:rsidR="007F04BA" w:rsidRPr="0023308A" w:rsidRDefault="007F04BA">
            <w:pPr>
              <w:jc w:val="center"/>
              <w:rPr>
                <w:sz w:val="22"/>
              </w:rPr>
            </w:pPr>
            <w:r w:rsidRPr="0023308A">
              <w:rPr>
                <w:sz w:val="22"/>
              </w:rPr>
              <w:t>природный газ</w:t>
            </w:r>
          </w:p>
        </w:tc>
        <w:tc>
          <w:tcPr>
            <w:tcW w:w="442" w:type="pct"/>
            <w:shd w:val="clear" w:color="auto" w:fill="auto"/>
            <w:vAlign w:val="center"/>
          </w:tcPr>
          <w:p w:rsidR="007F04BA" w:rsidRPr="0023308A" w:rsidRDefault="007F04BA">
            <w:pPr>
              <w:jc w:val="center"/>
              <w:rPr>
                <w:sz w:val="22"/>
              </w:rPr>
            </w:pPr>
            <w:r w:rsidRPr="0023308A">
              <w:rPr>
                <w:sz w:val="22"/>
              </w:rPr>
              <w:t>1</w:t>
            </w:r>
          </w:p>
        </w:tc>
        <w:tc>
          <w:tcPr>
            <w:tcW w:w="413" w:type="pct"/>
            <w:shd w:val="clear" w:color="auto" w:fill="auto"/>
            <w:vAlign w:val="center"/>
          </w:tcPr>
          <w:p w:rsidR="007F04BA" w:rsidRPr="0023308A" w:rsidRDefault="007F04BA">
            <w:pPr>
              <w:jc w:val="center"/>
              <w:rPr>
                <w:sz w:val="22"/>
              </w:rPr>
            </w:pPr>
            <w:r w:rsidRPr="0023308A">
              <w:rPr>
                <w:sz w:val="22"/>
              </w:rPr>
              <w:t>0,0119</w:t>
            </w:r>
          </w:p>
        </w:tc>
        <w:tc>
          <w:tcPr>
            <w:tcW w:w="589" w:type="pct"/>
            <w:shd w:val="clear" w:color="auto" w:fill="auto"/>
            <w:vAlign w:val="center"/>
          </w:tcPr>
          <w:p w:rsidR="007F04BA" w:rsidRPr="0023308A" w:rsidRDefault="007F04BA">
            <w:pPr>
              <w:jc w:val="center"/>
              <w:rPr>
                <w:sz w:val="22"/>
              </w:rPr>
            </w:pPr>
            <w:r w:rsidRPr="0023308A">
              <w:rPr>
                <w:sz w:val="22"/>
              </w:rPr>
              <w:t>80-70</w:t>
            </w:r>
          </w:p>
        </w:tc>
        <w:tc>
          <w:tcPr>
            <w:tcW w:w="347" w:type="pct"/>
            <w:shd w:val="clear" w:color="auto" w:fill="auto"/>
            <w:vAlign w:val="center"/>
          </w:tcPr>
          <w:p w:rsidR="007F04BA" w:rsidRPr="0023308A" w:rsidRDefault="007F04BA">
            <w:pPr>
              <w:jc w:val="center"/>
              <w:rPr>
                <w:sz w:val="22"/>
              </w:rPr>
            </w:pPr>
            <w:r w:rsidRPr="0023308A">
              <w:rPr>
                <w:sz w:val="22"/>
              </w:rPr>
              <w:t>нет</w:t>
            </w:r>
          </w:p>
        </w:tc>
      </w:tr>
    </w:tbl>
    <w:p w:rsidR="00A930DA" w:rsidRPr="0023308A" w:rsidRDefault="00A930DA" w:rsidP="00A930DA"/>
    <w:p w:rsidR="00FC31BF" w:rsidRPr="0023308A" w:rsidRDefault="00FC31BF" w:rsidP="00775731">
      <w:pPr>
        <w:ind w:firstLine="567"/>
        <w:rPr>
          <w:b/>
        </w:rPr>
        <w:sectPr w:rsidR="00FC31BF" w:rsidRPr="0023308A" w:rsidSect="003B765F">
          <w:pgSz w:w="16838" w:h="11906" w:orient="landscape"/>
          <w:pgMar w:top="1134" w:right="851" w:bottom="1134" w:left="1134" w:header="709" w:footer="709" w:gutter="0"/>
          <w:cols w:space="708"/>
          <w:docGrid w:linePitch="360"/>
        </w:sectPr>
      </w:pPr>
    </w:p>
    <w:p w:rsidR="00641797" w:rsidRPr="0023308A" w:rsidRDefault="00A734B1" w:rsidP="00A734B1">
      <w:pPr>
        <w:pStyle w:val="30"/>
      </w:pPr>
      <w:bookmarkStart w:id="18" w:name="_Toc97389148"/>
      <w:r w:rsidRPr="0023308A">
        <w:lastRenderedPageBreak/>
        <w:t>2.2</w:t>
      </w:r>
      <w:r w:rsidR="00641797" w:rsidRPr="0023308A">
        <w:t xml:space="preserve"> </w:t>
      </w:r>
      <w:r w:rsidRPr="0023308A">
        <w:t>П</w:t>
      </w:r>
      <w:r w:rsidR="00E800F8" w:rsidRPr="0023308A">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8"/>
    </w:p>
    <w:p w:rsidR="00B6059D" w:rsidRPr="0023308A" w:rsidRDefault="00B6059D" w:rsidP="007F1657">
      <w:pPr>
        <w:spacing w:line="276" w:lineRule="auto"/>
        <w:ind w:firstLine="567"/>
      </w:pPr>
      <w:r w:rsidRPr="0023308A">
        <w:t>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w:t>
      </w:r>
      <w:r w:rsidRPr="0023308A">
        <w:t>щ</w:t>
      </w:r>
      <w:r w:rsidRPr="0023308A">
        <w:t xml:space="preserve">ности «нетто» приведены в таблице </w:t>
      </w:r>
      <w:r w:rsidR="00341137" w:rsidRPr="0023308A">
        <w:t>8</w:t>
      </w:r>
      <w:r w:rsidR="00F0314C" w:rsidRPr="0023308A">
        <w:t>.</w:t>
      </w:r>
    </w:p>
    <w:p w:rsidR="00B6059D" w:rsidRPr="0023308A" w:rsidRDefault="00B6059D" w:rsidP="00775731">
      <w:pPr>
        <w:ind w:firstLine="567"/>
      </w:pPr>
    </w:p>
    <w:p w:rsidR="00B6059D" w:rsidRPr="0023308A" w:rsidRDefault="00B6059D"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8</w:t>
      </w:r>
      <w:r w:rsidR="008A3CE6" w:rsidRPr="0023308A">
        <w:rPr>
          <w:noProof/>
        </w:rPr>
        <w:fldChar w:fldCharType="end"/>
      </w:r>
      <w:r w:rsidRPr="0023308A">
        <w:t xml:space="preserve"> - Параметры установленной тепловой мощно</w:t>
      </w:r>
      <w:r w:rsidR="00D80208" w:rsidRPr="0023308A">
        <w:t>сти источников тепловой энергии</w:t>
      </w:r>
    </w:p>
    <w:tbl>
      <w:tblPr>
        <w:tblW w:w="49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6068"/>
        <w:gridCol w:w="1600"/>
        <w:gridCol w:w="1652"/>
      </w:tblGrid>
      <w:tr w:rsidR="0023308A" w:rsidRPr="0023308A" w:rsidTr="00E2238E">
        <w:trPr>
          <w:cantSplit/>
          <w:tblHeader/>
        </w:trPr>
        <w:tc>
          <w:tcPr>
            <w:tcW w:w="329" w:type="pct"/>
            <w:vMerge w:val="restart"/>
            <w:tcBorders>
              <w:right w:val="single" w:sz="4" w:space="0" w:color="auto"/>
            </w:tcBorders>
            <w:shd w:val="clear" w:color="auto" w:fill="auto"/>
            <w:vAlign w:val="center"/>
          </w:tcPr>
          <w:p w:rsidR="007F1863" w:rsidRPr="0023308A" w:rsidRDefault="00FC31BF" w:rsidP="00E2238E">
            <w:pPr>
              <w:jc w:val="center"/>
              <w:rPr>
                <w:sz w:val="22"/>
              </w:rPr>
            </w:pPr>
            <w:r w:rsidRPr="0023308A">
              <w:rPr>
                <w:sz w:val="22"/>
              </w:rPr>
              <w:t>№ п/п</w:t>
            </w:r>
          </w:p>
        </w:tc>
        <w:tc>
          <w:tcPr>
            <w:tcW w:w="3041" w:type="pct"/>
            <w:vMerge w:val="restart"/>
            <w:tcBorders>
              <w:left w:val="single" w:sz="4" w:space="0" w:color="auto"/>
            </w:tcBorders>
            <w:shd w:val="clear" w:color="auto" w:fill="auto"/>
            <w:vAlign w:val="center"/>
          </w:tcPr>
          <w:p w:rsidR="007F1863" w:rsidRPr="0023308A" w:rsidRDefault="007F1863" w:rsidP="00E2238E">
            <w:pPr>
              <w:jc w:val="left"/>
              <w:rPr>
                <w:sz w:val="22"/>
              </w:rPr>
            </w:pPr>
            <w:r w:rsidRPr="0023308A">
              <w:rPr>
                <w:sz w:val="22"/>
              </w:rPr>
              <w:t>Наименование СЦТ</w:t>
            </w:r>
          </w:p>
        </w:tc>
        <w:tc>
          <w:tcPr>
            <w:tcW w:w="802" w:type="pct"/>
            <w:shd w:val="clear" w:color="auto" w:fill="auto"/>
            <w:vAlign w:val="center"/>
          </w:tcPr>
          <w:p w:rsidR="007F1863" w:rsidRPr="0023308A" w:rsidRDefault="007F1863" w:rsidP="00E2238E">
            <w:pPr>
              <w:jc w:val="center"/>
              <w:rPr>
                <w:sz w:val="22"/>
              </w:rPr>
            </w:pPr>
            <w:r w:rsidRPr="0023308A">
              <w:rPr>
                <w:sz w:val="22"/>
              </w:rPr>
              <w:t>УТМ</w:t>
            </w:r>
          </w:p>
        </w:tc>
        <w:tc>
          <w:tcPr>
            <w:tcW w:w="828" w:type="pct"/>
            <w:shd w:val="clear" w:color="auto" w:fill="auto"/>
            <w:vAlign w:val="center"/>
          </w:tcPr>
          <w:p w:rsidR="007F1863" w:rsidRPr="0023308A" w:rsidRDefault="007F1863" w:rsidP="00E2238E">
            <w:pPr>
              <w:jc w:val="center"/>
              <w:rPr>
                <w:sz w:val="22"/>
              </w:rPr>
            </w:pPr>
            <w:r w:rsidRPr="0023308A">
              <w:rPr>
                <w:sz w:val="22"/>
              </w:rPr>
              <w:t>РТМ</w:t>
            </w:r>
          </w:p>
        </w:tc>
      </w:tr>
      <w:tr w:rsidR="0023308A" w:rsidRPr="0023308A" w:rsidTr="00E2238E">
        <w:trPr>
          <w:cantSplit/>
          <w:tblHeader/>
        </w:trPr>
        <w:tc>
          <w:tcPr>
            <w:tcW w:w="329" w:type="pct"/>
            <w:vMerge/>
            <w:tcBorders>
              <w:right w:val="single" w:sz="4" w:space="0" w:color="auto"/>
            </w:tcBorders>
            <w:shd w:val="clear" w:color="auto" w:fill="auto"/>
            <w:vAlign w:val="center"/>
          </w:tcPr>
          <w:p w:rsidR="007F1863" w:rsidRPr="0023308A" w:rsidRDefault="007F1863" w:rsidP="00E2238E">
            <w:pPr>
              <w:jc w:val="center"/>
              <w:rPr>
                <w:sz w:val="22"/>
              </w:rPr>
            </w:pPr>
          </w:p>
        </w:tc>
        <w:tc>
          <w:tcPr>
            <w:tcW w:w="3041" w:type="pct"/>
            <w:vMerge/>
            <w:tcBorders>
              <w:left w:val="single" w:sz="4" w:space="0" w:color="auto"/>
            </w:tcBorders>
            <w:shd w:val="clear" w:color="auto" w:fill="auto"/>
            <w:vAlign w:val="center"/>
          </w:tcPr>
          <w:p w:rsidR="007F1863" w:rsidRPr="0023308A" w:rsidRDefault="007F1863" w:rsidP="00E2238E">
            <w:pPr>
              <w:jc w:val="left"/>
              <w:rPr>
                <w:sz w:val="22"/>
              </w:rPr>
            </w:pPr>
          </w:p>
        </w:tc>
        <w:tc>
          <w:tcPr>
            <w:tcW w:w="802" w:type="pct"/>
            <w:shd w:val="clear" w:color="auto" w:fill="auto"/>
            <w:vAlign w:val="center"/>
          </w:tcPr>
          <w:p w:rsidR="007F1863" w:rsidRPr="0023308A" w:rsidRDefault="007F1863" w:rsidP="00E2238E">
            <w:pPr>
              <w:jc w:val="center"/>
              <w:rPr>
                <w:sz w:val="22"/>
              </w:rPr>
            </w:pPr>
            <w:r w:rsidRPr="0023308A">
              <w:rPr>
                <w:sz w:val="22"/>
              </w:rPr>
              <w:t>Гкал/час</w:t>
            </w:r>
          </w:p>
        </w:tc>
        <w:tc>
          <w:tcPr>
            <w:tcW w:w="828" w:type="pct"/>
            <w:shd w:val="clear" w:color="auto" w:fill="auto"/>
            <w:vAlign w:val="center"/>
          </w:tcPr>
          <w:p w:rsidR="007F1863" w:rsidRPr="0023308A" w:rsidRDefault="007F1863" w:rsidP="00E2238E">
            <w:pPr>
              <w:jc w:val="center"/>
              <w:rPr>
                <w:sz w:val="22"/>
              </w:rPr>
            </w:pPr>
            <w:r w:rsidRPr="0023308A">
              <w:rPr>
                <w:sz w:val="22"/>
              </w:rPr>
              <w:t>Гкал/час</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b/>
                <w:sz w:val="22"/>
              </w:rPr>
            </w:pPr>
            <w:r w:rsidRPr="0023308A">
              <w:rPr>
                <w:b/>
                <w:sz w:val="22"/>
              </w:rPr>
              <w:t>1</w:t>
            </w:r>
          </w:p>
        </w:tc>
        <w:tc>
          <w:tcPr>
            <w:tcW w:w="4671" w:type="pct"/>
            <w:gridSpan w:val="3"/>
            <w:tcBorders>
              <w:left w:val="single" w:sz="4" w:space="0" w:color="auto"/>
            </w:tcBorders>
            <w:shd w:val="clear" w:color="auto" w:fill="auto"/>
            <w:vAlign w:val="center"/>
          </w:tcPr>
          <w:p w:rsidR="00FC31BF" w:rsidRPr="0023308A" w:rsidRDefault="00FC31BF" w:rsidP="00E2238E">
            <w:pPr>
              <w:jc w:val="left"/>
              <w:rPr>
                <w:b/>
                <w:sz w:val="22"/>
              </w:rPr>
            </w:pPr>
            <w:r w:rsidRPr="0023308A">
              <w:rPr>
                <w:b/>
                <w:sz w:val="22"/>
              </w:rPr>
              <w:t>Источники централизованного теплоснабжения</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pStyle w:val="aa"/>
              <w:jc w:val="center"/>
              <w:rPr>
                <w:sz w:val="22"/>
                <w:szCs w:val="22"/>
              </w:rPr>
            </w:pPr>
            <w:r w:rsidRPr="0023308A">
              <w:rPr>
                <w:sz w:val="22"/>
                <w:szCs w:val="22"/>
              </w:rPr>
              <w:t>1.1</w:t>
            </w:r>
          </w:p>
        </w:tc>
        <w:tc>
          <w:tcPr>
            <w:tcW w:w="3041" w:type="pct"/>
            <w:tcBorders>
              <w:left w:val="single" w:sz="4" w:space="0" w:color="auto"/>
            </w:tcBorders>
            <w:shd w:val="clear" w:color="auto" w:fill="auto"/>
            <w:vAlign w:val="center"/>
          </w:tcPr>
          <w:p w:rsidR="00FC31BF" w:rsidRPr="0023308A" w:rsidRDefault="00FC31BF" w:rsidP="00E2238E">
            <w:pPr>
              <w:jc w:val="left"/>
              <w:rPr>
                <w:sz w:val="22"/>
              </w:rPr>
            </w:pPr>
            <w:r w:rsidRPr="0023308A">
              <w:rPr>
                <w:sz w:val="22"/>
              </w:rPr>
              <w:t>Котельная №1 (Пермский край, Суксунский р-н, рп. Суксун, пер. Нефтяников, д. 5)</w:t>
            </w:r>
          </w:p>
        </w:tc>
        <w:tc>
          <w:tcPr>
            <w:tcW w:w="802" w:type="pct"/>
            <w:shd w:val="clear" w:color="auto" w:fill="auto"/>
            <w:vAlign w:val="center"/>
          </w:tcPr>
          <w:p w:rsidR="00FC31BF" w:rsidRPr="0023308A" w:rsidRDefault="00FC31BF" w:rsidP="00E2238E">
            <w:pPr>
              <w:jc w:val="center"/>
              <w:rPr>
                <w:sz w:val="22"/>
              </w:rPr>
            </w:pPr>
            <w:r w:rsidRPr="0023308A">
              <w:rPr>
                <w:sz w:val="22"/>
              </w:rPr>
              <w:t>0,688</w:t>
            </w:r>
          </w:p>
        </w:tc>
        <w:tc>
          <w:tcPr>
            <w:tcW w:w="828" w:type="pct"/>
            <w:shd w:val="clear" w:color="auto" w:fill="auto"/>
            <w:vAlign w:val="center"/>
          </w:tcPr>
          <w:p w:rsidR="00FC31BF" w:rsidRPr="0023308A" w:rsidRDefault="00FC31BF" w:rsidP="00E2238E">
            <w:pPr>
              <w:jc w:val="center"/>
              <w:rPr>
                <w:sz w:val="22"/>
              </w:rPr>
            </w:pPr>
            <w:r w:rsidRPr="0023308A">
              <w:rPr>
                <w:sz w:val="22"/>
              </w:rPr>
              <w:t>0,62</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sz w:val="22"/>
              </w:rPr>
            </w:pPr>
            <w:r w:rsidRPr="0023308A">
              <w:rPr>
                <w:sz w:val="22"/>
              </w:rPr>
              <w:t>1.2</w:t>
            </w:r>
          </w:p>
        </w:tc>
        <w:tc>
          <w:tcPr>
            <w:tcW w:w="3041" w:type="pct"/>
            <w:tcBorders>
              <w:left w:val="single" w:sz="4" w:space="0" w:color="auto"/>
            </w:tcBorders>
            <w:shd w:val="clear" w:color="auto" w:fill="auto"/>
            <w:vAlign w:val="center"/>
          </w:tcPr>
          <w:p w:rsidR="00FC31BF" w:rsidRPr="0023308A" w:rsidRDefault="00FC31BF" w:rsidP="00E2238E">
            <w:pPr>
              <w:jc w:val="left"/>
              <w:rPr>
                <w:sz w:val="22"/>
              </w:rPr>
            </w:pPr>
            <w:r w:rsidRPr="0023308A">
              <w:rPr>
                <w:sz w:val="22"/>
              </w:rPr>
              <w:t>Котельная №2 (Пермский край, Суксунский р-н, рп. Суксун, ул. Карла Маркса, д. 96)</w:t>
            </w:r>
          </w:p>
        </w:tc>
        <w:tc>
          <w:tcPr>
            <w:tcW w:w="802" w:type="pct"/>
            <w:shd w:val="clear" w:color="auto" w:fill="auto"/>
            <w:vAlign w:val="center"/>
          </w:tcPr>
          <w:p w:rsidR="00FC31BF" w:rsidRPr="0023308A" w:rsidRDefault="00FC31BF" w:rsidP="00E2238E">
            <w:pPr>
              <w:jc w:val="center"/>
              <w:rPr>
                <w:sz w:val="22"/>
              </w:rPr>
            </w:pPr>
            <w:r w:rsidRPr="0023308A">
              <w:rPr>
                <w:sz w:val="22"/>
              </w:rPr>
              <w:t>1,376</w:t>
            </w:r>
          </w:p>
        </w:tc>
        <w:tc>
          <w:tcPr>
            <w:tcW w:w="828" w:type="pct"/>
            <w:shd w:val="clear" w:color="auto" w:fill="auto"/>
            <w:vAlign w:val="center"/>
          </w:tcPr>
          <w:p w:rsidR="00FC31BF" w:rsidRPr="0023308A" w:rsidRDefault="00FC31BF" w:rsidP="00E2238E">
            <w:pPr>
              <w:jc w:val="center"/>
              <w:rPr>
                <w:sz w:val="22"/>
              </w:rPr>
            </w:pPr>
            <w:r w:rsidRPr="0023308A">
              <w:rPr>
                <w:sz w:val="22"/>
              </w:rPr>
              <w:t>1,238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1.3</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№3 (Пермский край, Суксунский р-н, рп. Суксун, ул. Зеленая, д. 40г)</w:t>
            </w:r>
          </w:p>
        </w:tc>
        <w:tc>
          <w:tcPr>
            <w:tcW w:w="802" w:type="pct"/>
            <w:shd w:val="clear" w:color="auto" w:fill="auto"/>
            <w:vAlign w:val="center"/>
          </w:tcPr>
          <w:p w:rsidR="00FC31BF" w:rsidRPr="0023308A" w:rsidRDefault="00FC31BF" w:rsidP="00E2238E">
            <w:pPr>
              <w:jc w:val="center"/>
              <w:rPr>
                <w:sz w:val="22"/>
              </w:rPr>
            </w:pPr>
            <w:r w:rsidRPr="0023308A">
              <w:rPr>
                <w:sz w:val="22"/>
              </w:rPr>
              <w:t>0,138</w:t>
            </w:r>
          </w:p>
        </w:tc>
        <w:tc>
          <w:tcPr>
            <w:tcW w:w="828" w:type="pct"/>
            <w:shd w:val="clear" w:color="auto" w:fill="auto"/>
            <w:vAlign w:val="center"/>
          </w:tcPr>
          <w:p w:rsidR="00FC31BF" w:rsidRPr="0023308A" w:rsidRDefault="00FC31BF" w:rsidP="00E2238E">
            <w:pPr>
              <w:jc w:val="center"/>
              <w:rPr>
                <w:sz w:val="22"/>
              </w:rPr>
            </w:pPr>
            <w:r w:rsidRPr="0023308A">
              <w:rPr>
                <w:sz w:val="22"/>
              </w:rPr>
              <w:t>0,124</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1.4</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802" w:type="pct"/>
            <w:shd w:val="clear" w:color="auto" w:fill="auto"/>
            <w:vAlign w:val="center"/>
          </w:tcPr>
          <w:p w:rsidR="00FC31BF" w:rsidRPr="0023308A" w:rsidRDefault="00FC31BF" w:rsidP="00E2238E">
            <w:pPr>
              <w:jc w:val="center"/>
              <w:rPr>
                <w:sz w:val="22"/>
              </w:rPr>
            </w:pPr>
            <w:r w:rsidRPr="0023308A">
              <w:rPr>
                <w:sz w:val="22"/>
              </w:rPr>
              <w:t>0,086</w:t>
            </w:r>
          </w:p>
        </w:tc>
        <w:tc>
          <w:tcPr>
            <w:tcW w:w="828" w:type="pct"/>
            <w:shd w:val="clear" w:color="auto" w:fill="auto"/>
            <w:vAlign w:val="center"/>
          </w:tcPr>
          <w:p w:rsidR="00FC31BF" w:rsidRPr="0023308A" w:rsidRDefault="00FC31BF" w:rsidP="00E2238E">
            <w:pPr>
              <w:jc w:val="center"/>
              <w:rPr>
                <w:sz w:val="22"/>
              </w:rPr>
            </w:pPr>
            <w:r w:rsidRPr="0023308A">
              <w:rPr>
                <w:sz w:val="22"/>
              </w:rPr>
              <w:t>0,077</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1.5</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№5 (Пермский край, Суксунский р-н, с. Ключи, ул. 40 лет Победы, д. 20)</w:t>
            </w:r>
          </w:p>
        </w:tc>
        <w:tc>
          <w:tcPr>
            <w:tcW w:w="802" w:type="pct"/>
            <w:shd w:val="clear" w:color="auto" w:fill="auto"/>
            <w:vAlign w:val="center"/>
          </w:tcPr>
          <w:p w:rsidR="00FC31BF" w:rsidRPr="0023308A" w:rsidRDefault="00FC31BF" w:rsidP="00E2238E">
            <w:pPr>
              <w:jc w:val="center"/>
              <w:rPr>
                <w:sz w:val="22"/>
              </w:rPr>
            </w:pPr>
            <w:r w:rsidRPr="0023308A">
              <w:rPr>
                <w:sz w:val="22"/>
              </w:rPr>
              <w:t>0,322</w:t>
            </w:r>
          </w:p>
        </w:tc>
        <w:tc>
          <w:tcPr>
            <w:tcW w:w="828" w:type="pct"/>
            <w:shd w:val="clear" w:color="auto" w:fill="auto"/>
            <w:vAlign w:val="center"/>
          </w:tcPr>
          <w:p w:rsidR="00FC31BF" w:rsidRPr="0023308A" w:rsidRDefault="00FC31BF" w:rsidP="00E2238E">
            <w:pPr>
              <w:jc w:val="center"/>
              <w:rPr>
                <w:sz w:val="22"/>
              </w:rPr>
            </w:pPr>
            <w:r w:rsidRPr="0023308A">
              <w:rPr>
                <w:sz w:val="22"/>
              </w:rPr>
              <w:t>0,322</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1.6</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№6 (Пермский край, Суксунский р-н, рп. Суксун, ул. Школьная, д. 1)</w:t>
            </w:r>
          </w:p>
        </w:tc>
        <w:tc>
          <w:tcPr>
            <w:tcW w:w="802" w:type="pct"/>
            <w:shd w:val="clear" w:color="auto" w:fill="auto"/>
            <w:vAlign w:val="center"/>
          </w:tcPr>
          <w:p w:rsidR="00FC31BF" w:rsidRPr="0023308A" w:rsidRDefault="00FC31BF" w:rsidP="00E2238E">
            <w:pPr>
              <w:jc w:val="center"/>
              <w:rPr>
                <w:sz w:val="22"/>
              </w:rPr>
            </w:pPr>
            <w:r w:rsidRPr="0023308A">
              <w:rPr>
                <w:sz w:val="22"/>
              </w:rPr>
              <w:t>3,267</w:t>
            </w:r>
          </w:p>
        </w:tc>
        <w:tc>
          <w:tcPr>
            <w:tcW w:w="828" w:type="pct"/>
            <w:shd w:val="clear" w:color="auto" w:fill="auto"/>
            <w:vAlign w:val="center"/>
          </w:tcPr>
          <w:p w:rsidR="00FC31BF" w:rsidRPr="0023308A" w:rsidRDefault="00FC31BF" w:rsidP="00E2238E">
            <w:pPr>
              <w:jc w:val="center"/>
              <w:rPr>
                <w:sz w:val="22"/>
              </w:rPr>
            </w:pPr>
            <w:r w:rsidRPr="0023308A">
              <w:rPr>
                <w:sz w:val="22"/>
              </w:rPr>
              <w:t>2,94</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1.7</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№7 (Пермский край, Суксунский р-н, рп. Суксун, ул. Пугачева, зд. 9)</w:t>
            </w:r>
          </w:p>
        </w:tc>
        <w:tc>
          <w:tcPr>
            <w:tcW w:w="802" w:type="pct"/>
            <w:shd w:val="clear" w:color="auto" w:fill="auto"/>
            <w:vAlign w:val="center"/>
          </w:tcPr>
          <w:p w:rsidR="00FC31BF" w:rsidRPr="0023308A" w:rsidRDefault="00FC31BF" w:rsidP="00E2238E">
            <w:pPr>
              <w:jc w:val="center"/>
              <w:rPr>
                <w:sz w:val="22"/>
              </w:rPr>
            </w:pPr>
            <w:r w:rsidRPr="0023308A">
              <w:rPr>
                <w:sz w:val="22"/>
              </w:rPr>
              <w:t>4,299</w:t>
            </w:r>
          </w:p>
        </w:tc>
        <w:tc>
          <w:tcPr>
            <w:tcW w:w="828" w:type="pct"/>
            <w:shd w:val="clear" w:color="auto" w:fill="auto"/>
            <w:vAlign w:val="center"/>
          </w:tcPr>
          <w:p w:rsidR="00FC31BF" w:rsidRPr="0023308A" w:rsidRDefault="00FC31BF" w:rsidP="00E2238E">
            <w:pPr>
              <w:jc w:val="center"/>
              <w:rPr>
                <w:sz w:val="22"/>
              </w:rPr>
            </w:pPr>
            <w:r w:rsidRPr="0023308A">
              <w:rPr>
                <w:sz w:val="22"/>
              </w:rPr>
              <w:t>3,869</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1.8</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№8 (Пермский край, Суксунский р-н, рп. Суксун, пер. Карла Маркса)</w:t>
            </w:r>
          </w:p>
        </w:tc>
        <w:tc>
          <w:tcPr>
            <w:tcW w:w="802" w:type="pct"/>
            <w:shd w:val="clear" w:color="auto" w:fill="auto"/>
            <w:vAlign w:val="center"/>
          </w:tcPr>
          <w:p w:rsidR="00FC31BF" w:rsidRPr="0023308A" w:rsidRDefault="00FC31BF" w:rsidP="00E2238E">
            <w:pPr>
              <w:jc w:val="center"/>
              <w:rPr>
                <w:sz w:val="22"/>
              </w:rPr>
            </w:pPr>
            <w:r w:rsidRPr="0023308A">
              <w:rPr>
                <w:sz w:val="22"/>
              </w:rPr>
              <w:t>1,376</w:t>
            </w:r>
          </w:p>
        </w:tc>
        <w:tc>
          <w:tcPr>
            <w:tcW w:w="828" w:type="pct"/>
            <w:shd w:val="clear" w:color="auto" w:fill="auto"/>
            <w:vAlign w:val="center"/>
          </w:tcPr>
          <w:p w:rsidR="00FC31BF" w:rsidRPr="0023308A" w:rsidRDefault="00FC31BF" w:rsidP="00E2238E">
            <w:pPr>
              <w:jc w:val="center"/>
              <w:rPr>
                <w:sz w:val="22"/>
              </w:rPr>
            </w:pPr>
            <w:r w:rsidRPr="0023308A">
              <w:rPr>
                <w:sz w:val="22"/>
              </w:rPr>
              <w:t>1,238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1.9</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№9 (Пермский край, Суксунский р-н, рп. Суксун, ул. Халтурина, 6)</w:t>
            </w:r>
          </w:p>
        </w:tc>
        <w:tc>
          <w:tcPr>
            <w:tcW w:w="802" w:type="pct"/>
            <w:shd w:val="clear" w:color="auto" w:fill="auto"/>
            <w:vAlign w:val="center"/>
          </w:tcPr>
          <w:p w:rsidR="00FC31BF" w:rsidRPr="0023308A" w:rsidRDefault="00FC31BF" w:rsidP="00E2238E">
            <w:pPr>
              <w:jc w:val="center"/>
              <w:rPr>
                <w:sz w:val="22"/>
              </w:rPr>
            </w:pPr>
            <w:r w:rsidRPr="0023308A">
              <w:rPr>
                <w:sz w:val="22"/>
              </w:rPr>
              <w:t>1,142</w:t>
            </w:r>
          </w:p>
        </w:tc>
        <w:tc>
          <w:tcPr>
            <w:tcW w:w="828" w:type="pct"/>
            <w:shd w:val="clear" w:color="auto" w:fill="auto"/>
            <w:vAlign w:val="center"/>
          </w:tcPr>
          <w:p w:rsidR="00FC31BF" w:rsidRPr="0023308A" w:rsidRDefault="00FC31BF" w:rsidP="00E2238E">
            <w:pPr>
              <w:jc w:val="center"/>
              <w:rPr>
                <w:sz w:val="22"/>
              </w:rPr>
            </w:pPr>
            <w:r w:rsidRPr="0023308A">
              <w:rPr>
                <w:sz w:val="22"/>
              </w:rPr>
              <w:t>0,128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1.10</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№10 (Пермский край, Суксунский р-н, с. Тис, ул. Северная, зд. 32а)</w:t>
            </w:r>
          </w:p>
        </w:tc>
        <w:tc>
          <w:tcPr>
            <w:tcW w:w="802" w:type="pct"/>
            <w:shd w:val="clear" w:color="auto" w:fill="auto"/>
            <w:vAlign w:val="center"/>
          </w:tcPr>
          <w:p w:rsidR="00FC31BF" w:rsidRPr="0023308A" w:rsidRDefault="00FC31BF" w:rsidP="00E2238E">
            <w:pPr>
              <w:jc w:val="center"/>
              <w:rPr>
                <w:sz w:val="22"/>
              </w:rPr>
            </w:pPr>
            <w:r w:rsidRPr="0023308A">
              <w:rPr>
                <w:sz w:val="22"/>
              </w:rPr>
              <w:t>0,28</w:t>
            </w:r>
          </w:p>
        </w:tc>
        <w:tc>
          <w:tcPr>
            <w:tcW w:w="828" w:type="pct"/>
            <w:shd w:val="clear" w:color="auto" w:fill="auto"/>
            <w:vAlign w:val="center"/>
          </w:tcPr>
          <w:p w:rsidR="00FC31BF" w:rsidRPr="0023308A" w:rsidRDefault="00FC31BF" w:rsidP="00E2238E">
            <w:pPr>
              <w:jc w:val="center"/>
              <w:rPr>
                <w:sz w:val="22"/>
              </w:rPr>
            </w:pPr>
            <w:r w:rsidRPr="0023308A">
              <w:rPr>
                <w:sz w:val="22"/>
              </w:rPr>
              <w:t>0,28</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1.11</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№11 (Пермский край, Суксунский р-н, рп. Суксун, ул. Кирова, зд. 48А)</w:t>
            </w:r>
          </w:p>
        </w:tc>
        <w:tc>
          <w:tcPr>
            <w:tcW w:w="802" w:type="pct"/>
            <w:shd w:val="clear" w:color="auto" w:fill="auto"/>
            <w:vAlign w:val="center"/>
          </w:tcPr>
          <w:p w:rsidR="00FC31BF" w:rsidRPr="0023308A" w:rsidRDefault="00FC31BF" w:rsidP="00E2238E">
            <w:pPr>
              <w:jc w:val="center"/>
              <w:rPr>
                <w:sz w:val="22"/>
              </w:rPr>
            </w:pPr>
            <w:r w:rsidRPr="0023308A">
              <w:rPr>
                <w:sz w:val="22"/>
              </w:rPr>
              <w:t>4,299</w:t>
            </w:r>
          </w:p>
        </w:tc>
        <w:tc>
          <w:tcPr>
            <w:tcW w:w="828" w:type="pct"/>
            <w:shd w:val="clear" w:color="auto" w:fill="auto"/>
            <w:vAlign w:val="center"/>
          </w:tcPr>
          <w:p w:rsidR="00FC31BF" w:rsidRPr="0023308A" w:rsidRDefault="00FC31BF" w:rsidP="00E2238E">
            <w:pPr>
              <w:jc w:val="center"/>
              <w:rPr>
                <w:sz w:val="22"/>
              </w:rPr>
            </w:pPr>
            <w:r w:rsidRPr="0023308A">
              <w:rPr>
                <w:sz w:val="22"/>
              </w:rPr>
              <w:t>3,869</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1.12</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№12 (Пермский край, Суксунский р-н, рп. Суксун, ул. Чапаева, д. 14Б)</w:t>
            </w:r>
          </w:p>
        </w:tc>
        <w:tc>
          <w:tcPr>
            <w:tcW w:w="802" w:type="pct"/>
            <w:shd w:val="clear" w:color="auto" w:fill="auto"/>
            <w:vAlign w:val="center"/>
          </w:tcPr>
          <w:p w:rsidR="00FC31BF" w:rsidRPr="0023308A" w:rsidRDefault="00FC31BF" w:rsidP="00E2238E">
            <w:pPr>
              <w:jc w:val="center"/>
              <w:rPr>
                <w:sz w:val="22"/>
              </w:rPr>
            </w:pPr>
            <w:r w:rsidRPr="0023308A">
              <w:rPr>
                <w:sz w:val="22"/>
              </w:rPr>
              <w:t>0,138</w:t>
            </w:r>
          </w:p>
        </w:tc>
        <w:tc>
          <w:tcPr>
            <w:tcW w:w="828" w:type="pct"/>
            <w:shd w:val="clear" w:color="auto" w:fill="auto"/>
            <w:vAlign w:val="center"/>
          </w:tcPr>
          <w:p w:rsidR="00FC31BF" w:rsidRPr="0023308A" w:rsidRDefault="00FC31BF" w:rsidP="00E2238E">
            <w:pPr>
              <w:jc w:val="center"/>
              <w:rPr>
                <w:sz w:val="22"/>
              </w:rPr>
            </w:pPr>
            <w:r w:rsidRPr="0023308A">
              <w:rPr>
                <w:sz w:val="22"/>
              </w:rPr>
              <w:t>0,125</w:t>
            </w:r>
          </w:p>
        </w:tc>
      </w:tr>
      <w:tr w:rsidR="0023308A" w:rsidRPr="0023308A" w:rsidTr="00E2238E">
        <w:trPr>
          <w:cantSplit/>
        </w:trPr>
        <w:tc>
          <w:tcPr>
            <w:tcW w:w="329" w:type="pct"/>
            <w:shd w:val="clear" w:color="auto" w:fill="auto"/>
            <w:vAlign w:val="center"/>
          </w:tcPr>
          <w:p w:rsidR="00FC31BF" w:rsidRPr="0023308A" w:rsidRDefault="00FC31BF" w:rsidP="00E2238E">
            <w:pPr>
              <w:jc w:val="center"/>
              <w:rPr>
                <w:sz w:val="22"/>
              </w:rPr>
            </w:pPr>
            <w:r w:rsidRPr="0023308A">
              <w:rPr>
                <w:sz w:val="22"/>
              </w:rPr>
              <w:t>1.13</w:t>
            </w:r>
          </w:p>
        </w:tc>
        <w:tc>
          <w:tcPr>
            <w:tcW w:w="3041" w:type="pct"/>
            <w:shd w:val="clear" w:color="auto" w:fill="auto"/>
            <w:vAlign w:val="center"/>
          </w:tcPr>
          <w:p w:rsidR="00FC31BF" w:rsidRPr="0023308A" w:rsidRDefault="00FC31BF" w:rsidP="00E2238E">
            <w:pPr>
              <w:jc w:val="left"/>
              <w:rPr>
                <w:sz w:val="22"/>
              </w:rPr>
            </w:pPr>
            <w:r w:rsidRPr="0023308A">
              <w:rPr>
                <w:sz w:val="22"/>
              </w:rPr>
              <w:t>Котельная №13 (Пермский край, Суксунский р-н, рп. Суксун, ул. Вишнёвая)</w:t>
            </w:r>
          </w:p>
        </w:tc>
        <w:tc>
          <w:tcPr>
            <w:tcW w:w="802" w:type="pct"/>
            <w:shd w:val="clear" w:color="auto" w:fill="auto"/>
            <w:vAlign w:val="center"/>
          </w:tcPr>
          <w:p w:rsidR="00FC31BF" w:rsidRPr="0023308A" w:rsidRDefault="00FC31BF" w:rsidP="00E2238E">
            <w:pPr>
              <w:jc w:val="center"/>
              <w:rPr>
                <w:sz w:val="22"/>
              </w:rPr>
            </w:pPr>
            <w:r w:rsidRPr="0023308A">
              <w:rPr>
                <w:sz w:val="22"/>
              </w:rPr>
              <w:t>0,215</w:t>
            </w:r>
          </w:p>
        </w:tc>
        <w:tc>
          <w:tcPr>
            <w:tcW w:w="828" w:type="pct"/>
            <w:shd w:val="clear" w:color="auto" w:fill="auto"/>
            <w:vAlign w:val="center"/>
          </w:tcPr>
          <w:p w:rsidR="00FC31BF" w:rsidRPr="0023308A" w:rsidRDefault="00FC31BF" w:rsidP="00E2238E">
            <w:pPr>
              <w:jc w:val="center"/>
              <w:rPr>
                <w:sz w:val="22"/>
              </w:rPr>
            </w:pPr>
            <w:r w:rsidRPr="0023308A">
              <w:rPr>
                <w:sz w:val="22"/>
              </w:rPr>
              <w:t>0,196</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sz w:val="22"/>
              </w:rPr>
            </w:pPr>
            <w:r w:rsidRPr="0023308A">
              <w:rPr>
                <w:sz w:val="22"/>
              </w:rPr>
              <w:t>1.14</w:t>
            </w:r>
          </w:p>
        </w:tc>
        <w:tc>
          <w:tcPr>
            <w:tcW w:w="3041" w:type="pct"/>
            <w:tcBorders>
              <w:left w:val="single" w:sz="4" w:space="0" w:color="auto"/>
            </w:tcBorders>
            <w:shd w:val="clear" w:color="auto" w:fill="auto"/>
            <w:vAlign w:val="center"/>
          </w:tcPr>
          <w:p w:rsidR="00FC31BF" w:rsidRPr="0023308A" w:rsidRDefault="00FC31BF" w:rsidP="00E2238E">
            <w:pPr>
              <w:jc w:val="left"/>
              <w:rPr>
                <w:sz w:val="22"/>
              </w:rPr>
            </w:pPr>
            <w:r w:rsidRPr="0023308A">
              <w:rPr>
                <w:sz w:val="22"/>
              </w:rPr>
              <w:t>Котельная №14 (Пермский край, Суксунский р-н, д. Кисел</w:t>
            </w:r>
            <w:r w:rsidRPr="0023308A">
              <w:rPr>
                <w:sz w:val="22"/>
              </w:rPr>
              <w:t>е</w:t>
            </w:r>
            <w:r w:rsidRPr="0023308A">
              <w:rPr>
                <w:sz w:val="22"/>
              </w:rPr>
              <w:t>во, ул. Новая, д. 6)</w:t>
            </w:r>
          </w:p>
        </w:tc>
        <w:tc>
          <w:tcPr>
            <w:tcW w:w="802" w:type="pct"/>
            <w:shd w:val="clear" w:color="auto" w:fill="auto"/>
            <w:vAlign w:val="center"/>
          </w:tcPr>
          <w:p w:rsidR="00FC31BF" w:rsidRPr="0023308A" w:rsidRDefault="00FC31BF" w:rsidP="00E2238E">
            <w:pPr>
              <w:jc w:val="center"/>
              <w:rPr>
                <w:sz w:val="22"/>
              </w:rPr>
            </w:pPr>
            <w:r w:rsidRPr="0023308A">
              <w:rPr>
                <w:sz w:val="22"/>
              </w:rPr>
              <w:t>0,172</w:t>
            </w:r>
          </w:p>
        </w:tc>
        <w:tc>
          <w:tcPr>
            <w:tcW w:w="828" w:type="pct"/>
            <w:shd w:val="clear" w:color="auto" w:fill="auto"/>
            <w:vAlign w:val="center"/>
          </w:tcPr>
          <w:p w:rsidR="00FC31BF" w:rsidRPr="0023308A" w:rsidRDefault="00FC31BF" w:rsidP="00E2238E">
            <w:pPr>
              <w:jc w:val="center"/>
              <w:rPr>
                <w:sz w:val="22"/>
              </w:rPr>
            </w:pPr>
            <w:r w:rsidRPr="0023308A">
              <w:rPr>
                <w:sz w:val="22"/>
              </w:rPr>
              <w:t>0,155</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jc w:val="center"/>
              <w:rPr>
                <w:b/>
                <w:sz w:val="22"/>
              </w:rPr>
            </w:pPr>
            <w:r w:rsidRPr="0023308A">
              <w:rPr>
                <w:b/>
                <w:sz w:val="22"/>
              </w:rPr>
              <w:t>2</w:t>
            </w:r>
          </w:p>
        </w:tc>
        <w:tc>
          <w:tcPr>
            <w:tcW w:w="4671" w:type="pct"/>
            <w:gridSpan w:val="3"/>
            <w:tcBorders>
              <w:left w:val="single" w:sz="4" w:space="0" w:color="auto"/>
            </w:tcBorders>
            <w:shd w:val="clear" w:color="auto" w:fill="auto"/>
            <w:vAlign w:val="center"/>
          </w:tcPr>
          <w:p w:rsidR="00FC31BF" w:rsidRPr="0023308A" w:rsidRDefault="00FC31BF" w:rsidP="00E2238E">
            <w:pPr>
              <w:jc w:val="left"/>
              <w:rPr>
                <w:b/>
                <w:sz w:val="22"/>
              </w:rPr>
            </w:pPr>
            <w:r w:rsidRPr="0023308A">
              <w:rPr>
                <w:b/>
                <w:sz w:val="22"/>
              </w:rPr>
              <w:t>Локальные источники тепла</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pStyle w:val="aa"/>
              <w:jc w:val="center"/>
              <w:rPr>
                <w:sz w:val="22"/>
                <w:szCs w:val="22"/>
              </w:rPr>
            </w:pPr>
            <w:r w:rsidRPr="0023308A">
              <w:rPr>
                <w:sz w:val="22"/>
                <w:szCs w:val="22"/>
              </w:rPr>
              <w:t>2.1</w:t>
            </w:r>
          </w:p>
        </w:tc>
        <w:tc>
          <w:tcPr>
            <w:tcW w:w="3041" w:type="pct"/>
            <w:tcBorders>
              <w:left w:val="single" w:sz="4" w:space="0" w:color="auto"/>
            </w:tcBorders>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802" w:type="pct"/>
            <w:shd w:val="clear" w:color="auto" w:fill="auto"/>
            <w:vAlign w:val="center"/>
          </w:tcPr>
          <w:p w:rsidR="00FC31BF" w:rsidRPr="0023308A" w:rsidRDefault="00FC31BF" w:rsidP="00E2238E">
            <w:pPr>
              <w:jc w:val="center"/>
              <w:rPr>
                <w:sz w:val="22"/>
              </w:rPr>
            </w:pPr>
            <w:r w:rsidRPr="0023308A">
              <w:rPr>
                <w:sz w:val="22"/>
              </w:rPr>
              <w:t>0,0232</w:t>
            </w:r>
          </w:p>
        </w:tc>
        <w:tc>
          <w:tcPr>
            <w:tcW w:w="828" w:type="pct"/>
            <w:shd w:val="clear" w:color="auto" w:fill="auto"/>
            <w:vAlign w:val="center"/>
          </w:tcPr>
          <w:p w:rsidR="00FC31BF" w:rsidRPr="0023308A" w:rsidRDefault="00FC31BF" w:rsidP="00E2238E">
            <w:pPr>
              <w:jc w:val="center"/>
              <w:rPr>
                <w:sz w:val="22"/>
              </w:rPr>
            </w:pPr>
            <w:r w:rsidRPr="0023308A">
              <w:rPr>
                <w:sz w:val="22"/>
              </w:rPr>
              <w:t>0,0232</w:t>
            </w:r>
          </w:p>
        </w:tc>
      </w:tr>
      <w:tr w:rsidR="0023308A" w:rsidRPr="0023308A" w:rsidTr="00E2238E">
        <w:trPr>
          <w:cantSplit/>
        </w:trPr>
        <w:tc>
          <w:tcPr>
            <w:tcW w:w="329" w:type="pct"/>
            <w:tcBorders>
              <w:right w:val="single" w:sz="4" w:space="0" w:color="auto"/>
            </w:tcBorders>
            <w:shd w:val="clear" w:color="auto" w:fill="auto"/>
            <w:vAlign w:val="center"/>
          </w:tcPr>
          <w:p w:rsidR="00FC31BF" w:rsidRPr="0023308A" w:rsidRDefault="00FC31BF" w:rsidP="00E2238E">
            <w:pPr>
              <w:pStyle w:val="aa"/>
              <w:jc w:val="center"/>
              <w:rPr>
                <w:sz w:val="22"/>
                <w:szCs w:val="22"/>
              </w:rPr>
            </w:pPr>
            <w:r w:rsidRPr="0023308A">
              <w:rPr>
                <w:sz w:val="22"/>
                <w:szCs w:val="22"/>
              </w:rPr>
              <w:t>2.2</w:t>
            </w:r>
          </w:p>
        </w:tc>
        <w:tc>
          <w:tcPr>
            <w:tcW w:w="3041" w:type="pct"/>
            <w:tcBorders>
              <w:left w:val="single" w:sz="4" w:space="0" w:color="auto"/>
            </w:tcBorders>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802" w:type="pct"/>
            <w:shd w:val="clear" w:color="auto" w:fill="auto"/>
            <w:vAlign w:val="center"/>
          </w:tcPr>
          <w:p w:rsidR="00FC31BF" w:rsidRPr="0023308A" w:rsidRDefault="00FC31BF" w:rsidP="00E2238E">
            <w:pPr>
              <w:jc w:val="center"/>
              <w:rPr>
                <w:sz w:val="22"/>
              </w:rPr>
            </w:pPr>
            <w:r w:rsidRPr="0023308A">
              <w:rPr>
                <w:sz w:val="22"/>
              </w:rPr>
              <w:t>0,099</w:t>
            </w:r>
          </w:p>
        </w:tc>
        <w:tc>
          <w:tcPr>
            <w:tcW w:w="828" w:type="pct"/>
            <w:shd w:val="clear" w:color="auto" w:fill="auto"/>
            <w:vAlign w:val="center"/>
          </w:tcPr>
          <w:p w:rsidR="00FC31BF" w:rsidRPr="0023308A" w:rsidRDefault="00FC31BF" w:rsidP="00E2238E">
            <w:pPr>
              <w:jc w:val="center"/>
              <w:rPr>
                <w:sz w:val="22"/>
              </w:rPr>
            </w:pPr>
            <w:r w:rsidRPr="0023308A">
              <w:rPr>
                <w:sz w:val="22"/>
              </w:rPr>
              <w:t>0,099</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2.3</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802" w:type="pct"/>
            <w:shd w:val="clear" w:color="auto" w:fill="auto"/>
            <w:vAlign w:val="center"/>
          </w:tcPr>
          <w:p w:rsidR="00FC31BF" w:rsidRPr="0023308A" w:rsidRDefault="00FC31BF" w:rsidP="00E2238E">
            <w:pPr>
              <w:jc w:val="center"/>
              <w:rPr>
                <w:sz w:val="22"/>
              </w:rPr>
            </w:pPr>
            <w:r w:rsidRPr="0023308A">
              <w:rPr>
                <w:sz w:val="22"/>
              </w:rPr>
              <w:t>0,035</w:t>
            </w:r>
          </w:p>
        </w:tc>
        <w:tc>
          <w:tcPr>
            <w:tcW w:w="828" w:type="pct"/>
            <w:shd w:val="clear" w:color="auto" w:fill="auto"/>
            <w:vAlign w:val="center"/>
          </w:tcPr>
          <w:p w:rsidR="00FC31BF" w:rsidRPr="0023308A" w:rsidRDefault="00FC31BF" w:rsidP="00E2238E">
            <w:pPr>
              <w:jc w:val="center"/>
              <w:rPr>
                <w:sz w:val="22"/>
              </w:rPr>
            </w:pPr>
            <w:r w:rsidRPr="0023308A">
              <w:rPr>
                <w:sz w:val="22"/>
              </w:rPr>
              <w:t>0,035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2.4</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w:t>
            </w:r>
            <w:r w:rsidRPr="0023308A">
              <w:rPr>
                <w:rFonts w:eastAsia="Times New Roman"/>
                <w:sz w:val="22"/>
                <w:lang w:eastAsia="ru-RU"/>
              </w:rPr>
              <w:t>и</w:t>
            </w:r>
            <w:r w:rsidRPr="0023308A">
              <w:rPr>
                <w:rFonts w:eastAsia="Times New Roman"/>
                <w:sz w:val="22"/>
                <w:lang w:eastAsia="ru-RU"/>
              </w:rPr>
              <w:t>ще, ул. Трактовая, д. 37г)</w:t>
            </w:r>
          </w:p>
        </w:tc>
        <w:tc>
          <w:tcPr>
            <w:tcW w:w="802" w:type="pct"/>
            <w:shd w:val="clear" w:color="auto" w:fill="auto"/>
            <w:vAlign w:val="center"/>
          </w:tcPr>
          <w:p w:rsidR="00FC31BF" w:rsidRPr="0023308A" w:rsidRDefault="00FC31BF" w:rsidP="00E2238E">
            <w:pPr>
              <w:jc w:val="center"/>
              <w:rPr>
                <w:sz w:val="22"/>
              </w:rPr>
            </w:pPr>
            <w:r w:rsidRPr="0023308A">
              <w:rPr>
                <w:sz w:val="22"/>
              </w:rPr>
              <w:t>0,245</w:t>
            </w:r>
          </w:p>
        </w:tc>
        <w:tc>
          <w:tcPr>
            <w:tcW w:w="828" w:type="pct"/>
            <w:shd w:val="clear" w:color="auto" w:fill="auto"/>
            <w:vAlign w:val="center"/>
          </w:tcPr>
          <w:p w:rsidR="00FC31BF" w:rsidRPr="0023308A" w:rsidRDefault="00FC31BF" w:rsidP="00E2238E">
            <w:pPr>
              <w:jc w:val="center"/>
              <w:rPr>
                <w:sz w:val="22"/>
              </w:rPr>
            </w:pPr>
            <w:r w:rsidRPr="0023308A">
              <w:rPr>
                <w:sz w:val="22"/>
              </w:rPr>
              <w:t>0,245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2.5</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802" w:type="pct"/>
            <w:shd w:val="clear" w:color="auto" w:fill="auto"/>
            <w:vAlign w:val="center"/>
          </w:tcPr>
          <w:p w:rsidR="00FC31BF" w:rsidRPr="0023308A" w:rsidRDefault="00FC31BF" w:rsidP="00E2238E">
            <w:pPr>
              <w:jc w:val="center"/>
              <w:rPr>
                <w:sz w:val="22"/>
              </w:rPr>
            </w:pPr>
            <w:r w:rsidRPr="0023308A">
              <w:rPr>
                <w:sz w:val="22"/>
              </w:rPr>
              <w:t>0,25</w:t>
            </w:r>
          </w:p>
        </w:tc>
        <w:tc>
          <w:tcPr>
            <w:tcW w:w="828" w:type="pct"/>
            <w:shd w:val="clear" w:color="auto" w:fill="auto"/>
            <w:vAlign w:val="center"/>
          </w:tcPr>
          <w:p w:rsidR="00FC31BF" w:rsidRPr="0023308A" w:rsidRDefault="00FC31BF" w:rsidP="00E2238E">
            <w:pPr>
              <w:jc w:val="center"/>
              <w:rPr>
                <w:sz w:val="22"/>
              </w:rPr>
            </w:pPr>
            <w:r w:rsidRPr="0023308A">
              <w:rPr>
                <w:sz w:val="22"/>
              </w:rPr>
              <w:t>0,25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2.6</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802" w:type="pct"/>
            <w:shd w:val="clear" w:color="auto" w:fill="auto"/>
            <w:vAlign w:val="center"/>
          </w:tcPr>
          <w:p w:rsidR="00FC31BF" w:rsidRPr="0023308A" w:rsidRDefault="00FC31BF" w:rsidP="00E2238E">
            <w:pPr>
              <w:jc w:val="center"/>
              <w:rPr>
                <w:sz w:val="22"/>
              </w:rPr>
            </w:pPr>
            <w:r w:rsidRPr="0023308A">
              <w:rPr>
                <w:sz w:val="22"/>
              </w:rPr>
              <w:t>0,123</w:t>
            </w:r>
          </w:p>
        </w:tc>
        <w:tc>
          <w:tcPr>
            <w:tcW w:w="828" w:type="pct"/>
            <w:shd w:val="clear" w:color="auto" w:fill="auto"/>
            <w:vAlign w:val="center"/>
          </w:tcPr>
          <w:p w:rsidR="00FC31BF" w:rsidRPr="0023308A" w:rsidRDefault="00FC31BF" w:rsidP="00E2238E">
            <w:pPr>
              <w:jc w:val="center"/>
              <w:rPr>
                <w:sz w:val="22"/>
              </w:rPr>
            </w:pPr>
            <w:r w:rsidRPr="0023308A">
              <w:rPr>
                <w:sz w:val="22"/>
              </w:rPr>
              <w:t>0,123</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2.7</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д.10)</w:t>
            </w:r>
          </w:p>
        </w:tc>
        <w:tc>
          <w:tcPr>
            <w:tcW w:w="802" w:type="pct"/>
            <w:shd w:val="clear" w:color="auto" w:fill="auto"/>
            <w:vAlign w:val="center"/>
          </w:tcPr>
          <w:p w:rsidR="00FC31BF" w:rsidRPr="0023308A" w:rsidRDefault="00FC31BF" w:rsidP="00E2238E">
            <w:pPr>
              <w:jc w:val="center"/>
              <w:rPr>
                <w:sz w:val="22"/>
              </w:rPr>
            </w:pPr>
            <w:r w:rsidRPr="0023308A">
              <w:rPr>
                <w:sz w:val="22"/>
              </w:rPr>
              <w:t>0,11</w:t>
            </w:r>
          </w:p>
        </w:tc>
        <w:tc>
          <w:tcPr>
            <w:tcW w:w="828" w:type="pct"/>
            <w:shd w:val="clear" w:color="auto" w:fill="auto"/>
            <w:vAlign w:val="center"/>
          </w:tcPr>
          <w:p w:rsidR="00FC31BF" w:rsidRPr="0023308A" w:rsidRDefault="00FC31BF" w:rsidP="00E2238E">
            <w:pPr>
              <w:jc w:val="center"/>
              <w:rPr>
                <w:sz w:val="22"/>
              </w:rPr>
            </w:pPr>
            <w:r w:rsidRPr="0023308A">
              <w:rPr>
                <w:sz w:val="22"/>
              </w:rPr>
              <w:t>0,11</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lastRenderedPageBreak/>
              <w:t>2.8</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802" w:type="pct"/>
            <w:shd w:val="clear" w:color="auto" w:fill="auto"/>
            <w:vAlign w:val="center"/>
          </w:tcPr>
          <w:p w:rsidR="00FC31BF" w:rsidRPr="0023308A" w:rsidRDefault="00FC31BF" w:rsidP="00E2238E">
            <w:pPr>
              <w:jc w:val="center"/>
              <w:rPr>
                <w:sz w:val="22"/>
              </w:rPr>
            </w:pPr>
            <w:r w:rsidRPr="0023308A">
              <w:rPr>
                <w:sz w:val="22"/>
              </w:rPr>
              <w:t>0,075</w:t>
            </w:r>
          </w:p>
        </w:tc>
        <w:tc>
          <w:tcPr>
            <w:tcW w:w="828" w:type="pct"/>
            <w:shd w:val="clear" w:color="auto" w:fill="auto"/>
            <w:vAlign w:val="center"/>
          </w:tcPr>
          <w:p w:rsidR="00FC31BF" w:rsidRPr="0023308A" w:rsidRDefault="00FC31BF" w:rsidP="00E2238E">
            <w:pPr>
              <w:jc w:val="center"/>
              <w:rPr>
                <w:sz w:val="22"/>
              </w:rPr>
            </w:pPr>
            <w:r w:rsidRPr="0023308A">
              <w:rPr>
                <w:sz w:val="22"/>
              </w:rPr>
              <w:t>0,075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2.9</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802" w:type="pct"/>
            <w:shd w:val="clear" w:color="auto" w:fill="auto"/>
            <w:vAlign w:val="center"/>
          </w:tcPr>
          <w:p w:rsidR="00FC31BF" w:rsidRPr="0023308A" w:rsidRDefault="00FC31BF" w:rsidP="00E2238E">
            <w:pPr>
              <w:jc w:val="center"/>
              <w:rPr>
                <w:sz w:val="22"/>
              </w:rPr>
            </w:pPr>
            <w:r w:rsidRPr="0023308A">
              <w:rPr>
                <w:sz w:val="22"/>
              </w:rPr>
              <w:t>0,3</w:t>
            </w:r>
          </w:p>
        </w:tc>
        <w:tc>
          <w:tcPr>
            <w:tcW w:w="828" w:type="pct"/>
            <w:shd w:val="clear" w:color="auto" w:fill="auto"/>
            <w:vAlign w:val="center"/>
          </w:tcPr>
          <w:p w:rsidR="00FC31BF" w:rsidRPr="0023308A" w:rsidRDefault="00FC31BF" w:rsidP="00E2238E">
            <w:pPr>
              <w:jc w:val="center"/>
              <w:rPr>
                <w:sz w:val="22"/>
              </w:rPr>
            </w:pPr>
            <w:r w:rsidRPr="0023308A">
              <w:rPr>
                <w:sz w:val="22"/>
              </w:rPr>
              <w:t>0,3</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2.10</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w:t>
            </w:r>
            <w:r w:rsidRPr="0023308A">
              <w:rPr>
                <w:rFonts w:eastAsia="Times New Roman"/>
                <w:sz w:val="22"/>
                <w:lang w:eastAsia="ru-RU"/>
              </w:rPr>
              <w:t>ы</w:t>
            </w:r>
            <w:r w:rsidRPr="0023308A">
              <w:rPr>
                <w:rFonts w:eastAsia="Times New Roman"/>
                <w:sz w:val="22"/>
                <w:lang w:eastAsia="ru-RU"/>
              </w:rPr>
              <w:t>ши, ул. Колхозная, д. 15)</w:t>
            </w:r>
          </w:p>
        </w:tc>
        <w:tc>
          <w:tcPr>
            <w:tcW w:w="802" w:type="pct"/>
            <w:shd w:val="clear" w:color="auto" w:fill="auto"/>
            <w:vAlign w:val="center"/>
          </w:tcPr>
          <w:p w:rsidR="00FC31BF" w:rsidRPr="0023308A" w:rsidRDefault="00FC31BF" w:rsidP="00E2238E">
            <w:pPr>
              <w:jc w:val="center"/>
              <w:rPr>
                <w:sz w:val="22"/>
              </w:rPr>
            </w:pPr>
            <w:r w:rsidRPr="0023308A">
              <w:rPr>
                <w:sz w:val="22"/>
              </w:rPr>
              <w:t>0,075</w:t>
            </w:r>
          </w:p>
        </w:tc>
        <w:tc>
          <w:tcPr>
            <w:tcW w:w="828" w:type="pct"/>
            <w:shd w:val="clear" w:color="auto" w:fill="auto"/>
            <w:vAlign w:val="center"/>
          </w:tcPr>
          <w:p w:rsidR="00FC31BF" w:rsidRPr="0023308A" w:rsidRDefault="00FC31BF" w:rsidP="00E2238E">
            <w:pPr>
              <w:jc w:val="center"/>
              <w:rPr>
                <w:sz w:val="22"/>
              </w:rPr>
            </w:pPr>
            <w:r w:rsidRPr="0023308A">
              <w:rPr>
                <w:sz w:val="22"/>
              </w:rPr>
              <w:t>0,075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2.11</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802" w:type="pct"/>
            <w:shd w:val="clear" w:color="auto" w:fill="auto"/>
            <w:vAlign w:val="center"/>
          </w:tcPr>
          <w:p w:rsidR="00FC31BF" w:rsidRPr="0023308A" w:rsidRDefault="00FC31BF" w:rsidP="00E2238E">
            <w:pPr>
              <w:jc w:val="center"/>
              <w:rPr>
                <w:sz w:val="22"/>
              </w:rPr>
            </w:pPr>
            <w:r w:rsidRPr="0023308A">
              <w:rPr>
                <w:sz w:val="22"/>
              </w:rPr>
              <w:t>0,11</w:t>
            </w:r>
          </w:p>
        </w:tc>
        <w:tc>
          <w:tcPr>
            <w:tcW w:w="828" w:type="pct"/>
            <w:shd w:val="clear" w:color="auto" w:fill="auto"/>
            <w:vAlign w:val="center"/>
          </w:tcPr>
          <w:p w:rsidR="00FC31BF" w:rsidRPr="0023308A" w:rsidRDefault="00FC31BF" w:rsidP="00E2238E">
            <w:pPr>
              <w:jc w:val="center"/>
              <w:rPr>
                <w:sz w:val="22"/>
              </w:rPr>
            </w:pPr>
            <w:r w:rsidRPr="0023308A">
              <w:rPr>
                <w:sz w:val="22"/>
              </w:rPr>
              <w:t>0,11</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2.12</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w:t>
            </w:r>
            <w:r w:rsidRPr="0023308A">
              <w:rPr>
                <w:rFonts w:eastAsia="Times New Roman"/>
                <w:sz w:val="22"/>
                <w:lang w:eastAsia="ru-RU"/>
              </w:rPr>
              <w:t>о</w:t>
            </w:r>
            <w:r w:rsidRPr="0023308A">
              <w:rPr>
                <w:rFonts w:eastAsia="Times New Roman"/>
                <w:sz w:val="22"/>
                <w:lang w:eastAsia="ru-RU"/>
              </w:rPr>
              <w:t>во, ул. Школьная, д. 7)</w:t>
            </w:r>
          </w:p>
        </w:tc>
        <w:tc>
          <w:tcPr>
            <w:tcW w:w="802" w:type="pct"/>
            <w:shd w:val="clear" w:color="auto" w:fill="auto"/>
            <w:vAlign w:val="center"/>
          </w:tcPr>
          <w:p w:rsidR="00FC31BF" w:rsidRPr="0023308A" w:rsidRDefault="00FC31BF" w:rsidP="00E2238E">
            <w:pPr>
              <w:jc w:val="center"/>
              <w:rPr>
                <w:sz w:val="22"/>
              </w:rPr>
            </w:pPr>
            <w:r w:rsidRPr="0023308A">
              <w:rPr>
                <w:sz w:val="22"/>
              </w:rPr>
              <w:t>1,42</w:t>
            </w:r>
          </w:p>
        </w:tc>
        <w:tc>
          <w:tcPr>
            <w:tcW w:w="828" w:type="pct"/>
            <w:shd w:val="clear" w:color="auto" w:fill="auto"/>
            <w:vAlign w:val="center"/>
          </w:tcPr>
          <w:p w:rsidR="00FC31BF" w:rsidRPr="0023308A" w:rsidRDefault="00FC31BF" w:rsidP="00E2238E">
            <w:pPr>
              <w:jc w:val="center"/>
              <w:rPr>
                <w:sz w:val="22"/>
              </w:rPr>
            </w:pPr>
            <w:r w:rsidRPr="0023308A">
              <w:rPr>
                <w:sz w:val="22"/>
              </w:rPr>
              <w:t>1,42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2.13</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w:t>
            </w:r>
            <w:r w:rsidRPr="0023308A">
              <w:rPr>
                <w:rFonts w:eastAsia="Times New Roman"/>
                <w:sz w:val="22"/>
                <w:lang w:eastAsia="ru-RU"/>
              </w:rPr>
              <w:t>ь</w:t>
            </w:r>
            <w:r w:rsidRPr="0023308A">
              <w:rPr>
                <w:rFonts w:eastAsia="Times New Roman"/>
                <w:sz w:val="22"/>
                <w:lang w:eastAsia="ru-RU"/>
              </w:rPr>
              <w:t>кино, ул. Пушкина, д. 53)</w:t>
            </w:r>
          </w:p>
        </w:tc>
        <w:tc>
          <w:tcPr>
            <w:tcW w:w="802" w:type="pct"/>
            <w:shd w:val="clear" w:color="auto" w:fill="auto"/>
            <w:vAlign w:val="center"/>
          </w:tcPr>
          <w:p w:rsidR="00FC31BF" w:rsidRPr="0023308A" w:rsidRDefault="00FC31BF" w:rsidP="00E2238E">
            <w:pPr>
              <w:jc w:val="center"/>
              <w:rPr>
                <w:sz w:val="22"/>
              </w:rPr>
            </w:pPr>
            <w:r w:rsidRPr="0023308A">
              <w:rPr>
                <w:sz w:val="22"/>
              </w:rPr>
              <w:t>0,516</w:t>
            </w:r>
          </w:p>
        </w:tc>
        <w:tc>
          <w:tcPr>
            <w:tcW w:w="828" w:type="pct"/>
            <w:shd w:val="clear" w:color="auto" w:fill="auto"/>
            <w:vAlign w:val="center"/>
          </w:tcPr>
          <w:p w:rsidR="00FC31BF" w:rsidRPr="0023308A" w:rsidRDefault="00FC31BF" w:rsidP="00E2238E">
            <w:pPr>
              <w:jc w:val="center"/>
              <w:rPr>
                <w:sz w:val="22"/>
              </w:rPr>
            </w:pPr>
            <w:r w:rsidRPr="0023308A">
              <w:rPr>
                <w:sz w:val="22"/>
              </w:rPr>
              <w:t>0,516</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2.14</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w:t>
            </w:r>
            <w:r w:rsidRPr="0023308A">
              <w:rPr>
                <w:rFonts w:eastAsia="Times New Roman"/>
                <w:sz w:val="22"/>
                <w:lang w:eastAsia="ru-RU"/>
              </w:rPr>
              <w:t>ю</w:t>
            </w:r>
            <w:r w:rsidRPr="0023308A">
              <w:rPr>
                <w:rFonts w:eastAsia="Times New Roman"/>
                <w:sz w:val="22"/>
                <w:lang w:eastAsia="ru-RU"/>
              </w:rPr>
              <w:t>чи, ул.40 лет Победы, д. 18)</w:t>
            </w:r>
          </w:p>
        </w:tc>
        <w:tc>
          <w:tcPr>
            <w:tcW w:w="802" w:type="pct"/>
            <w:shd w:val="clear" w:color="auto" w:fill="auto"/>
            <w:vAlign w:val="center"/>
          </w:tcPr>
          <w:p w:rsidR="00FC31BF" w:rsidRPr="0023308A" w:rsidRDefault="00FC31BF" w:rsidP="00E2238E">
            <w:pPr>
              <w:jc w:val="center"/>
              <w:rPr>
                <w:sz w:val="22"/>
              </w:rPr>
            </w:pPr>
            <w:r w:rsidRPr="0023308A">
              <w:rPr>
                <w:sz w:val="22"/>
              </w:rPr>
              <w:t>0,14</w:t>
            </w:r>
          </w:p>
        </w:tc>
        <w:tc>
          <w:tcPr>
            <w:tcW w:w="828" w:type="pct"/>
            <w:shd w:val="clear" w:color="auto" w:fill="auto"/>
            <w:vAlign w:val="center"/>
          </w:tcPr>
          <w:p w:rsidR="00FC31BF" w:rsidRPr="0023308A" w:rsidRDefault="00FC31BF" w:rsidP="00E2238E">
            <w:pPr>
              <w:jc w:val="center"/>
              <w:rPr>
                <w:sz w:val="22"/>
              </w:rPr>
            </w:pPr>
            <w:r w:rsidRPr="0023308A">
              <w:rPr>
                <w:sz w:val="22"/>
              </w:rPr>
              <w:t>0,14</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2.15</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w:t>
            </w:r>
            <w:r w:rsidRPr="0023308A">
              <w:rPr>
                <w:rFonts w:eastAsia="Times New Roman"/>
                <w:sz w:val="22"/>
                <w:lang w:eastAsia="ru-RU"/>
              </w:rPr>
              <w:t>р</w:t>
            </w:r>
            <w:r w:rsidRPr="0023308A">
              <w:rPr>
                <w:rFonts w:eastAsia="Times New Roman"/>
                <w:sz w:val="22"/>
                <w:lang w:eastAsia="ru-RU"/>
              </w:rPr>
              <w:t>гуново, ул. Трактовая, д. 41)</w:t>
            </w:r>
          </w:p>
        </w:tc>
        <w:tc>
          <w:tcPr>
            <w:tcW w:w="802" w:type="pct"/>
            <w:shd w:val="clear" w:color="auto" w:fill="auto"/>
            <w:vAlign w:val="center"/>
          </w:tcPr>
          <w:p w:rsidR="00FC31BF" w:rsidRPr="0023308A" w:rsidRDefault="00FC31BF" w:rsidP="00E2238E">
            <w:pPr>
              <w:jc w:val="center"/>
              <w:rPr>
                <w:sz w:val="22"/>
              </w:rPr>
            </w:pPr>
            <w:r w:rsidRPr="0023308A">
              <w:rPr>
                <w:sz w:val="22"/>
              </w:rPr>
              <w:t>0,68</w:t>
            </w:r>
          </w:p>
        </w:tc>
        <w:tc>
          <w:tcPr>
            <w:tcW w:w="828" w:type="pct"/>
            <w:shd w:val="clear" w:color="auto" w:fill="auto"/>
            <w:vAlign w:val="center"/>
          </w:tcPr>
          <w:p w:rsidR="00FC31BF" w:rsidRPr="0023308A" w:rsidRDefault="00FC31BF" w:rsidP="00E2238E">
            <w:pPr>
              <w:jc w:val="center"/>
              <w:rPr>
                <w:sz w:val="22"/>
              </w:rPr>
            </w:pPr>
            <w:r w:rsidRPr="0023308A">
              <w:rPr>
                <w:sz w:val="22"/>
              </w:rPr>
              <w:t>0,68</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2.16</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802" w:type="pct"/>
            <w:shd w:val="clear" w:color="auto" w:fill="auto"/>
            <w:vAlign w:val="center"/>
          </w:tcPr>
          <w:p w:rsidR="00FC31BF" w:rsidRPr="0023308A" w:rsidRDefault="00FC31BF" w:rsidP="00E2238E">
            <w:pPr>
              <w:jc w:val="center"/>
              <w:rPr>
                <w:sz w:val="22"/>
              </w:rPr>
            </w:pPr>
            <w:r w:rsidRPr="0023308A">
              <w:rPr>
                <w:sz w:val="22"/>
              </w:rPr>
              <w:t>0,09</w:t>
            </w:r>
          </w:p>
        </w:tc>
        <w:tc>
          <w:tcPr>
            <w:tcW w:w="828" w:type="pct"/>
            <w:shd w:val="clear" w:color="auto" w:fill="auto"/>
            <w:vAlign w:val="center"/>
          </w:tcPr>
          <w:p w:rsidR="00FC31BF" w:rsidRPr="0023308A" w:rsidRDefault="00FC31BF" w:rsidP="00E2238E">
            <w:pPr>
              <w:jc w:val="center"/>
              <w:rPr>
                <w:sz w:val="22"/>
              </w:rPr>
            </w:pPr>
            <w:r w:rsidRPr="0023308A">
              <w:rPr>
                <w:sz w:val="22"/>
              </w:rPr>
              <w:t>0,09</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2.17</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w:t>
            </w:r>
            <w:r w:rsidRPr="0023308A">
              <w:rPr>
                <w:rFonts w:eastAsia="Times New Roman"/>
                <w:sz w:val="22"/>
                <w:lang w:eastAsia="ru-RU"/>
              </w:rPr>
              <w:t>р</w:t>
            </w:r>
            <w:r w:rsidRPr="0023308A">
              <w:rPr>
                <w:rFonts w:eastAsia="Times New Roman"/>
                <w:sz w:val="22"/>
                <w:lang w:eastAsia="ru-RU"/>
              </w:rPr>
              <w:t>ка, ул. Победы, д. 4)</w:t>
            </w:r>
          </w:p>
        </w:tc>
        <w:tc>
          <w:tcPr>
            <w:tcW w:w="802" w:type="pct"/>
            <w:shd w:val="clear" w:color="auto" w:fill="auto"/>
            <w:vAlign w:val="center"/>
          </w:tcPr>
          <w:p w:rsidR="00FC31BF" w:rsidRPr="0023308A" w:rsidRDefault="00FC31BF" w:rsidP="00E2238E">
            <w:pPr>
              <w:jc w:val="center"/>
              <w:rPr>
                <w:sz w:val="22"/>
              </w:rPr>
            </w:pPr>
            <w:r w:rsidRPr="0023308A">
              <w:rPr>
                <w:sz w:val="22"/>
              </w:rPr>
              <w:t>0,015</w:t>
            </w:r>
          </w:p>
        </w:tc>
        <w:tc>
          <w:tcPr>
            <w:tcW w:w="828" w:type="pct"/>
            <w:shd w:val="clear" w:color="auto" w:fill="auto"/>
            <w:vAlign w:val="center"/>
          </w:tcPr>
          <w:p w:rsidR="00FC31BF" w:rsidRPr="0023308A" w:rsidRDefault="00FC31BF" w:rsidP="00E2238E">
            <w:pPr>
              <w:jc w:val="center"/>
              <w:rPr>
                <w:sz w:val="22"/>
              </w:rPr>
            </w:pPr>
            <w:r w:rsidRPr="0023308A">
              <w:rPr>
                <w:sz w:val="22"/>
              </w:rPr>
              <w:t>0,015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2.18</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w:t>
            </w:r>
            <w:r w:rsidRPr="0023308A">
              <w:rPr>
                <w:rFonts w:eastAsia="Times New Roman"/>
                <w:sz w:val="22"/>
                <w:lang w:eastAsia="ru-RU"/>
              </w:rPr>
              <w:t>а</w:t>
            </w:r>
            <w:r w:rsidRPr="0023308A">
              <w:rPr>
                <w:rFonts w:eastAsia="Times New Roman"/>
                <w:sz w:val="22"/>
                <w:lang w:eastAsia="ru-RU"/>
              </w:rPr>
              <w:t>лево, ул. Дорожная, д. 23)</w:t>
            </w:r>
          </w:p>
        </w:tc>
        <w:tc>
          <w:tcPr>
            <w:tcW w:w="802" w:type="pct"/>
            <w:shd w:val="clear" w:color="auto" w:fill="auto"/>
            <w:vAlign w:val="center"/>
          </w:tcPr>
          <w:p w:rsidR="00FC31BF" w:rsidRPr="0023308A" w:rsidRDefault="00FC31BF" w:rsidP="00E2238E">
            <w:pPr>
              <w:jc w:val="center"/>
              <w:rPr>
                <w:sz w:val="22"/>
              </w:rPr>
            </w:pPr>
            <w:r w:rsidRPr="0023308A">
              <w:rPr>
                <w:sz w:val="22"/>
              </w:rPr>
              <w:t>0,051</w:t>
            </w:r>
          </w:p>
        </w:tc>
        <w:tc>
          <w:tcPr>
            <w:tcW w:w="828" w:type="pct"/>
            <w:shd w:val="clear" w:color="auto" w:fill="auto"/>
            <w:vAlign w:val="center"/>
          </w:tcPr>
          <w:p w:rsidR="00FC31BF" w:rsidRPr="0023308A" w:rsidRDefault="00FC31BF" w:rsidP="00E2238E">
            <w:pPr>
              <w:jc w:val="center"/>
              <w:rPr>
                <w:sz w:val="22"/>
              </w:rPr>
            </w:pPr>
            <w:r w:rsidRPr="0023308A">
              <w:rPr>
                <w:sz w:val="22"/>
              </w:rPr>
              <w:t>0,051</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2.19</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 xml:space="preserve">Котельная школы (Пермский край, Суксунский р-н, </w:t>
            </w:r>
            <w:r w:rsidR="00C83B07" w:rsidRPr="0023308A">
              <w:rPr>
                <w:rFonts w:eastAsia="Times New Roman"/>
                <w:sz w:val="22"/>
                <w:lang w:eastAsia="ru-RU"/>
              </w:rPr>
              <w:t>д. Пеп</w:t>
            </w:r>
            <w:r w:rsidR="00C83B07" w:rsidRPr="0023308A">
              <w:rPr>
                <w:rFonts w:eastAsia="Times New Roman"/>
                <w:sz w:val="22"/>
                <w:lang w:eastAsia="ru-RU"/>
              </w:rPr>
              <w:t>е</w:t>
            </w:r>
            <w:r w:rsidR="00C83B07" w:rsidRPr="0023308A">
              <w:rPr>
                <w:rFonts w:eastAsia="Times New Roman"/>
                <w:sz w:val="22"/>
                <w:lang w:eastAsia="ru-RU"/>
              </w:rPr>
              <w:t>лыши</w:t>
            </w:r>
            <w:r w:rsidRPr="0023308A">
              <w:rPr>
                <w:rFonts w:eastAsia="Times New Roman"/>
                <w:sz w:val="22"/>
                <w:lang w:eastAsia="ru-RU"/>
              </w:rPr>
              <w:t>, ул. Колхозная, д.14-1)</w:t>
            </w:r>
          </w:p>
        </w:tc>
        <w:tc>
          <w:tcPr>
            <w:tcW w:w="802" w:type="pct"/>
            <w:shd w:val="clear" w:color="auto" w:fill="auto"/>
            <w:vAlign w:val="center"/>
          </w:tcPr>
          <w:p w:rsidR="00FC31BF" w:rsidRPr="0023308A" w:rsidRDefault="00FC31BF" w:rsidP="00E2238E">
            <w:pPr>
              <w:jc w:val="center"/>
              <w:rPr>
                <w:sz w:val="22"/>
              </w:rPr>
            </w:pPr>
            <w:r w:rsidRPr="0023308A">
              <w:rPr>
                <w:sz w:val="22"/>
              </w:rPr>
              <w:t>0,42</w:t>
            </w:r>
          </w:p>
        </w:tc>
        <w:tc>
          <w:tcPr>
            <w:tcW w:w="828" w:type="pct"/>
            <w:shd w:val="clear" w:color="auto" w:fill="auto"/>
            <w:vAlign w:val="center"/>
          </w:tcPr>
          <w:p w:rsidR="00FC31BF" w:rsidRPr="0023308A" w:rsidRDefault="00FC31BF" w:rsidP="00E2238E">
            <w:pPr>
              <w:jc w:val="center"/>
              <w:rPr>
                <w:sz w:val="22"/>
              </w:rPr>
            </w:pPr>
            <w:r w:rsidRPr="0023308A">
              <w:rPr>
                <w:sz w:val="22"/>
              </w:rPr>
              <w:t>0,42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2.20</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w:t>
            </w:r>
            <w:r w:rsidRPr="0023308A">
              <w:rPr>
                <w:rFonts w:eastAsia="Times New Roman"/>
                <w:sz w:val="22"/>
                <w:lang w:eastAsia="ru-RU"/>
              </w:rPr>
              <w:t>ж</w:t>
            </w:r>
            <w:r w:rsidRPr="0023308A">
              <w:rPr>
                <w:rFonts w:eastAsia="Times New Roman"/>
                <w:sz w:val="22"/>
                <w:lang w:eastAsia="ru-RU"/>
              </w:rPr>
              <w:t>няя Истекаевка, ул. Трактовая, д. 10)</w:t>
            </w:r>
          </w:p>
        </w:tc>
        <w:tc>
          <w:tcPr>
            <w:tcW w:w="802" w:type="pct"/>
            <w:shd w:val="clear" w:color="auto" w:fill="auto"/>
            <w:vAlign w:val="center"/>
          </w:tcPr>
          <w:p w:rsidR="00FC31BF" w:rsidRPr="0023308A" w:rsidRDefault="00FC31BF" w:rsidP="00E2238E">
            <w:pPr>
              <w:jc w:val="center"/>
              <w:rPr>
                <w:sz w:val="22"/>
              </w:rPr>
            </w:pPr>
            <w:r w:rsidRPr="0023308A">
              <w:rPr>
                <w:sz w:val="22"/>
              </w:rPr>
              <w:t>0,095</w:t>
            </w:r>
          </w:p>
        </w:tc>
        <w:tc>
          <w:tcPr>
            <w:tcW w:w="828" w:type="pct"/>
            <w:shd w:val="clear" w:color="auto" w:fill="auto"/>
            <w:vAlign w:val="center"/>
          </w:tcPr>
          <w:p w:rsidR="00FC31BF" w:rsidRPr="0023308A" w:rsidRDefault="00FC31BF" w:rsidP="00E2238E">
            <w:pPr>
              <w:jc w:val="center"/>
              <w:rPr>
                <w:sz w:val="22"/>
              </w:rPr>
            </w:pPr>
            <w:r w:rsidRPr="0023308A">
              <w:rPr>
                <w:sz w:val="22"/>
              </w:rPr>
              <w:t>0,095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2.21</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w:t>
            </w:r>
            <w:r w:rsidRPr="0023308A">
              <w:rPr>
                <w:rFonts w:eastAsia="Times New Roman"/>
                <w:sz w:val="22"/>
                <w:lang w:eastAsia="ru-RU"/>
              </w:rPr>
              <w:t>у</w:t>
            </w:r>
            <w:r w:rsidRPr="0023308A">
              <w:rPr>
                <w:rFonts w:eastAsia="Times New Roman"/>
                <w:sz w:val="22"/>
                <w:lang w:eastAsia="ru-RU"/>
              </w:rPr>
              <w:t>ги, ул. Сосновая, д. 23)</w:t>
            </w:r>
          </w:p>
        </w:tc>
        <w:tc>
          <w:tcPr>
            <w:tcW w:w="802" w:type="pct"/>
            <w:shd w:val="clear" w:color="auto" w:fill="auto"/>
            <w:vAlign w:val="center"/>
          </w:tcPr>
          <w:p w:rsidR="00FC31BF" w:rsidRPr="0023308A" w:rsidRDefault="00FC31BF" w:rsidP="00E2238E">
            <w:pPr>
              <w:jc w:val="center"/>
              <w:rPr>
                <w:sz w:val="22"/>
              </w:rPr>
            </w:pPr>
            <w:r w:rsidRPr="0023308A">
              <w:rPr>
                <w:sz w:val="22"/>
              </w:rPr>
              <w:t>0,72</w:t>
            </w:r>
          </w:p>
        </w:tc>
        <w:tc>
          <w:tcPr>
            <w:tcW w:w="828" w:type="pct"/>
            <w:shd w:val="clear" w:color="auto" w:fill="auto"/>
            <w:vAlign w:val="center"/>
          </w:tcPr>
          <w:p w:rsidR="00FC31BF" w:rsidRPr="0023308A" w:rsidRDefault="00FC31BF" w:rsidP="00E2238E">
            <w:pPr>
              <w:jc w:val="center"/>
              <w:rPr>
                <w:sz w:val="22"/>
              </w:rPr>
            </w:pPr>
            <w:r w:rsidRPr="0023308A">
              <w:rPr>
                <w:sz w:val="22"/>
              </w:rPr>
              <w:t>0,72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2.22</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w:t>
            </w:r>
            <w:r w:rsidRPr="0023308A">
              <w:rPr>
                <w:rFonts w:eastAsia="Times New Roman"/>
                <w:sz w:val="22"/>
                <w:lang w:eastAsia="ru-RU"/>
              </w:rPr>
              <w:t>у</w:t>
            </w:r>
            <w:r w:rsidRPr="0023308A">
              <w:rPr>
                <w:rFonts w:eastAsia="Times New Roman"/>
                <w:sz w:val="22"/>
                <w:lang w:eastAsia="ru-RU"/>
              </w:rPr>
              <w:t>ги, ул. Сосновая, д. 14)</w:t>
            </w:r>
          </w:p>
        </w:tc>
        <w:tc>
          <w:tcPr>
            <w:tcW w:w="802" w:type="pct"/>
            <w:shd w:val="clear" w:color="auto" w:fill="auto"/>
            <w:vAlign w:val="center"/>
          </w:tcPr>
          <w:p w:rsidR="00FC31BF" w:rsidRPr="0023308A" w:rsidRDefault="00FC31BF" w:rsidP="00E2238E">
            <w:pPr>
              <w:jc w:val="center"/>
              <w:rPr>
                <w:sz w:val="22"/>
              </w:rPr>
            </w:pPr>
            <w:r w:rsidRPr="0023308A">
              <w:rPr>
                <w:sz w:val="22"/>
              </w:rPr>
              <w:t>0,72</w:t>
            </w:r>
          </w:p>
        </w:tc>
        <w:tc>
          <w:tcPr>
            <w:tcW w:w="828" w:type="pct"/>
            <w:shd w:val="clear" w:color="auto" w:fill="auto"/>
            <w:vAlign w:val="center"/>
          </w:tcPr>
          <w:p w:rsidR="00FC31BF" w:rsidRPr="0023308A" w:rsidRDefault="00FC31BF" w:rsidP="00E2238E">
            <w:pPr>
              <w:jc w:val="center"/>
              <w:rPr>
                <w:sz w:val="22"/>
              </w:rPr>
            </w:pPr>
            <w:r w:rsidRPr="0023308A">
              <w:rPr>
                <w:sz w:val="22"/>
              </w:rPr>
              <w:t>0,72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2.23</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w:t>
            </w:r>
            <w:r w:rsidRPr="0023308A">
              <w:rPr>
                <w:rFonts w:eastAsia="Times New Roman"/>
                <w:sz w:val="22"/>
                <w:lang w:eastAsia="ru-RU"/>
              </w:rPr>
              <w:t>з</w:t>
            </w:r>
            <w:r w:rsidRPr="0023308A">
              <w:rPr>
                <w:rFonts w:eastAsia="Times New Roman"/>
                <w:sz w:val="22"/>
                <w:lang w:eastAsia="ru-RU"/>
              </w:rPr>
              <w:t>ганка)</w:t>
            </w:r>
          </w:p>
        </w:tc>
        <w:tc>
          <w:tcPr>
            <w:tcW w:w="802" w:type="pct"/>
            <w:shd w:val="clear" w:color="auto" w:fill="auto"/>
            <w:vAlign w:val="center"/>
          </w:tcPr>
          <w:p w:rsidR="00FC31BF" w:rsidRPr="0023308A" w:rsidRDefault="00FC31BF" w:rsidP="00E2238E">
            <w:pPr>
              <w:jc w:val="center"/>
              <w:rPr>
                <w:sz w:val="22"/>
              </w:rPr>
            </w:pPr>
            <w:r w:rsidRPr="0023308A">
              <w:rPr>
                <w:sz w:val="22"/>
              </w:rPr>
              <w:t>1,8</w:t>
            </w:r>
          </w:p>
        </w:tc>
        <w:tc>
          <w:tcPr>
            <w:tcW w:w="828" w:type="pct"/>
            <w:shd w:val="clear" w:color="auto" w:fill="auto"/>
            <w:vAlign w:val="center"/>
          </w:tcPr>
          <w:p w:rsidR="00FC31BF" w:rsidRPr="0023308A" w:rsidRDefault="00FC31BF" w:rsidP="00E2238E">
            <w:pPr>
              <w:jc w:val="center"/>
              <w:rPr>
                <w:sz w:val="22"/>
              </w:rPr>
            </w:pPr>
            <w:r w:rsidRPr="0023308A">
              <w:rPr>
                <w:sz w:val="22"/>
              </w:rPr>
              <w:t>1,8</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2.24</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w:t>
            </w:r>
            <w:r w:rsidRPr="0023308A">
              <w:rPr>
                <w:rFonts w:eastAsia="Times New Roman"/>
                <w:sz w:val="22"/>
                <w:lang w:eastAsia="ru-RU"/>
              </w:rPr>
              <w:t>о</w:t>
            </w:r>
            <w:r w:rsidRPr="0023308A">
              <w:rPr>
                <w:rFonts w:eastAsia="Times New Roman"/>
                <w:sz w:val="22"/>
                <w:lang w:eastAsia="ru-RU"/>
              </w:rPr>
              <w:t>вище, ул. Южная, д. 1б)</w:t>
            </w:r>
          </w:p>
        </w:tc>
        <w:tc>
          <w:tcPr>
            <w:tcW w:w="802" w:type="pct"/>
            <w:shd w:val="clear" w:color="auto" w:fill="auto"/>
            <w:vAlign w:val="center"/>
          </w:tcPr>
          <w:p w:rsidR="00FC31BF" w:rsidRPr="0023308A" w:rsidRDefault="00FC31BF" w:rsidP="00E2238E">
            <w:pPr>
              <w:jc w:val="center"/>
              <w:rPr>
                <w:sz w:val="22"/>
              </w:rPr>
            </w:pPr>
            <w:r w:rsidRPr="0023308A">
              <w:rPr>
                <w:sz w:val="22"/>
              </w:rPr>
              <w:t>0,13</w:t>
            </w:r>
          </w:p>
        </w:tc>
        <w:tc>
          <w:tcPr>
            <w:tcW w:w="828" w:type="pct"/>
            <w:shd w:val="clear" w:color="auto" w:fill="auto"/>
            <w:vAlign w:val="center"/>
          </w:tcPr>
          <w:p w:rsidR="00FC31BF" w:rsidRPr="0023308A" w:rsidRDefault="00FC31BF" w:rsidP="00E2238E">
            <w:pPr>
              <w:jc w:val="center"/>
              <w:rPr>
                <w:sz w:val="22"/>
              </w:rPr>
            </w:pPr>
            <w:r w:rsidRPr="0023308A">
              <w:rPr>
                <w:sz w:val="22"/>
              </w:rPr>
              <w:t>0,13</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2.25</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0,076</w:t>
            </w:r>
          </w:p>
        </w:tc>
        <w:tc>
          <w:tcPr>
            <w:tcW w:w="828" w:type="pct"/>
            <w:shd w:val="clear" w:color="auto" w:fill="auto"/>
            <w:vAlign w:val="center"/>
          </w:tcPr>
          <w:p w:rsidR="00FC31BF" w:rsidRPr="0023308A" w:rsidRDefault="00FC31BF" w:rsidP="00E2238E">
            <w:pPr>
              <w:jc w:val="center"/>
              <w:rPr>
                <w:sz w:val="22"/>
              </w:rPr>
            </w:pPr>
            <w:r w:rsidRPr="0023308A">
              <w:rPr>
                <w:sz w:val="22"/>
              </w:rPr>
              <w:t>0,076</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2.26</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0,086</w:t>
            </w:r>
          </w:p>
        </w:tc>
        <w:tc>
          <w:tcPr>
            <w:tcW w:w="828" w:type="pct"/>
            <w:shd w:val="clear" w:color="auto" w:fill="auto"/>
            <w:vAlign w:val="center"/>
          </w:tcPr>
          <w:p w:rsidR="00FC31BF" w:rsidRPr="0023308A" w:rsidRDefault="00FC31BF" w:rsidP="00E2238E">
            <w:pPr>
              <w:jc w:val="center"/>
              <w:rPr>
                <w:sz w:val="22"/>
              </w:rPr>
            </w:pPr>
            <w:r w:rsidRPr="0023308A">
              <w:rPr>
                <w:sz w:val="22"/>
              </w:rPr>
              <w:t>0,086</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2.27</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0,055</w:t>
            </w:r>
          </w:p>
        </w:tc>
        <w:tc>
          <w:tcPr>
            <w:tcW w:w="828" w:type="pct"/>
            <w:shd w:val="clear" w:color="auto" w:fill="auto"/>
            <w:vAlign w:val="center"/>
          </w:tcPr>
          <w:p w:rsidR="00FC31BF" w:rsidRPr="0023308A" w:rsidRDefault="00FC31BF" w:rsidP="00E2238E">
            <w:pPr>
              <w:jc w:val="center"/>
              <w:rPr>
                <w:sz w:val="22"/>
              </w:rPr>
            </w:pPr>
            <w:r w:rsidRPr="0023308A">
              <w:rPr>
                <w:sz w:val="22"/>
              </w:rPr>
              <w:t>0,055</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2.28</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Школьная, д. 14)</w:t>
            </w:r>
          </w:p>
        </w:tc>
        <w:tc>
          <w:tcPr>
            <w:tcW w:w="802" w:type="pct"/>
            <w:shd w:val="clear" w:color="auto" w:fill="auto"/>
            <w:vAlign w:val="center"/>
          </w:tcPr>
          <w:p w:rsidR="00FC31BF" w:rsidRPr="0023308A" w:rsidRDefault="00FC31BF" w:rsidP="00E2238E">
            <w:pPr>
              <w:jc w:val="center"/>
              <w:rPr>
                <w:sz w:val="22"/>
              </w:rPr>
            </w:pPr>
            <w:r w:rsidRPr="0023308A">
              <w:rPr>
                <w:sz w:val="22"/>
              </w:rPr>
              <w:t>0,044</w:t>
            </w:r>
          </w:p>
        </w:tc>
        <w:tc>
          <w:tcPr>
            <w:tcW w:w="828" w:type="pct"/>
            <w:shd w:val="clear" w:color="auto" w:fill="auto"/>
            <w:vAlign w:val="center"/>
          </w:tcPr>
          <w:p w:rsidR="00FC31BF" w:rsidRPr="0023308A" w:rsidRDefault="00FC31BF" w:rsidP="00E2238E">
            <w:pPr>
              <w:jc w:val="center"/>
              <w:rPr>
                <w:sz w:val="22"/>
              </w:rPr>
            </w:pPr>
            <w:r w:rsidRPr="0023308A">
              <w:rPr>
                <w:sz w:val="22"/>
              </w:rPr>
              <w:t>0,044</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2.29</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802" w:type="pct"/>
            <w:shd w:val="clear" w:color="auto" w:fill="auto"/>
            <w:vAlign w:val="center"/>
          </w:tcPr>
          <w:p w:rsidR="00FC31BF" w:rsidRPr="0023308A" w:rsidRDefault="00FC31BF" w:rsidP="00E2238E">
            <w:pPr>
              <w:jc w:val="center"/>
              <w:rPr>
                <w:sz w:val="22"/>
              </w:rPr>
            </w:pPr>
            <w:r w:rsidRPr="0023308A">
              <w:rPr>
                <w:sz w:val="22"/>
              </w:rPr>
              <w:t>0,22</w:t>
            </w:r>
          </w:p>
        </w:tc>
        <w:tc>
          <w:tcPr>
            <w:tcW w:w="828" w:type="pct"/>
            <w:shd w:val="clear" w:color="auto" w:fill="auto"/>
            <w:vAlign w:val="center"/>
          </w:tcPr>
          <w:p w:rsidR="00FC31BF" w:rsidRPr="0023308A" w:rsidRDefault="00FC31BF" w:rsidP="00E2238E">
            <w:pPr>
              <w:jc w:val="center"/>
              <w:rPr>
                <w:sz w:val="22"/>
              </w:rPr>
            </w:pPr>
            <w:r w:rsidRPr="0023308A">
              <w:rPr>
                <w:sz w:val="22"/>
              </w:rPr>
              <w:t>0,22</w:t>
            </w:r>
          </w:p>
        </w:tc>
      </w:tr>
      <w:tr w:rsidR="0023308A"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2.30</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802" w:type="pct"/>
            <w:shd w:val="clear" w:color="auto" w:fill="auto"/>
            <w:vAlign w:val="center"/>
          </w:tcPr>
          <w:p w:rsidR="00FC31BF" w:rsidRPr="0023308A" w:rsidRDefault="00FC31BF" w:rsidP="00E2238E">
            <w:pPr>
              <w:jc w:val="center"/>
              <w:rPr>
                <w:sz w:val="22"/>
              </w:rPr>
            </w:pPr>
            <w:r w:rsidRPr="0023308A">
              <w:rPr>
                <w:sz w:val="22"/>
              </w:rPr>
              <w:t>0,143</w:t>
            </w:r>
          </w:p>
        </w:tc>
        <w:tc>
          <w:tcPr>
            <w:tcW w:w="828" w:type="pct"/>
            <w:shd w:val="clear" w:color="auto" w:fill="auto"/>
            <w:vAlign w:val="center"/>
          </w:tcPr>
          <w:p w:rsidR="00FC31BF" w:rsidRPr="0023308A" w:rsidRDefault="00FC31BF" w:rsidP="00E2238E">
            <w:pPr>
              <w:jc w:val="center"/>
              <w:rPr>
                <w:sz w:val="22"/>
              </w:rPr>
            </w:pPr>
            <w:r w:rsidRPr="0023308A">
              <w:rPr>
                <w:sz w:val="22"/>
              </w:rPr>
              <w:t>0,143</w:t>
            </w:r>
          </w:p>
        </w:tc>
      </w:tr>
      <w:tr w:rsidR="00FC31BF" w:rsidRPr="0023308A" w:rsidTr="00E2238E">
        <w:trPr>
          <w:cantSplit/>
        </w:trPr>
        <w:tc>
          <w:tcPr>
            <w:tcW w:w="329" w:type="pct"/>
            <w:shd w:val="clear" w:color="auto" w:fill="auto"/>
            <w:vAlign w:val="center"/>
          </w:tcPr>
          <w:p w:rsidR="00FC31BF" w:rsidRPr="0023308A" w:rsidRDefault="00FC31BF" w:rsidP="00E2238E">
            <w:pPr>
              <w:pStyle w:val="aa"/>
              <w:jc w:val="center"/>
              <w:rPr>
                <w:sz w:val="22"/>
                <w:szCs w:val="22"/>
              </w:rPr>
            </w:pPr>
            <w:r w:rsidRPr="0023308A">
              <w:rPr>
                <w:sz w:val="22"/>
                <w:szCs w:val="22"/>
              </w:rPr>
              <w:t>2.31</w:t>
            </w:r>
          </w:p>
        </w:tc>
        <w:tc>
          <w:tcPr>
            <w:tcW w:w="3041" w:type="pct"/>
            <w:shd w:val="clear" w:color="auto" w:fill="auto"/>
            <w:vAlign w:val="center"/>
          </w:tcPr>
          <w:p w:rsidR="00FC31BF" w:rsidRPr="0023308A" w:rsidRDefault="00FC31BF" w:rsidP="00E2238E">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802" w:type="pct"/>
            <w:shd w:val="clear" w:color="auto" w:fill="auto"/>
            <w:vAlign w:val="center"/>
          </w:tcPr>
          <w:p w:rsidR="00FC31BF" w:rsidRPr="0023308A" w:rsidRDefault="00FC31BF" w:rsidP="00E2238E">
            <w:pPr>
              <w:jc w:val="center"/>
              <w:rPr>
                <w:sz w:val="22"/>
              </w:rPr>
            </w:pPr>
            <w:r w:rsidRPr="0023308A">
              <w:rPr>
                <w:sz w:val="22"/>
              </w:rPr>
              <w:t>0,0119</w:t>
            </w:r>
          </w:p>
        </w:tc>
        <w:tc>
          <w:tcPr>
            <w:tcW w:w="828" w:type="pct"/>
            <w:shd w:val="clear" w:color="auto" w:fill="auto"/>
            <w:vAlign w:val="center"/>
          </w:tcPr>
          <w:p w:rsidR="00FC31BF" w:rsidRPr="0023308A" w:rsidRDefault="00FC31BF" w:rsidP="00E2238E">
            <w:pPr>
              <w:jc w:val="center"/>
              <w:rPr>
                <w:sz w:val="22"/>
              </w:rPr>
            </w:pPr>
            <w:r w:rsidRPr="0023308A">
              <w:rPr>
                <w:sz w:val="22"/>
              </w:rPr>
              <w:t>0,0119</w:t>
            </w:r>
          </w:p>
        </w:tc>
      </w:tr>
    </w:tbl>
    <w:p w:rsidR="00747101" w:rsidRPr="0023308A" w:rsidRDefault="00747101"/>
    <w:p w:rsidR="008A451F" w:rsidRPr="0023308A" w:rsidRDefault="00F0314C" w:rsidP="00F0314C">
      <w:pPr>
        <w:pStyle w:val="30"/>
      </w:pPr>
      <w:bookmarkStart w:id="19" w:name="_Toc97389149"/>
      <w:r w:rsidRPr="0023308A">
        <w:lastRenderedPageBreak/>
        <w:t>2.3</w:t>
      </w:r>
      <w:r w:rsidR="008A451F" w:rsidRPr="0023308A">
        <w:t xml:space="preserve"> </w:t>
      </w:r>
      <w:r w:rsidRPr="0023308A">
        <w:t>О</w:t>
      </w:r>
      <w:r w:rsidR="00E800F8" w:rsidRPr="0023308A">
        <w:t>граничения тепловой мощности и параметров располагаемой тепловой мощн</w:t>
      </w:r>
      <w:r w:rsidR="00E800F8" w:rsidRPr="0023308A">
        <w:t>о</w:t>
      </w:r>
      <w:r w:rsidR="00E800F8" w:rsidRPr="0023308A">
        <w:t>сти</w:t>
      </w:r>
      <w:bookmarkEnd w:id="19"/>
    </w:p>
    <w:p w:rsidR="0051534E" w:rsidRPr="0023308A" w:rsidRDefault="00747101" w:rsidP="007F1657">
      <w:pPr>
        <w:pStyle w:val="Affa"/>
        <w:rPr>
          <w:szCs w:val="22"/>
        </w:rPr>
      </w:pPr>
      <w:r w:rsidRPr="0023308A">
        <w:rPr>
          <w:szCs w:val="22"/>
        </w:rPr>
        <w:t>Ограничения использования тепловой мощности котельного оборудования на источниках теплоснабжения отсутствуют. Установленная тепловая мощность основного оборудования и</w:t>
      </w:r>
      <w:r w:rsidRPr="0023308A">
        <w:rPr>
          <w:szCs w:val="22"/>
        </w:rPr>
        <w:t>с</w:t>
      </w:r>
      <w:r w:rsidRPr="0023308A">
        <w:rPr>
          <w:szCs w:val="22"/>
        </w:rPr>
        <w:t xml:space="preserve">точников централизованного теплоснабжения составляет </w:t>
      </w:r>
      <w:r w:rsidR="0044366D" w:rsidRPr="0023308A">
        <w:rPr>
          <w:szCs w:val="22"/>
        </w:rPr>
        <w:t>17,798</w:t>
      </w:r>
      <w:r w:rsidRPr="0023308A">
        <w:rPr>
          <w:szCs w:val="22"/>
        </w:rPr>
        <w:t xml:space="preserve"> Гкал/час.</w:t>
      </w:r>
    </w:p>
    <w:p w:rsidR="00747101" w:rsidRPr="0023308A" w:rsidRDefault="00747101" w:rsidP="007F1657">
      <w:pPr>
        <w:pStyle w:val="Affa"/>
      </w:pPr>
    </w:p>
    <w:p w:rsidR="008A451F" w:rsidRPr="0023308A" w:rsidRDefault="00F0314C" w:rsidP="00F0314C">
      <w:pPr>
        <w:pStyle w:val="30"/>
      </w:pPr>
      <w:bookmarkStart w:id="20" w:name="_Toc97389150"/>
      <w:r w:rsidRPr="0023308A">
        <w:t>2.4</w:t>
      </w:r>
      <w:r w:rsidR="008A451F" w:rsidRPr="0023308A">
        <w:t xml:space="preserve"> </w:t>
      </w:r>
      <w:r w:rsidRPr="0023308A">
        <w:t>О</w:t>
      </w:r>
      <w:r w:rsidR="00E800F8" w:rsidRPr="0023308A">
        <w:t>бъем потребления тепловой энергии (мощности) на собственные и хозяйстве</w:t>
      </w:r>
      <w:r w:rsidR="00E800F8" w:rsidRPr="0023308A">
        <w:t>н</w:t>
      </w:r>
      <w:r w:rsidR="00E800F8" w:rsidRPr="0023308A">
        <w:t>ные нужды теплоснабжающей организации в отношении источников тепловой энергии и параметры тепловой мощности нетто</w:t>
      </w:r>
      <w:bookmarkEnd w:id="20"/>
    </w:p>
    <w:p w:rsidR="00A357B4" w:rsidRPr="0023308A" w:rsidRDefault="00A357B4" w:rsidP="007F1657">
      <w:pPr>
        <w:spacing w:line="276" w:lineRule="auto"/>
        <w:ind w:firstLine="567"/>
      </w:pPr>
      <w:r w:rsidRPr="0023308A">
        <w:t>Объ</w:t>
      </w:r>
      <w:r w:rsidR="00B518E3" w:rsidRPr="0023308A">
        <w:t>е</w:t>
      </w:r>
      <w:r w:rsidRPr="0023308A">
        <w:t>мы потребления тепловой энергии (мощности) на собственные и хозяйственные нужды ТСО в отноше</w:t>
      </w:r>
      <w:r w:rsidR="00CA5EBA" w:rsidRPr="0023308A">
        <w:t>нии источников тепловой энергии,</w:t>
      </w:r>
      <w:r w:rsidRPr="0023308A">
        <w:t xml:space="preserve"> представлены в таблице </w:t>
      </w:r>
      <w:r w:rsidR="00341137" w:rsidRPr="0023308A">
        <w:t>9</w:t>
      </w:r>
      <w:r w:rsidRPr="0023308A">
        <w:t xml:space="preserve">. </w:t>
      </w:r>
    </w:p>
    <w:p w:rsidR="002D48F2" w:rsidRPr="0023308A" w:rsidRDefault="002D48F2" w:rsidP="007F1657">
      <w:pPr>
        <w:spacing w:line="276" w:lineRule="auto"/>
        <w:ind w:firstLine="567"/>
      </w:pPr>
    </w:p>
    <w:p w:rsidR="00A357B4" w:rsidRPr="0023308A" w:rsidRDefault="00A357B4"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9</w:t>
      </w:r>
      <w:r w:rsidR="008A3CE6" w:rsidRPr="0023308A">
        <w:rPr>
          <w:noProof/>
        </w:rPr>
        <w:fldChar w:fldCharType="end"/>
      </w:r>
      <w:r w:rsidRPr="0023308A">
        <w:t xml:space="preserve"> - Объем потребления тепловой энергии (мощности) на собственные и хозяйственные нужды теплоснабжающей организации в отноше</w:t>
      </w:r>
      <w:r w:rsidR="00B57620" w:rsidRPr="0023308A">
        <w:t>нии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
        <w:gridCol w:w="3043"/>
        <w:gridCol w:w="1205"/>
        <w:gridCol w:w="1619"/>
        <w:gridCol w:w="1766"/>
        <w:gridCol w:w="1903"/>
      </w:tblGrid>
      <w:tr w:rsidR="0023308A" w:rsidRPr="0023308A" w:rsidTr="00FC31BF">
        <w:trPr>
          <w:cantSplit/>
          <w:tblHeader/>
        </w:trPr>
        <w:tc>
          <w:tcPr>
            <w:tcW w:w="281" w:type="pct"/>
            <w:tcBorders>
              <w:right w:val="single" w:sz="4" w:space="0" w:color="auto"/>
            </w:tcBorders>
            <w:shd w:val="clear" w:color="auto" w:fill="auto"/>
            <w:vAlign w:val="center"/>
          </w:tcPr>
          <w:p w:rsidR="006972A4" w:rsidRPr="0023308A" w:rsidRDefault="00FC31BF" w:rsidP="00775731">
            <w:pPr>
              <w:jc w:val="center"/>
              <w:rPr>
                <w:sz w:val="22"/>
              </w:rPr>
            </w:pPr>
            <w:r w:rsidRPr="0023308A">
              <w:rPr>
                <w:sz w:val="22"/>
              </w:rPr>
              <w:t>№ п/п</w:t>
            </w:r>
          </w:p>
        </w:tc>
        <w:tc>
          <w:tcPr>
            <w:tcW w:w="1511" w:type="pct"/>
            <w:tcBorders>
              <w:left w:val="single" w:sz="4" w:space="0" w:color="auto"/>
            </w:tcBorders>
            <w:shd w:val="clear" w:color="auto" w:fill="auto"/>
            <w:vAlign w:val="center"/>
          </w:tcPr>
          <w:p w:rsidR="006972A4" w:rsidRPr="0023308A" w:rsidRDefault="006972A4" w:rsidP="004F2846">
            <w:pPr>
              <w:jc w:val="center"/>
              <w:rPr>
                <w:sz w:val="22"/>
              </w:rPr>
            </w:pPr>
            <w:r w:rsidRPr="0023308A">
              <w:rPr>
                <w:sz w:val="22"/>
              </w:rPr>
              <w:t>Наименование СЦТ</w:t>
            </w:r>
          </w:p>
        </w:tc>
        <w:tc>
          <w:tcPr>
            <w:tcW w:w="604" w:type="pct"/>
            <w:vAlign w:val="center"/>
          </w:tcPr>
          <w:p w:rsidR="006972A4" w:rsidRPr="0023308A" w:rsidRDefault="006972A4" w:rsidP="00FC31BF">
            <w:pPr>
              <w:jc w:val="center"/>
              <w:rPr>
                <w:sz w:val="22"/>
              </w:rPr>
            </w:pPr>
            <w:r w:rsidRPr="0023308A">
              <w:rPr>
                <w:sz w:val="22"/>
              </w:rPr>
              <w:t>РТМ,</w:t>
            </w:r>
          </w:p>
          <w:p w:rsidR="006972A4" w:rsidRPr="0023308A" w:rsidRDefault="006972A4" w:rsidP="00FC31BF">
            <w:pPr>
              <w:jc w:val="center"/>
              <w:rPr>
                <w:sz w:val="22"/>
              </w:rPr>
            </w:pPr>
            <w:r w:rsidRPr="0023308A">
              <w:rPr>
                <w:sz w:val="22"/>
              </w:rPr>
              <w:t>Гкал/час</w:t>
            </w:r>
          </w:p>
        </w:tc>
        <w:tc>
          <w:tcPr>
            <w:tcW w:w="775" w:type="pct"/>
            <w:vAlign w:val="center"/>
          </w:tcPr>
          <w:p w:rsidR="006972A4" w:rsidRPr="0023308A" w:rsidRDefault="006972A4" w:rsidP="00FC31BF">
            <w:pPr>
              <w:jc w:val="center"/>
              <w:rPr>
                <w:sz w:val="22"/>
              </w:rPr>
            </w:pPr>
            <w:r w:rsidRPr="0023308A">
              <w:rPr>
                <w:sz w:val="22"/>
              </w:rPr>
              <w:t>Собственные и хозяйстве</w:t>
            </w:r>
            <w:r w:rsidRPr="0023308A">
              <w:rPr>
                <w:sz w:val="22"/>
              </w:rPr>
              <w:t>н</w:t>
            </w:r>
            <w:r w:rsidRPr="0023308A">
              <w:rPr>
                <w:sz w:val="22"/>
              </w:rPr>
              <w:t>ные нужды источника тепловой энергии, Гкал/час</w:t>
            </w:r>
          </w:p>
        </w:tc>
        <w:tc>
          <w:tcPr>
            <w:tcW w:w="881" w:type="pct"/>
            <w:shd w:val="clear" w:color="auto" w:fill="auto"/>
            <w:vAlign w:val="center"/>
          </w:tcPr>
          <w:p w:rsidR="006972A4" w:rsidRPr="0023308A" w:rsidRDefault="006972A4" w:rsidP="00FC31BF">
            <w:pPr>
              <w:jc w:val="center"/>
              <w:rPr>
                <w:sz w:val="22"/>
              </w:rPr>
            </w:pPr>
            <w:r w:rsidRPr="0023308A">
              <w:rPr>
                <w:sz w:val="22"/>
              </w:rPr>
              <w:t xml:space="preserve">Отношение собственных </w:t>
            </w:r>
            <w:r w:rsidR="00DA64B6" w:rsidRPr="0023308A">
              <w:rPr>
                <w:sz w:val="22"/>
              </w:rPr>
              <w:t xml:space="preserve">нужд </w:t>
            </w:r>
            <w:r w:rsidRPr="0023308A">
              <w:rPr>
                <w:sz w:val="22"/>
              </w:rPr>
              <w:t>котельных к расчетной тепловой мо</w:t>
            </w:r>
            <w:r w:rsidRPr="0023308A">
              <w:rPr>
                <w:sz w:val="22"/>
              </w:rPr>
              <w:t>щ</w:t>
            </w:r>
            <w:r w:rsidRPr="0023308A">
              <w:rPr>
                <w:sz w:val="22"/>
              </w:rPr>
              <w:t>ности. %</w:t>
            </w:r>
          </w:p>
        </w:tc>
        <w:tc>
          <w:tcPr>
            <w:tcW w:w="948" w:type="pct"/>
            <w:shd w:val="clear" w:color="auto" w:fill="auto"/>
            <w:vAlign w:val="center"/>
          </w:tcPr>
          <w:p w:rsidR="006972A4" w:rsidRPr="0023308A" w:rsidRDefault="006972A4" w:rsidP="00FC31BF">
            <w:pPr>
              <w:jc w:val="center"/>
              <w:rPr>
                <w:sz w:val="22"/>
              </w:rPr>
            </w:pPr>
            <w:r w:rsidRPr="0023308A">
              <w:rPr>
                <w:sz w:val="22"/>
              </w:rPr>
              <w:t>Затраты тепловой энергии на со</w:t>
            </w:r>
            <w:r w:rsidRPr="0023308A">
              <w:rPr>
                <w:sz w:val="22"/>
              </w:rPr>
              <w:t>б</w:t>
            </w:r>
            <w:r w:rsidRPr="0023308A">
              <w:rPr>
                <w:sz w:val="22"/>
              </w:rPr>
              <w:t>ственные и х</w:t>
            </w:r>
            <w:r w:rsidRPr="0023308A">
              <w:rPr>
                <w:sz w:val="22"/>
              </w:rPr>
              <w:t>о</w:t>
            </w:r>
            <w:r w:rsidRPr="0023308A">
              <w:rPr>
                <w:sz w:val="22"/>
              </w:rPr>
              <w:t>зяйственные нужды</w:t>
            </w:r>
            <w:r w:rsidR="00647689" w:rsidRPr="0023308A">
              <w:rPr>
                <w:sz w:val="22"/>
              </w:rPr>
              <w:t xml:space="preserve"> источника тепловой эне</w:t>
            </w:r>
            <w:r w:rsidR="00647689" w:rsidRPr="0023308A">
              <w:rPr>
                <w:sz w:val="22"/>
              </w:rPr>
              <w:t>р</w:t>
            </w:r>
            <w:r w:rsidR="00647689" w:rsidRPr="0023308A">
              <w:rPr>
                <w:sz w:val="22"/>
              </w:rPr>
              <w:t>гии</w:t>
            </w:r>
            <w:r w:rsidRPr="0023308A">
              <w:rPr>
                <w:sz w:val="22"/>
              </w:rPr>
              <w:t>, Гкал</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719" w:type="pct"/>
            <w:gridSpan w:val="5"/>
            <w:tcBorders>
              <w:left w:val="single" w:sz="4" w:space="0" w:color="auto"/>
            </w:tcBorders>
            <w:shd w:val="clear" w:color="auto" w:fill="auto"/>
            <w:vAlign w:val="center"/>
          </w:tcPr>
          <w:p w:rsidR="00FC31BF" w:rsidRPr="0023308A" w:rsidRDefault="00FC31BF" w:rsidP="00FC31BF">
            <w:pPr>
              <w:jc w:val="left"/>
              <w:rPr>
                <w:sz w:val="22"/>
              </w:rPr>
            </w:pPr>
            <w:r w:rsidRPr="0023308A">
              <w:rPr>
                <w:b/>
                <w:sz w:val="22"/>
              </w:rPr>
              <w:t>Источники централизованного теплоснабжения</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1511"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Нефтяников, д. 5)</w:t>
            </w:r>
          </w:p>
        </w:tc>
        <w:tc>
          <w:tcPr>
            <w:tcW w:w="604" w:type="pct"/>
            <w:vAlign w:val="center"/>
          </w:tcPr>
          <w:p w:rsidR="00FC31BF" w:rsidRPr="0023308A" w:rsidRDefault="00FC31BF" w:rsidP="009F03FD">
            <w:pPr>
              <w:jc w:val="center"/>
              <w:rPr>
                <w:sz w:val="22"/>
              </w:rPr>
            </w:pPr>
            <w:r w:rsidRPr="0023308A">
              <w:rPr>
                <w:sz w:val="22"/>
              </w:rPr>
              <w:t>0,62</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1.2</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604" w:type="pct"/>
            <w:vAlign w:val="center"/>
          </w:tcPr>
          <w:p w:rsidR="00FC31BF" w:rsidRPr="0023308A" w:rsidRDefault="00FC31BF" w:rsidP="009F03FD">
            <w:pPr>
              <w:jc w:val="center"/>
              <w:rPr>
                <w:sz w:val="22"/>
              </w:rPr>
            </w:pPr>
            <w:r w:rsidRPr="0023308A">
              <w:rPr>
                <w:sz w:val="22"/>
              </w:rPr>
              <w:t>1,238</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1.3</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Зеленая, д. 40г)</w:t>
            </w:r>
          </w:p>
        </w:tc>
        <w:tc>
          <w:tcPr>
            <w:tcW w:w="604" w:type="pct"/>
            <w:vAlign w:val="center"/>
          </w:tcPr>
          <w:p w:rsidR="00FC31BF" w:rsidRPr="0023308A" w:rsidRDefault="00FC31BF" w:rsidP="009F03FD">
            <w:pPr>
              <w:jc w:val="center"/>
              <w:rPr>
                <w:sz w:val="22"/>
              </w:rPr>
            </w:pPr>
            <w:r w:rsidRPr="0023308A">
              <w:rPr>
                <w:sz w:val="22"/>
              </w:rPr>
              <w:t>0,124</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1.4</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w:t>
            </w:r>
            <w:r w:rsidRPr="0023308A">
              <w:rPr>
                <w:sz w:val="22"/>
              </w:rPr>
              <w:t>а</w:t>
            </w:r>
            <w:r w:rsidRPr="0023308A">
              <w:rPr>
                <w:sz w:val="22"/>
              </w:rPr>
              <w:t>ницах Суксунского городск</w:t>
            </w:r>
            <w:r w:rsidRPr="0023308A">
              <w:rPr>
                <w:sz w:val="22"/>
              </w:rPr>
              <w:t>о</w:t>
            </w:r>
            <w:r w:rsidRPr="0023308A">
              <w:rPr>
                <w:sz w:val="22"/>
              </w:rPr>
              <w:t>го поселения, урочище «Очистные»)</w:t>
            </w:r>
          </w:p>
        </w:tc>
        <w:tc>
          <w:tcPr>
            <w:tcW w:w="604" w:type="pct"/>
            <w:vAlign w:val="center"/>
          </w:tcPr>
          <w:p w:rsidR="00FC31BF" w:rsidRPr="0023308A" w:rsidRDefault="00FC31BF" w:rsidP="009F03FD">
            <w:pPr>
              <w:jc w:val="center"/>
              <w:rPr>
                <w:sz w:val="22"/>
              </w:rPr>
            </w:pPr>
            <w:r w:rsidRPr="0023308A">
              <w:rPr>
                <w:sz w:val="22"/>
              </w:rPr>
              <w:t>0,077</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1.5</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604" w:type="pct"/>
            <w:vAlign w:val="center"/>
          </w:tcPr>
          <w:p w:rsidR="00FC31BF" w:rsidRPr="0023308A" w:rsidRDefault="00FC31BF" w:rsidP="009F03FD">
            <w:pPr>
              <w:jc w:val="center"/>
              <w:rPr>
                <w:sz w:val="22"/>
              </w:rPr>
            </w:pPr>
            <w:r w:rsidRPr="0023308A">
              <w:rPr>
                <w:sz w:val="22"/>
              </w:rPr>
              <w:t>0,322</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1.6</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 1)</w:t>
            </w:r>
          </w:p>
        </w:tc>
        <w:tc>
          <w:tcPr>
            <w:tcW w:w="604" w:type="pct"/>
            <w:vAlign w:val="center"/>
          </w:tcPr>
          <w:p w:rsidR="00FC31BF" w:rsidRPr="0023308A" w:rsidRDefault="00FC31BF" w:rsidP="009F03FD">
            <w:pPr>
              <w:jc w:val="center"/>
              <w:rPr>
                <w:sz w:val="22"/>
              </w:rPr>
            </w:pPr>
            <w:r w:rsidRPr="0023308A">
              <w:rPr>
                <w:sz w:val="22"/>
              </w:rPr>
              <w:t>2,94</w:t>
            </w:r>
          </w:p>
        </w:tc>
        <w:tc>
          <w:tcPr>
            <w:tcW w:w="775" w:type="pct"/>
            <w:vAlign w:val="center"/>
          </w:tcPr>
          <w:p w:rsidR="00FC31BF" w:rsidRPr="0023308A" w:rsidRDefault="00FC31BF" w:rsidP="009F03FD">
            <w:pPr>
              <w:jc w:val="center"/>
              <w:rPr>
                <w:sz w:val="22"/>
              </w:rPr>
            </w:pPr>
            <w:r w:rsidRPr="0023308A">
              <w:rPr>
                <w:sz w:val="22"/>
              </w:rPr>
              <w:t>-</w:t>
            </w:r>
          </w:p>
        </w:tc>
        <w:tc>
          <w:tcPr>
            <w:tcW w:w="881" w:type="pct"/>
            <w:shd w:val="clear" w:color="auto" w:fill="auto"/>
            <w:vAlign w:val="center"/>
          </w:tcPr>
          <w:p w:rsidR="00FC31BF" w:rsidRPr="0023308A" w:rsidRDefault="00FC31BF" w:rsidP="009F03FD">
            <w:pPr>
              <w:jc w:val="center"/>
              <w:rPr>
                <w:sz w:val="22"/>
              </w:rPr>
            </w:pPr>
            <w:r w:rsidRPr="0023308A">
              <w:rPr>
                <w:sz w:val="22"/>
              </w:rPr>
              <w:t>-</w:t>
            </w:r>
          </w:p>
        </w:tc>
        <w:tc>
          <w:tcPr>
            <w:tcW w:w="948" w:type="pct"/>
            <w:shd w:val="clear" w:color="auto" w:fill="auto"/>
            <w:vAlign w:val="center"/>
          </w:tcPr>
          <w:p w:rsidR="00FC31BF" w:rsidRPr="0023308A" w:rsidRDefault="00FC31BF" w:rsidP="009F03FD">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1.7</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Пугачева, зд. 9)</w:t>
            </w:r>
          </w:p>
        </w:tc>
        <w:tc>
          <w:tcPr>
            <w:tcW w:w="604" w:type="pct"/>
            <w:vAlign w:val="center"/>
          </w:tcPr>
          <w:p w:rsidR="00FC31BF" w:rsidRPr="0023308A" w:rsidRDefault="00FC31BF" w:rsidP="009F03FD">
            <w:pPr>
              <w:jc w:val="center"/>
              <w:rPr>
                <w:sz w:val="22"/>
              </w:rPr>
            </w:pPr>
            <w:r w:rsidRPr="0023308A">
              <w:rPr>
                <w:sz w:val="22"/>
              </w:rPr>
              <w:t>3,869</w:t>
            </w:r>
          </w:p>
        </w:tc>
        <w:tc>
          <w:tcPr>
            <w:tcW w:w="775" w:type="pct"/>
            <w:vAlign w:val="center"/>
          </w:tcPr>
          <w:p w:rsidR="00FC31BF" w:rsidRPr="0023308A" w:rsidRDefault="00FC31BF">
            <w:pPr>
              <w:jc w:val="center"/>
              <w:rPr>
                <w:sz w:val="22"/>
              </w:rPr>
            </w:pPr>
            <w:r w:rsidRPr="0023308A">
              <w:rPr>
                <w:sz w:val="22"/>
              </w:rPr>
              <w:t>-</w:t>
            </w:r>
          </w:p>
        </w:tc>
        <w:tc>
          <w:tcPr>
            <w:tcW w:w="881" w:type="pct"/>
            <w:shd w:val="clear" w:color="auto" w:fill="auto"/>
            <w:vAlign w:val="center"/>
          </w:tcPr>
          <w:p w:rsidR="00FC31BF" w:rsidRPr="0023308A" w:rsidRDefault="00FC31BF" w:rsidP="00747101">
            <w:pPr>
              <w:jc w:val="center"/>
              <w:rPr>
                <w:sz w:val="22"/>
              </w:rPr>
            </w:pPr>
            <w:r w:rsidRPr="0023308A">
              <w:rPr>
                <w:sz w:val="22"/>
              </w:rPr>
              <w:t>-</w:t>
            </w:r>
          </w:p>
        </w:tc>
        <w:tc>
          <w:tcPr>
            <w:tcW w:w="948" w:type="pct"/>
            <w:shd w:val="clear" w:color="auto" w:fill="auto"/>
            <w:vAlign w:val="center"/>
          </w:tcPr>
          <w:p w:rsidR="00FC31BF" w:rsidRPr="0023308A" w:rsidRDefault="00FC31BF" w:rsidP="0074710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1.8</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Карла Маркса)</w:t>
            </w:r>
          </w:p>
        </w:tc>
        <w:tc>
          <w:tcPr>
            <w:tcW w:w="604" w:type="pct"/>
            <w:vAlign w:val="center"/>
          </w:tcPr>
          <w:p w:rsidR="00FC31BF" w:rsidRPr="0023308A" w:rsidRDefault="00FC31BF" w:rsidP="009F03FD">
            <w:pPr>
              <w:jc w:val="center"/>
              <w:rPr>
                <w:sz w:val="22"/>
              </w:rPr>
            </w:pPr>
            <w:r w:rsidRPr="0023308A">
              <w:rPr>
                <w:sz w:val="22"/>
              </w:rPr>
              <w:t>1,238</w:t>
            </w:r>
          </w:p>
        </w:tc>
        <w:tc>
          <w:tcPr>
            <w:tcW w:w="775" w:type="pct"/>
            <w:vAlign w:val="center"/>
          </w:tcPr>
          <w:p w:rsidR="00FC31BF" w:rsidRPr="0023308A" w:rsidRDefault="00FC31BF">
            <w:pPr>
              <w:jc w:val="center"/>
              <w:rPr>
                <w:sz w:val="22"/>
              </w:rPr>
            </w:pPr>
            <w:r w:rsidRPr="0023308A">
              <w:rPr>
                <w:sz w:val="22"/>
              </w:rPr>
              <w:t>-</w:t>
            </w:r>
          </w:p>
        </w:tc>
        <w:tc>
          <w:tcPr>
            <w:tcW w:w="881" w:type="pct"/>
            <w:shd w:val="clear" w:color="auto" w:fill="auto"/>
            <w:vAlign w:val="center"/>
          </w:tcPr>
          <w:p w:rsidR="00FC31BF" w:rsidRPr="0023308A" w:rsidRDefault="00FC31BF" w:rsidP="00747101">
            <w:pPr>
              <w:jc w:val="center"/>
              <w:rPr>
                <w:sz w:val="22"/>
              </w:rPr>
            </w:pPr>
            <w:r w:rsidRPr="0023308A">
              <w:rPr>
                <w:sz w:val="22"/>
              </w:rPr>
              <w:t>-</w:t>
            </w:r>
          </w:p>
        </w:tc>
        <w:tc>
          <w:tcPr>
            <w:tcW w:w="948" w:type="pct"/>
            <w:shd w:val="clear" w:color="auto" w:fill="auto"/>
            <w:vAlign w:val="center"/>
          </w:tcPr>
          <w:p w:rsidR="00FC31BF" w:rsidRPr="0023308A" w:rsidRDefault="00FC31BF" w:rsidP="0074710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lastRenderedPageBreak/>
              <w:t>1.9</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Халтурина, 6)</w:t>
            </w:r>
          </w:p>
        </w:tc>
        <w:tc>
          <w:tcPr>
            <w:tcW w:w="604" w:type="pct"/>
            <w:vAlign w:val="center"/>
          </w:tcPr>
          <w:p w:rsidR="00FC31BF" w:rsidRPr="0023308A" w:rsidRDefault="00FC31BF" w:rsidP="009F03FD">
            <w:pPr>
              <w:jc w:val="center"/>
              <w:rPr>
                <w:sz w:val="22"/>
              </w:rPr>
            </w:pPr>
            <w:r w:rsidRPr="0023308A">
              <w:rPr>
                <w:sz w:val="22"/>
              </w:rPr>
              <w:t>0,128</w:t>
            </w:r>
          </w:p>
        </w:tc>
        <w:tc>
          <w:tcPr>
            <w:tcW w:w="775" w:type="pct"/>
            <w:vAlign w:val="center"/>
          </w:tcPr>
          <w:p w:rsidR="00FC31BF" w:rsidRPr="0023308A" w:rsidRDefault="00FC31BF">
            <w:pPr>
              <w:jc w:val="center"/>
              <w:rPr>
                <w:sz w:val="22"/>
              </w:rPr>
            </w:pPr>
            <w:r w:rsidRPr="0023308A">
              <w:rPr>
                <w:sz w:val="22"/>
              </w:rPr>
              <w:t>-</w:t>
            </w:r>
          </w:p>
        </w:tc>
        <w:tc>
          <w:tcPr>
            <w:tcW w:w="881" w:type="pct"/>
            <w:shd w:val="clear" w:color="auto" w:fill="auto"/>
            <w:vAlign w:val="center"/>
          </w:tcPr>
          <w:p w:rsidR="00FC31BF" w:rsidRPr="0023308A" w:rsidRDefault="00FC31BF" w:rsidP="00747101">
            <w:pPr>
              <w:jc w:val="center"/>
              <w:rPr>
                <w:sz w:val="22"/>
              </w:rPr>
            </w:pPr>
            <w:r w:rsidRPr="0023308A">
              <w:rPr>
                <w:sz w:val="22"/>
              </w:rPr>
              <w:t>-</w:t>
            </w:r>
          </w:p>
        </w:tc>
        <w:tc>
          <w:tcPr>
            <w:tcW w:w="948" w:type="pct"/>
            <w:shd w:val="clear" w:color="auto" w:fill="auto"/>
            <w:vAlign w:val="center"/>
          </w:tcPr>
          <w:p w:rsidR="00FC31BF" w:rsidRPr="0023308A" w:rsidRDefault="00FC31BF" w:rsidP="0074710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1.10</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604" w:type="pct"/>
            <w:vAlign w:val="center"/>
          </w:tcPr>
          <w:p w:rsidR="00FC31BF" w:rsidRPr="0023308A" w:rsidRDefault="00FC31BF" w:rsidP="009F03FD">
            <w:pPr>
              <w:jc w:val="center"/>
              <w:rPr>
                <w:sz w:val="22"/>
              </w:rPr>
            </w:pPr>
            <w:r w:rsidRPr="0023308A">
              <w:rPr>
                <w:sz w:val="22"/>
              </w:rPr>
              <w:t>0,28</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1.11</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Кирова, зд. 48А)</w:t>
            </w:r>
          </w:p>
        </w:tc>
        <w:tc>
          <w:tcPr>
            <w:tcW w:w="604" w:type="pct"/>
            <w:vAlign w:val="center"/>
          </w:tcPr>
          <w:p w:rsidR="00FC31BF" w:rsidRPr="0023308A" w:rsidRDefault="00FC31BF" w:rsidP="009F03FD">
            <w:pPr>
              <w:jc w:val="center"/>
              <w:rPr>
                <w:sz w:val="22"/>
              </w:rPr>
            </w:pPr>
            <w:r w:rsidRPr="0023308A">
              <w:rPr>
                <w:sz w:val="22"/>
              </w:rPr>
              <w:t>3,869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1.12</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Чапаева, д. 14Б)</w:t>
            </w:r>
          </w:p>
        </w:tc>
        <w:tc>
          <w:tcPr>
            <w:tcW w:w="604" w:type="pct"/>
            <w:vAlign w:val="center"/>
          </w:tcPr>
          <w:p w:rsidR="00FC31BF" w:rsidRPr="0023308A" w:rsidRDefault="00FC31BF" w:rsidP="009F03FD">
            <w:pPr>
              <w:jc w:val="center"/>
              <w:rPr>
                <w:sz w:val="22"/>
              </w:rPr>
            </w:pPr>
            <w:r w:rsidRPr="0023308A">
              <w:rPr>
                <w:sz w:val="22"/>
              </w:rPr>
              <w:t>0,125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jc w:val="center"/>
              <w:rPr>
                <w:sz w:val="22"/>
              </w:rPr>
            </w:pPr>
            <w:r w:rsidRPr="0023308A">
              <w:rPr>
                <w:sz w:val="22"/>
              </w:rPr>
              <w:t>1.13</w:t>
            </w:r>
          </w:p>
        </w:tc>
        <w:tc>
          <w:tcPr>
            <w:tcW w:w="1511" w:type="pct"/>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Вишнёвая)</w:t>
            </w:r>
          </w:p>
        </w:tc>
        <w:tc>
          <w:tcPr>
            <w:tcW w:w="604" w:type="pct"/>
            <w:vAlign w:val="center"/>
          </w:tcPr>
          <w:p w:rsidR="00FC31BF" w:rsidRPr="0023308A" w:rsidRDefault="00FC31BF" w:rsidP="009F03FD">
            <w:pPr>
              <w:jc w:val="center"/>
              <w:rPr>
                <w:sz w:val="22"/>
              </w:rPr>
            </w:pPr>
            <w:r w:rsidRPr="0023308A">
              <w:rPr>
                <w:sz w:val="22"/>
              </w:rPr>
              <w:t>0,196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1511"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w:t>
            </w:r>
            <w:r w:rsidRPr="0023308A">
              <w:rPr>
                <w:sz w:val="22"/>
              </w:rPr>
              <w:t>и</w:t>
            </w:r>
            <w:r w:rsidRPr="0023308A">
              <w:rPr>
                <w:sz w:val="22"/>
              </w:rPr>
              <w:t>селево, ул. Новая, д. 6)</w:t>
            </w:r>
          </w:p>
        </w:tc>
        <w:tc>
          <w:tcPr>
            <w:tcW w:w="604" w:type="pct"/>
            <w:vAlign w:val="center"/>
          </w:tcPr>
          <w:p w:rsidR="00FC31BF" w:rsidRPr="0023308A" w:rsidRDefault="00FC31BF" w:rsidP="009F03FD">
            <w:pPr>
              <w:jc w:val="center"/>
              <w:rPr>
                <w:sz w:val="22"/>
              </w:rPr>
            </w:pPr>
            <w:r w:rsidRPr="0023308A">
              <w:rPr>
                <w:sz w:val="22"/>
              </w:rPr>
              <w:t>0,155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719" w:type="pct"/>
            <w:gridSpan w:val="5"/>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Локальные источники тепла</w:t>
            </w:r>
          </w:p>
        </w:tc>
      </w:tr>
      <w:tr w:rsidR="0023308A" w:rsidRPr="0023308A" w:rsidTr="00FC31BF">
        <w:trPr>
          <w:cantSplit/>
        </w:trPr>
        <w:tc>
          <w:tcPr>
            <w:tcW w:w="281"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1511"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604" w:type="pct"/>
            <w:vAlign w:val="center"/>
          </w:tcPr>
          <w:p w:rsidR="00FC31BF" w:rsidRPr="0023308A" w:rsidRDefault="00FC31BF" w:rsidP="00BD2E61">
            <w:pPr>
              <w:jc w:val="center"/>
              <w:rPr>
                <w:sz w:val="22"/>
              </w:rPr>
            </w:pPr>
            <w:r w:rsidRPr="0023308A">
              <w:rPr>
                <w:sz w:val="22"/>
              </w:rPr>
              <w:t>0,0232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604" w:type="pct"/>
            <w:vAlign w:val="center"/>
          </w:tcPr>
          <w:p w:rsidR="00FC31BF" w:rsidRPr="0023308A" w:rsidRDefault="00FC31BF" w:rsidP="00BD2E61">
            <w:pPr>
              <w:jc w:val="center"/>
              <w:rPr>
                <w:sz w:val="22"/>
              </w:rPr>
            </w:pPr>
            <w:r w:rsidRPr="0023308A">
              <w:rPr>
                <w:sz w:val="22"/>
              </w:rPr>
              <w:t>0,099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604" w:type="pct"/>
            <w:vAlign w:val="center"/>
          </w:tcPr>
          <w:p w:rsidR="00FC31BF" w:rsidRPr="0023308A" w:rsidRDefault="00FC31BF" w:rsidP="00BD2E61">
            <w:pPr>
              <w:jc w:val="center"/>
              <w:rPr>
                <w:sz w:val="22"/>
              </w:rPr>
            </w:pPr>
            <w:r w:rsidRPr="0023308A">
              <w:rPr>
                <w:sz w:val="22"/>
              </w:rPr>
              <w:t>0,035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2.4</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w:t>
            </w:r>
            <w:r w:rsidRPr="0023308A">
              <w:rPr>
                <w:rFonts w:eastAsia="Times New Roman"/>
                <w:sz w:val="22"/>
                <w:lang w:eastAsia="ru-RU"/>
              </w:rPr>
              <w:t>р</w:t>
            </w:r>
            <w:r w:rsidRPr="0023308A">
              <w:rPr>
                <w:rFonts w:eastAsia="Times New Roman"/>
                <w:sz w:val="22"/>
                <w:lang w:eastAsia="ru-RU"/>
              </w:rPr>
              <w:t>говище, ул. Трактовая, д. 37г)</w:t>
            </w:r>
          </w:p>
        </w:tc>
        <w:tc>
          <w:tcPr>
            <w:tcW w:w="604" w:type="pct"/>
            <w:vAlign w:val="center"/>
          </w:tcPr>
          <w:p w:rsidR="00FC31BF" w:rsidRPr="0023308A" w:rsidRDefault="00FC31BF" w:rsidP="00BD2E61">
            <w:pPr>
              <w:jc w:val="center"/>
              <w:rPr>
                <w:sz w:val="22"/>
              </w:rPr>
            </w:pPr>
            <w:r w:rsidRPr="0023308A">
              <w:rPr>
                <w:sz w:val="22"/>
              </w:rPr>
              <w:t>0,245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604" w:type="pct"/>
            <w:vAlign w:val="center"/>
          </w:tcPr>
          <w:p w:rsidR="00FC31BF" w:rsidRPr="0023308A" w:rsidRDefault="00FC31BF" w:rsidP="00BD2E61">
            <w:pPr>
              <w:jc w:val="center"/>
              <w:rPr>
                <w:sz w:val="22"/>
              </w:rPr>
            </w:pPr>
            <w:r w:rsidRPr="0023308A">
              <w:rPr>
                <w:sz w:val="22"/>
              </w:rPr>
              <w:t>0,25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2.6</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w:t>
            </w:r>
            <w:r w:rsidRPr="0023308A">
              <w:rPr>
                <w:rFonts w:eastAsia="Times New Roman"/>
                <w:sz w:val="22"/>
                <w:lang w:eastAsia="ru-RU"/>
              </w:rPr>
              <w:t>ю</w:t>
            </w:r>
            <w:r w:rsidRPr="0023308A">
              <w:rPr>
                <w:rFonts w:eastAsia="Times New Roman"/>
                <w:sz w:val="22"/>
                <w:lang w:eastAsia="ru-RU"/>
              </w:rPr>
              <w:t>чи, ул. 40 лет Победы, д. 17)</w:t>
            </w:r>
          </w:p>
        </w:tc>
        <w:tc>
          <w:tcPr>
            <w:tcW w:w="604" w:type="pct"/>
            <w:vAlign w:val="center"/>
          </w:tcPr>
          <w:p w:rsidR="00FC31BF" w:rsidRPr="0023308A" w:rsidRDefault="00FC31BF" w:rsidP="00BD2E61">
            <w:pPr>
              <w:jc w:val="center"/>
              <w:rPr>
                <w:sz w:val="22"/>
              </w:rPr>
            </w:pPr>
            <w:r w:rsidRPr="0023308A">
              <w:rPr>
                <w:sz w:val="22"/>
              </w:rPr>
              <w:t>0,123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2.7</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Рогожникова, д. 10)</w:t>
            </w:r>
          </w:p>
        </w:tc>
        <w:tc>
          <w:tcPr>
            <w:tcW w:w="604" w:type="pct"/>
            <w:vAlign w:val="center"/>
          </w:tcPr>
          <w:p w:rsidR="00FC31BF" w:rsidRPr="0023308A" w:rsidRDefault="00FC31BF" w:rsidP="00BD2E61">
            <w:pPr>
              <w:jc w:val="center"/>
              <w:rPr>
                <w:sz w:val="22"/>
              </w:rPr>
            </w:pPr>
            <w:r w:rsidRPr="0023308A">
              <w:rPr>
                <w:sz w:val="22"/>
              </w:rPr>
              <w:t>0,11</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604" w:type="pct"/>
            <w:vAlign w:val="center"/>
          </w:tcPr>
          <w:p w:rsidR="00FC31BF" w:rsidRPr="0023308A" w:rsidRDefault="00FC31BF" w:rsidP="00BD2E61">
            <w:pPr>
              <w:jc w:val="center"/>
              <w:rPr>
                <w:sz w:val="22"/>
              </w:rPr>
            </w:pPr>
            <w:r w:rsidRPr="0023308A">
              <w:rPr>
                <w:sz w:val="22"/>
              </w:rPr>
              <w:t>0,075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2.9</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604" w:type="pct"/>
            <w:vAlign w:val="center"/>
          </w:tcPr>
          <w:p w:rsidR="00FC31BF" w:rsidRPr="0023308A" w:rsidRDefault="00FC31BF" w:rsidP="00BD2E61">
            <w:pPr>
              <w:jc w:val="center"/>
              <w:rPr>
                <w:sz w:val="22"/>
              </w:rPr>
            </w:pPr>
            <w:r w:rsidRPr="0023308A">
              <w:rPr>
                <w:sz w:val="22"/>
              </w:rPr>
              <w:t>0,3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w:t>
            </w:r>
            <w:r w:rsidRPr="0023308A">
              <w:rPr>
                <w:rFonts w:eastAsia="Times New Roman"/>
                <w:sz w:val="22"/>
                <w:lang w:eastAsia="ru-RU"/>
              </w:rPr>
              <w:t>е</w:t>
            </w:r>
            <w:r w:rsidRPr="0023308A">
              <w:rPr>
                <w:rFonts w:eastAsia="Times New Roman"/>
                <w:sz w:val="22"/>
                <w:lang w:eastAsia="ru-RU"/>
              </w:rPr>
              <w:t>пелыши, ул. Колхозная, д. 15)</w:t>
            </w:r>
          </w:p>
        </w:tc>
        <w:tc>
          <w:tcPr>
            <w:tcW w:w="604" w:type="pct"/>
            <w:vAlign w:val="center"/>
          </w:tcPr>
          <w:p w:rsidR="00FC31BF" w:rsidRPr="0023308A" w:rsidRDefault="00FC31BF" w:rsidP="00BD2E61">
            <w:pPr>
              <w:jc w:val="center"/>
              <w:rPr>
                <w:sz w:val="22"/>
              </w:rPr>
            </w:pPr>
            <w:r w:rsidRPr="0023308A">
              <w:rPr>
                <w:sz w:val="22"/>
              </w:rPr>
              <w:t>0,075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604" w:type="pct"/>
            <w:vAlign w:val="center"/>
          </w:tcPr>
          <w:p w:rsidR="00FC31BF" w:rsidRPr="0023308A" w:rsidRDefault="00FC31BF" w:rsidP="00BD2E61">
            <w:pPr>
              <w:jc w:val="center"/>
              <w:rPr>
                <w:sz w:val="22"/>
              </w:rPr>
            </w:pPr>
            <w:r w:rsidRPr="0023308A">
              <w:rPr>
                <w:sz w:val="22"/>
              </w:rPr>
              <w:t>0,11</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w:t>
            </w:r>
            <w:r w:rsidRPr="0023308A">
              <w:rPr>
                <w:rFonts w:eastAsia="Times New Roman"/>
                <w:sz w:val="22"/>
                <w:lang w:eastAsia="ru-RU"/>
              </w:rPr>
              <w:t>е</w:t>
            </w:r>
            <w:r w:rsidRPr="0023308A">
              <w:rPr>
                <w:rFonts w:eastAsia="Times New Roman"/>
                <w:sz w:val="22"/>
                <w:lang w:eastAsia="ru-RU"/>
              </w:rPr>
              <w:t>хово, ул. Школьная, д. 7)</w:t>
            </w:r>
          </w:p>
        </w:tc>
        <w:tc>
          <w:tcPr>
            <w:tcW w:w="604" w:type="pct"/>
            <w:vAlign w:val="center"/>
          </w:tcPr>
          <w:p w:rsidR="00FC31BF" w:rsidRPr="0023308A" w:rsidRDefault="00FC31BF" w:rsidP="00BD2E61">
            <w:pPr>
              <w:jc w:val="center"/>
              <w:rPr>
                <w:sz w:val="22"/>
              </w:rPr>
            </w:pPr>
            <w:r w:rsidRPr="0023308A">
              <w:rPr>
                <w:sz w:val="22"/>
              </w:rPr>
              <w:t>1,42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604" w:type="pct"/>
            <w:vAlign w:val="center"/>
          </w:tcPr>
          <w:p w:rsidR="00FC31BF" w:rsidRPr="0023308A" w:rsidRDefault="00FC31BF" w:rsidP="00BD2E61">
            <w:pPr>
              <w:jc w:val="center"/>
              <w:rPr>
                <w:sz w:val="22"/>
              </w:rPr>
            </w:pPr>
            <w:r w:rsidRPr="0023308A">
              <w:rPr>
                <w:sz w:val="22"/>
              </w:rPr>
              <w:t>0,516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604" w:type="pct"/>
            <w:vAlign w:val="center"/>
          </w:tcPr>
          <w:p w:rsidR="00FC31BF" w:rsidRPr="0023308A" w:rsidRDefault="00FC31BF" w:rsidP="00BD2E61">
            <w:pPr>
              <w:jc w:val="center"/>
              <w:rPr>
                <w:sz w:val="22"/>
              </w:rPr>
            </w:pPr>
            <w:r w:rsidRPr="0023308A">
              <w:rPr>
                <w:sz w:val="22"/>
              </w:rPr>
              <w:t>0,14</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604" w:type="pct"/>
            <w:vAlign w:val="center"/>
          </w:tcPr>
          <w:p w:rsidR="00FC31BF" w:rsidRPr="0023308A" w:rsidRDefault="00FC31BF" w:rsidP="00BD2E61">
            <w:pPr>
              <w:jc w:val="center"/>
              <w:rPr>
                <w:sz w:val="22"/>
              </w:rPr>
            </w:pPr>
            <w:r w:rsidRPr="0023308A">
              <w:rPr>
                <w:sz w:val="22"/>
              </w:rPr>
              <w:t>0,68</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w:t>
            </w:r>
            <w:r w:rsidRPr="0023308A">
              <w:rPr>
                <w:rFonts w:eastAsia="Times New Roman"/>
                <w:sz w:val="22"/>
                <w:lang w:eastAsia="ru-RU"/>
              </w:rPr>
              <w:t>а</w:t>
            </w:r>
            <w:r w:rsidRPr="0023308A">
              <w:rPr>
                <w:rFonts w:eastAsia="Times New Roman"/>
                <w:sz w:val="22"/>
                <w:lang w:eastAsia="ru-RU"/>
              </w:rPr>
              <w:t>барка, ул. Победы, д. 4)</w:t>
            </w:r>
          </w:p>
        </w:tc>
        <w:tc>
          <w:tcPr>
            <w:tcW w:w="604" w:type="pct"/>
            <w:vAlign w:val="center"/>
          </w:tcPr>
          <w:p w:rsidR="00FC31BF" w:rsidRPr="0023308A" w:rsidRDefault="00FC31BF" w:rsidP="00BD2E61">
            <w:pPr>
              <w:jc w:val="center"/>
              <w:rPr>
                <w:sz w:val="22"/>
              </w:rPr>
            </w:pPr>
            <w:r w:rsidRPr="0023308A">
              <w:rPr>
                <w:sz w:val="22"/>
              </w:rPr>
              <w:t>0,09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w:t>
            </w:r>
            <w:r w:rsidRPr="0023308A">
              <w:rPr>
                <w:rFonts w:eastAsia="Times New Roman"/>
                <w:sz w:val="22"/>
                <w:lang w:eastAsia="ru-RU"/>
              </w:rPr>
              <w:t>а</w:t>
            </w:r>
            <w:r w:rsidRPr="0023308A">
              <w:rPr>
                <w:rFonts w:eastAsia="Times New Roman"/>
                <w:sz w:val="22"/>
                <w:lang w:eastAsia="ru-RU"/>
              </w:rPr>
              <w:t>барка, ул. Победы, д. 4)</w:t>
            </w:r>
          </w:p>
        </w:tc>
        <w:tc>
          <w:tcPr>
            <w:tcW w:w="604" w:type="pct"/>
            <w:vAlign w:val="center"/>
          </w:tcPr>
          <w:p w:rsidR="00FC31BF" w:rsidRPr="0023308A" w:rsidRDefault="00FC31BF" w:rsidP="00BD2E61">
            <w:pPr>
              <w:jc w:val="center"/>
              <w:rPr>
                <w:sz w:val="22"/>
              </w:rPr>
            </w:pPr>
            <w:r w:rsidRPr="0023308A">
              <w:rPr>
                <w:sz w:val="22"/>
              </w:rPr>
              <w:t>0,015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о</w:t>
            </w:r>
            <w:r w:rsidRPr="0023308A">
              <w:rPr>
                <w:rFonts w:eastAsia="Times New Roman"/>
                <w:sz w:val="22"/>
                <w:lang w:eastAsia="ru-RU"/>
              </w:rPr>
              <w:t>валево, ул. Дорожная, д. 23)</w:t>
            </w:r>
          </w:p>
        </w:tc>
        <w:tc>
          <w:tcPr>
            <w:tcW w:w="604" w:type="pct"/>
            <w:vAlign w:val="center"/>
          </w:tcPr>
          <w:p w:rsidR="00FC31BF" w:rsidRPr="0023308A" w:rsidRDefault="00FC31BF" w:rsidP="00BD2E61">
            <w:pPr>
              <w:jc w:val="center"/>
              <w:rPr>
                <w:sz w:val="22"/>
              </w:rPr>
            </w:pPr>
            <w:r w:rsidRPr="0023308A">
              <w:rPr>
                <w:sz w:val="22"/>
              </w:rPr>
              <w:t>0,051</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w:t>
            </w:r>
            <w:r w:rsidRPr="0023308A">
              <w:rPr>
                <w:rFonts w:eastAsia="Times New Roman"/>
                <w:sz w:val="22"/>
                <w:lang w:eastAsia="ru-RU"/>
              </w:rPr>
              <w:t>е</w:t>
            </w:r>
            <w:r w:rsidRPr="0023308A">
              <w:rPr>
                <w:rFonts w:eastAsia="Times New Roman"/>
                <w:sz w:val="22"/>
                <w:lang w:eastAsia="ru-RU"/>
              </w:rPr>
              <w:t>пелыши, ул. Колхозная, д. 14-1)</w:t>
            </w:r>
          </w:p>
        </w:tc>
        <w:tc>
          <w:tcPr>
            <w:tcW w:w="604" w:type="pct"/>
            <w:vAlign w:val="center"/>
          </w:tcPr>
          <w:p w:rsidR="00FC31BF" w:rsidRPr="0023308A" w:rsidRDefault="00FC31BF" w:rsidP="00BD2E61">
            <w:pPr>
              <w:jc w:val="center"/>
              <w:rPr>
                <w:sz w:val="22"/>
              </w:rPr>
            </w:pPr>
            <w:r w:rsidRPr="0023308A">
              <w:rPr>
                <w:sz w:val="22"/>
              </w:rPr>
              <w:t>0,42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604" w:type="pct"/>
            <w:vAlign w:val="center"/>
          </w:tcPr>
          <w:p w:rsidR="00FC31BF" w:rsidRPr="0023308A" w:rsidRDefault="00FC31BF" w:rsidP="00BD2E61">
            <w:pPr>
              <w:jc w:val="center"/>
              <w:rPr>
                <w:sz w:val="22"/>
              </w:rPr>
            </w:pPr>
            <w:r w:rsidRPr="0023308A">
              <w:rPr>
                <w:sz w:val="22"/>
              </w:rPr>
              <w:t>0,095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Сосновая, д. 23)</w:t>
            </w:r>
          </w:p>
        </w:tc>
        <w:tc>
          <w:tcPr>
            <w:tcW w:w="604" w:type="pct"/>
            <w:vAlign w:val="center"/>
          </w:tcPr>
          <w:p w:rsidR="00FC31BF" w:rsidRPr="0023308A" w:rsidRDefault="00FC31BF" w:rsidP="00BD2E61">
            <w:pPr>
              <w:jc w:val="center"/>
              <w:rPr>
                <w:sz w:val="22"/>
              </w:rPr>
            </w:pPr>
            <w:r w:rsidRPr="0023308A">
              <w:rPr>
                <w:sz w:val="22"/>
              </w:rPr>
              <w:t>0,72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w:t>
            </w:r>
            <w:r w:rsidRPr="0023308A">
              <w:rPr>
                <w:rFonts w:eastAsia="Times New Roman"/>
                <w:sz w:val="22"/>
                <w:lang w:eastAsia="ru-RU"/>
              </w:rPr>
              <w:t>о</w:t>
            </w:r>
            <w:r w:rsidRPr="0023308A">
              <w:rPr>
                <w:rFonts w:eastAsia="Times New Roman"/>
                <w:sz w:val="22"/>
                <w:lang w:eastAsia="ru-RU"/>
              </w:rPr>
              <w:t>едуги, ул. Сосновая, д. 14)</w:t>
            </w:r>
          </w:p>
        </w:tc>
        <w:tc>
          <w:tcPr>
            <w:tcW w:w="604" w:type="pct"/>
            <w:vAlign w:val="center"/>
          </w:tcPr>
          <w:p w:rsidR="00FC31BF" w:rsidRPr="0023308A" w:rsidRDefault="00FC31BF" w:rsidP="00BD2E61">
            <w:pPr>
              <w:jc w:val="center"/>
              <w:rPr>
                <w:sz w:val="22"/>
              </w:rPr>
            </w:pPr>
            <w:r w:rsidRPr="0023308A">
              <w:rPr>
                <w:sz w:val="22"/>
              </w:rPr>
              <w:t>0,72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2.23</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604" w:type="pct"/>
            <w:vAlign w:val="center"/>
          </w:tcPr>
          <w:p w:rsidR="00FC31BF" w:rsidRPr="0023308A" w:rsidRDefault="00FC31BF" w:rsidP="00BD2E61">
            <w:pPr>
              <w:jc w:val="center"/>
              <w:rPr>
                <w:sz w:val="22"/>
              </w:rPr>
            </w:pPr>
            <w:r w:rsidRPr="0023308A">
              <w:rPr>
                <w:sz w:val="22"/>
              </w:rPr>
              <w:t>1,8</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w:t>
            </w:r>
            <w:r w:rsidRPr="0023308A">
              <w:rPr>
                <w:rFonts w:eastAsia="Times New Roman"/>
                <w:sz w:val="22"/>
                <w:lang w:eastAsia="ru-RU"/>
              </w:rPr>
              <w:t>р</w:t>
            </w:r>
            <w:r w:rsidRPr="0023308A">
              <w:rPr>
                <w:rFonts w:eastAsia="Times New Roman"/>
                <w:sz w:val="22"/>
                <w:lang w:eastAsia="ru-RU"/>
              </w:rPr>
              <w:t>говище, ул. Южная, д. 1б)</w:t>
            </w:r>
          </w:p>
        </w:tc>
        <w:tc>
          <w:tcPr>
            <w:tcW w:w="604" w:type="pct"/>
            <w:vAlign w:val="center"/>
          </w:tcPr>
          <w:p w:rsidR="00FC31BF" w:rsidRPr="0023308A" w:rsidRDefault="00FC31BF" w:rsidP="00BD2E61">
            <w:pPr>
              <w:jc w:val="center"/>
              <w:rPr>
                <w:sz w:val="22"/>
              </w:rPr>
            </w:pPr>
            <w:r w:rsidRPr="0023308A">
              <w:rPr>
                <w:sz w:val="22"/>
              </w:rPr>
              <w:t>0,13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0,076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0,086</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0,055</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Школьная, д. 14)</w:t>
            </w:r>
          </w:p>
        </w:tc>
        <w:tc>
          <w:tcPr>
            <w:tcW w:w="604" w:type="pct"/>
            <w:vAlign w:val="center"/>
          </w:tcPr>
          <w:p w:rsidR="00FC31BF" w:rsidRPr="0023308A" w:rsidRDefault="00FC31BF" w:rsidP="00BD2E61">
            <w:pPr>
              <w:jc w:val="center"/>
              <w:rPr>
                <w:sz w:val="22"/>
              </w:rPr>
            </w:pPr>
            <w:r w:rsidRPr="0023308A">
              <w:rPr>
                <w:sz w:val="22"/>
              </w:rPr>
              <w:t>0,044</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w:t>
            </w:r>
            <w:r w:rsidRPr="0023308A">
              <w:rPr>
                <w:rFonts w:eastAsia="Times New Roman"/>
                <w:sz w:val="22"/>
                <w:lang w:eastAsia="ru-RU"/>
              </w:rPr>
              <w:t>ь</w:t>
            </w:r>
            <w:r w:rsidRPr="0023308A">
              <w:rPr>
                <w:rFonts w:eastAsia="Times New Roman"/>
                <w:sz w:val="22"/>
                <w:lang w:eastAsia="ru-RU"/>
              </w:rPr>
              <w:t>ная, д. 3)</w:t>
            </w:r>
          </w:p>
        </w:tc>
        <w:tc>
          <w:tcPr>
            <w:tcW w:w="604" w:type="pct"/>
            <w:vAlign w:val="center"/>
          </w:tcPr>
          <w:p w:rsidR="00FC31BF" w:rsidRPr="0023308A" w:rsidRDefault="00FC31BF" w:rsidP="00BD2E61">
            <w:pPr>
              <w:jc w:val="center"/>
              <w:rPr>
                <w:sz w:val="22"/>
              </w:rPr>
            </w:pPr>
            <w:r w:rsidRPr="0023308A">
              <w:rPr>
                <w:sz w:val="22"/>
              </w:rPr>
              <w:t>0,22</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23308A"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w:t>
            </w:r>
            <w:r w:rsidRPr="0023308A">
              <w:rPr>
                <w:rFonts w:eastAsia="Times New Roman"/>
                <w:sz w:val="22"/>
                <w:lang w:eastAsia="ru-RU"/>
              </w:rPr>
              <w:t>к</w:t>
            </w:r>
            <w:r w:rsidRPr="0023308A">
              <w:rPr>
                <w:rFonts w:eastAsia="Times New Roman"/>
                <w:sz w:val="22"/>
                <w:lang w:eastAsia="ru-RU"/>
              </w:rPr>
              <w:t>сунская ЦРБ» (Пермский край, Суксунский р-н, с. Ключи, ул. Золина, д. 180)</w:t>
            </w:r>
          </w:p>
        </w:tc>
        <w:tc>
          <w:tcPr>
            <w:tcW w:w="604" w:type="pct"/>
            <w:vAlign w:val="center"/>
          </w:tcPr>
          <w:p w:rsidR="00FC31BF" w:rsidRPr="0023308A" w:rsidRDefault="00FC31BF" w:rsidP="00BD2E61">
            <w:pPr>
              <w:jc w:val="center"/>
              <w:rPr>
                <w:sz w:val="22"/>
              </w:rPr>
            </w:pPr>
            <w:r w:rsidRPr="0023308A">
              <w:rPr>
                <w:sz w:val="22"/>
              </w:rPr>
              <w:t>0,143</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r w:rsidR="00FC31BF" w:rsidRPr="0023308A" w:rsidTr="00FC31BF">
        <w:trPr>
          <w:cantSplit/>
        </w:trPr>
        <w:tc>
          <w:tcPr>
            <w:tcW w:w="281" w:type="pct"/>
            <w:shd w:val="clear" w:color="auto" w:fill="auto"/>
            <w:vAlign w:val="center"/>
          </w:tcPr>
          <w:p w:rsidR="00FC31BF" w:rsidRPr="0023308A" w:rsidRDefault="00FC31BF" w:rsidP="00FC31BF">
            <w:pPr>
              <w:pStyle w:val="aa"/>
              <w:jc w:val="center"/>
              <w:rPr>
                <w:sz w:val="22"/>
                <w:szCs w:val="22"/>
              </w:rPr>
            </w:pPr>
            <w:r w:rsidRPr="0023308A">
              <w:rPr>
                <w:sz w:val="22"/>
                <w:szCs w:val="22"/>
              </w:rPr>
              <w:t>2.31</w:t>
            </w:r>
          </w:p>
        </w:tc>
        <w:tc>
          <w:tcPr>
            <w:tcW w:w="1511"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w:t>
            </w:r>
            <w:r w:rsidRPr="0023308A">
              <w:rPr>
                <w:rFonts w:eastAsia="Times New Roman"/>
                <w:sz w:val="22"/>
                <w:lang w:eastAsia="ru-RU"/>
              </w:rPr>
              <w:t>к</w:t>
            </w:r>
            <w:r w:rsidRPr="0023308A">
              <w:rPr>
                <w:rFonts w:eastAsia="Times New Roman"/>
                <w:sz w:val="22"/>
                <w:lang w:eastAsia="ru-RU"/>
              </w:rPr>
              <w:t>сунская ЦРБ» (Пермский край, Суксунский р-он, д. Киселево, ул. Советская д. 6, кв. 2)</w:t>
            </w:r>
          </w:p>
        </w:tc>
        <w:tc>
          <w:tcPr>
            <w:tcW w:w="604" w:type="pct"/>
            <w:vAlign w:val="center"/>
          </w:tcPr>
          <w:p w:rsidR="00FC31BF" w:rsidRPr="0023308A" w:rsidRDefault="00FC31BF" w:rsidP="00BD2E61">
            <w:pPr>
              <w:jc w:val="center"/>
              <w:rPr>
                <w:sz w:val="22"/>
              </w:rPr>
            </w:pPr>
            <w:r w:rsidRPr="0023308A">
              <w:rPr>
                <w:sz w:val="22"/>
              </w:rPr>
              <w:t>0,0119</w:t>
            </w:r>
          </w:p>
        </w:tc>
        <w:tc>
          <w:tcPr>
            <w:tcW w:w="775" w:type="pct"/>
            <w:vAlign w:val="center"/>
          </w:tcPr>
          <w:p w:rsidR="00FC31BF" w:rsidRPr="0023308A" w:rsidRDefault="00FC31BF" w:rsidP="00BD2E61">
            <w:pPr>
              <w:jc w:val="center"/>
              <w:rPr>
                <w:sz w:val="22"/>
              </w:rPr>
            </w:pPr>
            <w:r w:rsidRPr="0023308A">
              <w:rPr>
                <w:sz w:val="22"/>
              </w:rPr>
              <w:t>-</w:t>
            </w:r>
          </w:p>
        </w:tc>
        <w:tc>
          <w:tcPr>
            <w:tcW w:w="881" w:type="pct"/>
            <w:shd w:val="clear" w:color="auto" w:fill="auto"/>
            <w:vAlign w:val="center"/>
          </w:tcPr>
          <w:p w:rsidR="00FC31BF" w:rsidRPr="0023308A" w:rsidRDefault="00FC31BF" w:rsidP="00BD2E61">
            <w:pPr>
              <w:jc w:val="center"/>
              <w:rPr>
                <w:sz w:val="22"/>
              </w:rPr>
            </w:pPr>
            <w:r w:rsidRPr="0023308A">
              <w:rPr>
                <w:sz w:val="22"/>
              </w:rPr>
              <w:t>-</w:t>
            </w:r>
          </w:p>
        </w:tc>
        <w:tc>
          <w:tcPr>
            <w:tcW w:w="948" w:type="pct"/>
            <w:shd w:val="clear" w:color="auto" w:fill="auto"/>
            <w:vAlign w:val="center"/>
          </w:tcPr>
          <w:p w:rsidR="00FC31BF" w:rsidRPr="0023308A" w:rsidRDefault="00FC31BF" w:rsidP="00BD2E61">
            <w:pPr>
              <w:jc w:val="center"/>
              <w:rPr>
                <w:sz w:val="22"/>
              </w:rPr>
            </w:pPr>
            <w:r w:rsidRPr="0023308A">
              <w:rPr>
                <w:sz w:val="22"/>
              </w:rPr>
              <w:t>-</w:t>
            </w:r>
          </w:p>
        </w:tc>
      </w:tr>
    </w:tbl>
    <w:p w:rsidR="0044366D" w:rsidRPr="0023308A" w:rsidRDefault="0044366D"/>
    <w:p w:rsidR="00BD0202" w:rsidRPr="0023308A" w:rsidRDefault="00F0314C" w:rsidP="00F0314C">
      <w:pPr>
        <w:pStyle w:val="30"/>
      </w:pPr>
      <w:bookmarkStart w:id="21" w:name="_Toc97389151"/>
      <w:r w:rsidRPr="0023308A">
        <w:t>2.5</w:t>
      </w:r>
      <w:r w:rsidR="00BD0202" w:rsidRPr="0023308A">
        <w:t xml:space="preserve"> </w:t>
      </w:r>
      <w:r w:rsidRPr="0023308A">
        <w:t>С</w:t>
      </w:r>
      <w:r w:rsidR="00E800F8" w:rsidRPr="0023308A">
        <w:t>роки ввода в эксплуатацию основного оборудования, год последнего освид</w:t>
      </w:r>
      <w:r w:rsidR="00E800F8" w:rsidRPr="0023308A">
        <w:t>е</w:t>
      </w:r>
      <w:r w:rsidR="00E800F8" w:rsidRPr="0023308A">
        <w:t>тельствования при допуске к эксплуатации после ремонта, год продления ресурса и мер</w:t>
      </w:r>
      <w:r w:rsidR="00E800F8" w:rsidRPr="0023308A">
        <w:t>о</w:t>
      </w:r>
      <w:r w:rsidR="00E800F8" w:rsidRPr="0023308A">
        <w:t>приятия по продлению ресурса</w:t>
      </w:r>
      <w:bookmarkEnd w:id="21"/>
    </w:p>
    <w:p w:rsidR="00535E22" w:rsidRPr="0023308A" w:rsidRDefault="00535E22" w:rsidP="007F1657">
      <w:pPr>
        <w:spacing w:line="276" w:lineRule="auto"/>
        <w:ind w:firstLine="567"/>
      </w:pPr>
      <w:r w:rsidRPr="0023308A">
        <w:t>Сроки ввода в эксплуатацию котлоагрегатов, го</w:t>
      </w:r>
      <w:r w:rsidR="00866290" w:rsidRPr="0023308A">
        <w:t>д</w:t>
      </w:r>
      <w:r w:rsidR="00787B99" w:rsidRPr="0023308A">
        <w:t xml:space="preserve"> </w:t>
      </w:r>
      <w:r w:rsidRPr="0023308A">
        <w:t>последнего освидетельствования при д</w:t>
      </w:r>
      <w:r w:rsidRPr="0023308A">
        <w:t>о</w:t>
      </w:r>
      <w:r w:rsidRPr="0023308A">
        <w:t>пуске к эксплуатации после ремонта, го</w:t>
      </w:r>
      <w:r w:rsidR="00866290" w:rsidRPr="0023308A">
        <w:t>д</w:t>
      </w:r>
      <w:r w:rsidR="00787B99" w:rsidRPr="0023308A">
        <w:t xml:space="preserve"> </w:t>
      </w:r>
      <w:r w:rsidRPr="0023308A">
        <w:t>продления ресурса и мероприятия по продлению р</w:t>
      </w:r>
      <w:r w:rsidRPr="0023308A">
        <w:t>е</w:t>
      </w:r>
      <w:r w:rsidRPr="0023308A">
        <w:t>сурса приведены в таблиц</w:t>
      </w:r>
      <w:r w:rsidR="007A7207" w:rsidRPr="0023308A">
        <w:t>ах</w:t>
      </w:r>
      <w:r w:rsidRPr="0023308A">
        <w:t xml:space="preserve"> </w:t>
      </w:r>
      <w:r w:rsidR="007A7207" w:rsidRPr="0023308A">
        <w:t>5 - 7</w:t>
      </w:r>
      <w:r w:rsidRPr="0023308A">
        <w:t xml:space="preserve">. </w:t>
      </w:r>
    </w:p>
    <w:p w:rsidR="00535E22" w:rsidRPr="0023308A" w:rsidRDefault="00535E22" w:rsidP="007F1657">
      <w:pPr>
        <w:spacing w:line="276" w:lineRule="auto"/>
        <w:ind w:firstLine="567"/>
      </w:pPr>
    </w:p>
    <w:p w:rsidR="00BD0202" w:rsidRPr="0023308A" w:rsidRDefault="00F0314C" w:rsidP="00F0314C">
      <w:pPr>
        <w:pStyle w:val="30"/>
      </w:pPr>
      <w:bookmarkStart w:id="22" w:name="_Toc97389152"/>
      <w:r w:rsidRPr="0023308A">
        <w:t>2.6</w:t>
      </w:r>
      <w:r w:rsidR="00BD0202" w:rsidRPr="0023308A">
        <w:t xml:space="preserve"> </w:t>
      </w:r>
      <w:r w:rsidRPr="0023308A">
        <w:t>С</w:t>
      </w:r>
      <w:r w:rsidR="00E800F8" w:rsidRPr="0023308A">
        <w:t>хемы выдачи тепловой мощности, структура теплофикационных установок (для источников тепловой энергии, функционирующих в режиме комбинированной в</w:t>
      </w:r>
      <w:r w:rsidR="00E800F8" w:rsidRPr="0023308A">
        <w:t>ы</w:t>
      </w:r>
      <w:r w:rsidR="00E800F8" w:rsidRPr="0023308A">
        <w:t>работки электрической и тепловой энергии)</w:t>
      </w:r>
      <w:bookmarkEnd w:id="22"/>
    </w:p>
    <w:p w:rsidR="000308C9" w:rsidRPr="0023308A" w:rsidRDefault="008049D9" w:rsidP="007F1657">
      <w:pPr>
        <w:spacing w:line="276" w:lineRule="auto"/>
        <w:ind w:firstLine="567"/>
      </w:pPr>
      <w:r w:rsidRPr="0023308A">
        <w:t>Комбинированная выработка теп</w:t>
      </w:r>
      <w:r w:rsidR="000166B6" w:rsidRPr="0023308A">
        <w:t xml:space="preserve">ловой и электрической энергии на территории </w:t>
      </w:r>
      <w:r w:rsidR="00E41600" w:rsidRPr="0023308A">
        <w:t>Суксу</w:t>
      </w:r>
      <w:r w:rsidR="00E41600" w:rsidRPr="0023308A">
        <w:t>н</w:t>
      </w:r>
      <w:r w:rsidR="00E41600" w:rsidRPr="0023308A">
        <w:t>ского ГО</w:t>
      </w:r>
      <w:r w:rsidRPr="0023308A">
        <w:t xml:space="preserve"> не осуществляется.</w:t>
      </w:r>
    </w:p>
    <w:p w:rsidR="008049D9" w:rsidRPr="0023308A" w:rsidRDefault="008049D9" w:rsidP="007F1657">
      <w:pPr>
        <w:spacing w:line="276" w:lineRule="auto"/>
        <w:ind w:firstLine="567"/>
      </w:pPr>
    </w:p>
    <w:p w:rsidR="008A451F" w:rsidRPr="0023308A" w:rsidRDefault="00F0314C" w:rsidP="00F0314C">
      <w:pPr>
        <w:pStyle w:val="30"/>
      </w:pPr>
      <w:bookmarkStart w:id="23" w:name="_Toc97389153"/>
      <w:r w:rsidRPr="0023308A">
        <w:lastRenderedPageBreak/>
        <w:t>2.7</w:t>
      </w:r>
      <w:r w:rsidR="008A451F" w:rsidRPr="0023308A">
        <w:t xml:space="preserve"> </w:t>
      </w:r>
      <w:r w:rsidRPr="0023308A">
        <w:t>С</w:t>
      </w:r>
      <w:r w:rsidR="00E800F8" w:rsidRPr="0023308A">
        <w:t>пособы регулирования отпуска тепловой энергии от источников тепловой эне</w:t>
      </w:r>
      <w:r w:rsidR="00E800F8" w:rsidRPr="0023308A">
        <w:t>р</w:t>
      </w:r>
      <w:r w:rsidR="00E800F8" w:rsidRPr="0023308A">
        <w:t>гии с обоснованием выбора графика изменения температур и расхода теплоносителя в з</w:t>
      </w:r>
      <w:r w:rsidR="00E800F8" w:rsidRPr="0023308A">
        <w:t>а</w:t>
      </w:r>
      <w:r w:rsidR="00E800F8" w:rsidRPr="0023308A">
        <w:t>висимости от температуры наружного воздуха</w:t>
      </w:r>
      <w:bookmarkEnd w:id="23"/>
    </w:p>
    <w:p w:rsidR="00BA6CB9" w:rsidRPr="0023308A" w:rsidRDefault="00BA6CB9" w:rsidP="00EC6593">
      <w:pPr>
        <w:spacing w:line="276" w:lineRule="auto"/>
        <w:ind w:right="180" w:firstLine="567"/>
      </w:pPr>
      <w:r w:rsidRPr="0023308A">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w:t>
      </w:r>
      <w:r w:rsidRPr="0023308A">
        <w:t>е</w:t>
      </w:r>
      <w:r w:rsidRPr="0023308A">
        <w:t>ние суток расх</w:t>
      </w:r>
      <w:r w:rsidR="004F2846" w:rsidRPr="0023308A">
        <w:t>оде этой воды.</w:t>
      </w:r>
    </w:p>
    <w:p w:rsidR="00BA6CB9" w:rsidRPr="0023308A" w:rsidRDefault="00E2238E" w:rsidP="00EC6593">
      <w:pPr>
        <w:spacing w:line="276" w:lineRule="auto"/>
        <w:ind w:firstLine="567"/>
      </w:pPr>
      <w:r w:rsidRPr="0023308A">
        <w:rPr>
          <w:szCs w:val="24"/>
        </w:rPr>
        <w:t>На котельных предусмотрен</w:t>
      </w:r>
      <w:r w:rsidR="008618F3" w:rsidRPr="0023308A">
        <w:rPr>
          <w:szCs w:val="24"/>
        </w:rPr>
        <w:t xml:space="preserve"> качественный мето</w:t>
      </w:r>
      <w:r w:rsidR="00787B99" w:rsidRPr="0023308A">
        <w:rPr>
          <w:szCs w:val="24"/>
        </w:rPr>
        <w:t xml:space="preserve">д </w:t>
      </w:r>
      <w:r w:rsidR="008618F3" w:rsidRPr="0023308A">
        <w:rPr>
          <w:szCs w:val="24"/>
        </w:rPr>
        <w:t>регулирования отпуска тепловой эне</w:t>
      </w:r>
      <w:r w:rsidR="008618F3" w:rsidRPr="0023308A">
        <w:rPr>
          <w:szCs w:val="24"/>
        </w:rPr>
        <w:t>р</w:t>
      </w:r>
      <w:r w:rsidR="008618F3" w:rsidRPr="0023308A">
        <w:rPr>
          <w:szCs w:val="24"/>
        </w:rPr>
        <w:t>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23308A">
        <w:rPr>
          <w:szCs w:val="24"/>
        </w:rPr>
        <w:t xml:space="preserve"> </w:t>
      </w:r>
      <w:r w:rsidR="00BA6CB9" w:rsidRPr="0023308A">
        <w:t>Сведения о темп</w:t>
      </w:r>
      <w:r w:rsidR="00BA6CB9" w:rsidRPr="0023308A">
        <w:t>е</w:t>
      </w:r>
      <w:r w:rsidR="00BA6CB9" w:rsidRPr="0023308A">
        <w:t>ратурных графиках котельных приведены в таблиц</w:t>
      </w:r>
      <w:r w:rsidR="00356395" w:rsidRPr="0023308A">
        <w:t>е</w:t>
      </w:r>
      <w:r w:rsidR="00BA6CB9" w:rsidRPr="0023308A">
        <w:t xml:space="preserve"> ниже.</w:t>
      </w:r>
    </w:p>
    <w:p w:rsidR="00E2238E" w:rsidRPr="0023308A" w:rsidRDefault="00E2238E" w:rsidP="007F1657">
      <w:pPr>
        <w:spacing w:line="276" w:lineRule="auto"/>
        <w:ind w:firstLine="709"/>
      </w:pPr>
    </w:p>
    <w:p w:rsidR="000166B6" w:rsidRPr="0023308A" w:rsidRDefault="00B57620" w:rsidP="00B57620">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10</w:t>
      </w:r>
      <w:r w:rsidR="008A3CE6" w:rsidRPr="0023308A">
        <w:rPr>
          <w:noProof/>
        </w:rPr>
        <w:fldChar w:fldCharType="end"/>
      </w:r>
      <w:r w:rsidRPr="0023308A">
        <w:t xml:space="preserve"> – Общие сведения о температурных графиках источников тепла</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7"/>
        <w:gridCol w:w="6968"/>
        <w:gridCol w:w="2179"/>
      </w:tblGrid>
      <w:tr w:rsidR="0023308A" w:rsidRPr="0023308A" w:rsidTr="00FC31BF">
        <w:trPr>
          <w:cantSplit/>
          <w:tblHeader/>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w:t>
            </w:r>
            <w:r w:rsidR="004F2846" w:rsidRPr="0023308A">
              <w:rPr>
                <w:sz w:val="22"/>
              </w:rPr>
              <w:t xml:space="preserve"> </w:t>
            </w:r>
            <w:r w:rsidRPr="0023308A">
              <w:rPr>
                <w:sz w:val="22"/>
              </w:rPr>
              <w:t>п/п</w:t>
            </w:r>
          </w:p>
        </w:tc>
        <w:tc>
          <w:tcPr>
            <w:tcW w:w="3472" w:type="pct"/>
            <w:tcBorders>
              <w:left w:val="single" w:sz="4" w:space="0" w:color="auto"/>
            </w:tcBorders>
            <w:shd w:val="clear" w:color="auto" w:fill="auto"/>
            <w:vAlign w:val="center"/>
          </w:tcPr>
          <w:p w:rsidR="00FC31BF" w:rsidRPr="0023308A" w:rsidRDefault="00FC31BF" w:rsidP="004F2846">
            <w:pPr>
              <w:jc w:val="center"/>
              <w:rPr>
                <w:sz w:val="22"/>
              </w:rPr>
            </w:pPr>
            <w:r w:rsidRPr="0023308A">
              <w:rPr>
                <w:sz w:val="22"/>
              </w:rPr>
              <w:t>Наименование СЦТ</w:t>
            </w:r>
          </w:p>
        </w:tc>
        <w:tc>
          <w:tcPr>
            <w:tcW w:w="1086" w:type="pct"/>
            <w:shd w:val="clear" w:color="auto" w:fill="auto"/>
            <w:vAlign w:val="center"/>
          </w:tcPr>
          <w:p w:rsidR="00FC31BF" w:rsidRPr="0023308A" w:rsidRDefault="00FC31BF" w:rsidP="00FC31BF">
            <w:pPr>
              <w:jc w:val="center"/>
              <w:rPr>
                <w:sz w:val="22"/>
              </w:rPr>
            </w:pPr>
            <w:r w:rsidRPr="0023308A">
              <w:rPr>
                <w:sz w:val="22"/>
              </w:rPr>
              <w:t>Температурный график</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558"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Источники централизованного теплоснабжения</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Нефтяников, д. 5)</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1.3</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w:t>
            </w:r>
            <w:r w:rsidRPr="0023308A">
              <w:rPr>
                <w:sz w:val="22"/>
              </w:rPr>
              <w:t>е</w:t>
            </w:r>
            <w:r w:rsidRPr="0023308A">
              <w:rPr>
                <w:sz w:val="22"/>
              </w:rPr>
              <w:t>ная, д. 40г)</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1.4</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границах Суксу</w:t>
            </w:r>
            <w:r w:rsidRPr="0023308A">
              <w:rPr>
                <w:sz w:val="22"/>
              </w:rPr>
              <w:t>н</w:t>
            </w:r>
            <w:r w:rsidRPr="0023308A">
              <w:rPr>
                <w:sz w:val="22"/>
              </w:rPr>
              <w:t>ского городского поселения, урочище «Очистные»)</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1.5</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1.6</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д.1)</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1.7</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w:t>
            </w:r>
            <w:r w:rsidRPr="0023308A">
              <w:rPr>
                <w:sz w:val="22"/>
              </w:rPr>
              <w:t>а</w:t>
            </w:r>
            <w:r w:rsidRPr="0023308A">
              <w:rPr>
                <w:sz w:val="22"/>
              </w:rPr>
              <w:t>чева, зд. 9)</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1.8</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w:t>
            </w:r>
            <w:r w:rsidRPr="0023308A">
              <w:rPr>
                <w:sz w:val="22"/>
              </w:rPr>
              <w:t>р</w:t>
            </w:r>
            <w:r w:rsidRPr="0023308A">
              <w:rPr>
                <w:sz w:val="22"/>
              </w:rPr>
              <w:t>ла Маркса)</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1.9</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w:t>
            </w:r>
            <w:r w:rsidRPr="0023308A">
              <w:rPr>
                <w:sz w:val="22"/>
              </w:rPr>
              <w:t>л</w:t>
            </w:r>
            <w:r w:rsidRPr="0023308A">
              <w:rPr>
                <w:sz w:val="22"/>
              </w:rPr>
              <w:t>турина, 6)</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1.10</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1.11</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w:t>
            </w:r>
            <w:r w:rsidRPr="0023308A">
              <w:rPr>
                <w:sz w:val="22"/>
              </w:rPr>
              <w:t>и</w:t>
            </w:r>
            <w:r w:rsidRPr="0023308A">
              <w:rPr>
                <w:sz w:val="22"/>
              </w:rPr>
              <w:t>рова, зд. 48А)</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shd w:val="clear" w:color="auto" w:fill="auto"/>
            <w:vAlign w:val="center"/>
          </w:tcPr>
          <w:p w:rsidR="00FC31BF" w:rsidRPr="0023308A" w:rsidRDefault="00FC31BF" w:rsidP="00FC31BF">
            <w:pPr>
              <w:jc w:val="center"/>
              <w:rPr>
                <w:sz w:val="22"/>
              </w:rPr>
            </w:pPr>
            <w:r w:rsidRPr="0023308A">
              <w:rPr>
                <w:sz w:val="22"/>
              </w:rPr>
              <w:t>1.12</w:t>
            </w:r>
          </w:p>
        </w:tc>
        <w:tc>
          <w:tcPr>
            <w:tcW w:w="3472"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Чап</w:t>
            </w:r>
            <w:r w:rsidRPr="0023308A">
              <w:rPr>
                <w:sz w:val="22"/>
              </w:rPr>
              <w:t>а</w:t>
            </w:r>
            <w:r w:rsidRPr="0023308A">
              <w:rPr>
                <w:sz w:val="22"/>
              </w:rPr>
              <w:t>ева, д. 14Б)</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1.13</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w:t>
            </w:r>
            <w:r w:rsidRPr="0023308A">
              <w:rPr>
                <w:sz w:val="22"/>
              </w:rPr>
              <w:t>ш</w:t>
            </w:r>
            <w:r w:rsidRPr="0023308A">
              <w:rPr>
                <w:sz w:val="22"/>
              </w:rPr>
              <w:t>нёвая)</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3472"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Киселево, ул. Н</w:t>
            </w:r>
            <w:r w:rsidRPr="0023308A">
              <w:rPr>
                <w:sz w:val="22"/>
              </w:rPr>
              <w:t>о</w:t>
            </w:r>
            <w:r w:rsidRPr="0023308A">
              <w:rPr>
                <w:sz w:val="22"/>
              </w:rPr>
              <w:t>вая, д. 6)</w:t>
            </w:r>
          </w:p>
        </w:tc>
        <w:tc>
          <w:tcPr>
            <w:tcW w:w="1086" w:type="pct"/>
            <w:shd w:val="clear" w:color="auto" w:fill="auto"/>
            <w:vAlign w:val="center"/>
          </w:tcPr>
          <w:p w:rsidR="00FC31BF" w:rsidRPr="0023308A" w:rsidRDefault="00FC31BF" w:rsidP="00FC31BF">
            <w:pPr>
              <w:jc w:val="center"/>
              <w:rPr>
                <w:sz w:val="22"/>
              </w:rPr>
            </w:pPr>
            <w:r w:rsidRPr="0023308A">
              <w:rPr>
                <w:sz w:val="22"/>
              </w:rPr>
              <w:t>95/70ºС</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558"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Локальные источники тепла</w:t>
            </w:r>
          </w:p>
        </w:tc>
      </w:tr>
      <w:tr w:rsidR="0023308A" w:rsidRPr="0023308A" w:rsidTr="00FC31BF">
        <w:trPr>
          <w:cantSplit/>
        </w:trPr>
        <w:tc>
          <w:tcPr>
            <w:tcW w:w="442"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3472"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Золина, д. 59)</w:t>
            </w:r>
          </w:p>
        </w:tc>
        <w:tc>
          <w:tcPr>
            <w:tcW w:w="1086" w:type="pct"/>
            <w:shd w:val="clear" w:color="auto" w:fill="auto"/>
            <w:vAlign w:val="center"/>
          </w:tcPr>
          <w:p w:rsidR="00FC31BF" w:rsidRPr="0023308A" w:rsidRDefault="00FC31BF" w:rsidP="00FC31BF">
            <w:pPr>
              <w:jc w:val="center"/>
              <w:rPr>
                <w:sz w:val="22"/>
              </w:rPr>
            </w:pPr>
            <w:r w:rsidRPr="0023308A">
              <w:rPr>
                <w:sz w:val="22"/>
              </w:rPr>
              <w:t>85-70 ºС</w:t>
            </w:r>
          </w:p>
        </w:tc>
      </w:tr>
      <w:tr w:rsidR="0023308A"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Новая, двлд. 2а)</w:t>
            </w:r>
          </w:p>
        </w:tc>
        <w:tc>
          <w:tcPr>
            <w:tcW w:w="108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w:t>
            </w:r>
            <w:r w:rsidRPr="0023308A">
              <w:rPr>
                <w:rFonts w:eastAsia="Times New Roman"/>
                <w:sz w:val="22"/>
                <w:lang w:eastAsia="ru-RU"/>
              </w:rPr>
              <w:t>к</w:t>
            </w:r>
            <w:r w:rsidRPr="0023308A">
              <w:rPr>
                <w:rFonts w:eastAsia="Times New Roman"/>
                <w:sz w:val="22"/>
                <w:lang w:eastAsia="ru-RU"/>
              </w:rPr>
              <w:t>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108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2.4</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2.6</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2.7</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w:t>
            </w:r>
            <w:r w:rsidRPr="0023308A">
              <w:rPr>
                <w:rFonts w:eastAsia="Times New Roman"/>
                <w:sz w:val="22"/>
                <w:lang w:eastAsia="ru-RU"/>
              </w:rPr>
              <w:t>о</w:t>
            </w:r>
            <w:r w:rsidRPr="0023308A">
              <w:rPr>
                <w:rFonts w:eastAsia="Times New Roman"/>
                <w:sz w:val="22"/>
                <w:lang w:eastAsia="ru-RU"/>
              </w:rPr>
              <w:t>гожникова, д. 10)</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w:t>
            </w:r>
            <w:r w:rsidRPr="0023308A">
              <w:rPr>
                <w:rFonts w:eastAsia="Times New Roman"/>
                <w:sz w:val="22"/>
                <w:lang w:eastAsia="ru-RU"/>
              </w:rPr>
              <w:t>ь</w:t>
            </w:r>
            <w:r w:rsidRPr="0023308A">
              <w:rPr>
                <w:rFonts w:eastAsia="Times New Roman"/>
                <w:sz w:val="22"/>
                <w:lang w:eastAsia="ru-RU"/>
              </w:rPr>
              <w:t>ная, дом 16а)</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2.9</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w:t>
            </w:r>
            <w:r w:rsidRPr="0023308A">
              <w:rPr>
                <w:rFonts w:eastAsia="Times New Roman"/>
                <w:sz w:val="22"/>
                <w:lang w:eastAsia="ru-RU"/>
              </w:rPr>
              <w:t>л</w:t>
            </w:r>
            <w:r w:rsidRPr="0023308A">
              <w:rPr>
                <w:rFonts w:eastAsia="Times New Roman"/>
                <w:sz w:val="22"/>
                <w:lang w:eastAsia="ru-RU"/>
              </w:rPr>
              <w:t>хозная, д. 15)</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w:t>
            </w:r>
            <w:r w:rsidRPr="0023308A">
              <w:rPr>
                <w:rFonts w:eastAsia="Times New Roman"/>
                <w:sz w:val="22"/>
                <w:lang w:eastAsia="ru-RU"/>
              </w:rPr>
              <w:t>ш</w:t>
            </w:r>
            <w:r w:rsidRPr="0023308A">
              <w:rPr>
                <w:rFonts w:eastAsia="Times New Roman"/>
                <w:sz w:val="22"/>
                <w:lang w:eastAsia="ru-RU"/>
              </w:rPr>
              <w:t>кина, д. 47)</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w:t>
            </w:r>
            <w:r w:rsidRPr="0023308A">
              <w:rPr>
                <w:rFonts w:eastAsia="Times New Roman"/>
                <w:sz w:val="22"/>
                <w:lang w:eastAsia="ru-RU"/>
              </w:rPr>
              <w:t>о</w:t>
            </w:r>
            <w:r w:rsidRPr="0023308A">
              <w:rPr>
                <w:rFonts w:eastAsia="Times New Roman"/>
                <w:sz w:val="22"/>
                <w:lang w:eastAsia="ru-RU"/>
              </w:rPr>
              <w:t>беды, д. 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w:t>
            </w:r>
            <w:r w:rsidRPr="0023308A">
              <w:rPr>
                <w:rFonts w:eastAsia="Times New Roman"/>
                <w:sz w:val="22"/>
                <w:lang w:eastAsia="ru-RU"/>
              </w:rPr>
              <w:t>о</w:t>
            </w:r>
            <w:r w:rsidRPr="0023308A">
              <w:rPr>
                <w:rFonts w:eastAsia="Times New Roman"/>
                <w:sz w:val="22"/>
                <w:lang w:eastAsia="ru-RU"/>
              </w:rPr>
              <w:t>беды, д. 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 14-1)</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w:t>
            </w:r>
            <w:r w:rsidRPr="0023308A">
              <w:rPr>
                <w:rFonts w:eastAsia="Times New Roman"/>
                <w:sz w:val="22"/>
                <w:lang w:eastAsia="ru-RU"/>
              </w:rPr>
              <w:t>е</w:t>
            </w:r>
            <w:r w:rsidRPr="0023308A">
              <w:rPr>
                <w:rFonts w:eastAsia="Times New Roman"/>
                <w:sz w:val="22"/>
                <w:lang w:eastAsia="ru-RU"/>
              </w:rPr>
              <w:t>каевка, ул. Трактовая, д. 10)</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2.23</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08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r w:rsidR="00FC31BF" w:rsidRPr="0023308A" w:rsidTr="00FC31BF">
        <w:trPr>
          <w:cantSplit/>
        </w:trPr>
        <w:tc>
          <w:tcPr>
            <w:tcW w:w="442"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2.31</w:t>
            </w:r>
          </w:p>
        </w:tc>
        <w:tc>
          <w:tcPr>
            <w:tcW w:w="3472"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1086" w:type="pct"/>
            <w:shd w:val="clear" w:color="auto" w:fill="auto"/>
            <w:vAlign w:val="center"/>
          </w:tcPr>
          <w:p w:rsidR="00FC31BF" w:rsidRPr="0023308A" w:rsidRDefault="00FC31BF" w:rsidP="00FC31BF">
            <w:pPr>
              <w:jc w:val="center"/>
              <w:rPr>
                <w:sz w:val="22"/>
              </w:rPr>
            </w:pPr>
            <w:r w:rsidRPr="0023308A">
              <w:rPr>
                <w:sz w:val="22"/>
              </w:rPr>
              <w:t>80-70 ºС</w:t>
            </w:r>
          </w:p>
        </w:tc>
      </w:tr>
    </w:tbl>
    <w:p w:rsidR="00E1197C" w:rsidRPr="0023308A" w:rsidRDefault="00E1197C" w:rsidP="008617FD">
      <w:pPr>
        <w:pStyle w:val="aff8"/>
        <w:jc w:val="center"/>
      </w:pPr>
    </w:p>
    <w:p w:rsidR="00E1197C" w:rsidRPr="0023308A" w:rsidRDefault="00E1197C" w:rsidP="008617FD">
      <w:pPr>
        <w:pStyle w:val="aff8"/>
        <w:jc w:val="center"/>
      </w:pPr>
    </w:p>
    <w:p w:rsidR="009D042D" w:rsidRPr="0023308A" w:rsidRDefault="007A3556" w:rsidP="008617FD">
      <w:pPr>
        <w:pStyle w:val="aff8"/>
        <w:jc w:val="center"/>
      </w:pPr>
      <w:r w:rsidRPr="0023308A">
        <w:rPr>
          <w:noProof/>
          <w:lang w:eastAsia="ru-RU"/>
        </w:rPr>
        <w:drawing>
          <wp:inline distT="0" distB="0" distL="0" distR="0" wp14:anchorId="6F6B8843" wp14:editId="0B57546D">
            <wp:extent cx="6088465" cy="71450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5676" b="11358"/>
                    <a:stretch/>
                  </pic:blipFill>
                  <pic:spPr bwMode="auto">
                    <a:xfrm>
                      <a:off x="0" y="0"/>
                      <a:ext cx="6092825" cy="7150196"/>
                    </a:xfrm>
                    <a:prstGeom prst="rect">
                      <a:avLst/>
                    </a:prstGeom>
                    <a:ln>
                      <a:noFill/>
                    </a:ln>
                    <a:extLst>
                      <a:ext uri="{53640926-AAD7-44D8-BBD7-CCE9431645EC}">
                        <a14:shadowObscured xmlns:a14="http://schemas.microsoft.com/office/drawing/2010/main"/>
                      </a:ext>
                    </a:extLst>
                  </pic:spPr>
                </pic:pic>
              </a:graphicData>
            </a:graphic>
          </wp:inline>
        </w:drawing>
      </w:r>
    </w:p>
    <w:p w:rsidR="008617FD" w:rsidRPr="0023308A" w:rsidRDefault="008617FD" w:rsidP="008617FD">
      <w:pPr>
        <w:pStyle w:val="aff8"/>
        <w:jc w:val="cente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1</w:t>
      </w:r>
      <w:r w:rsidR="008A3CE6" w:rsidRPr="0023308A">
        <w:rPr>
          <w:noProof/>
        </w:rPr>
        <w:fldChar w:fldCharType="end"/>
      </w:r>
      <w:r w:rsidRPr="0023308A">
        <w:t xml:space="preserve"> – Температурный график</w:t>
      </w:r>
      <w:r w:rsidR="00732457" w:rsidRPr="0023308A">
        <w:t xml:space="preserve"> </w:t>
      </w:r>
      <w:r w:rsidR="008618F3" w:rsidRPr="0023308A">
        <w:t>котельных</w:t>
      </w:r>
      <w:r w:rsidR="002F5504" w:rsidRPr="0023308A">
        <w:t xml:space="preserve"> рп. Суксун</w:t>
      </w:r>
      <w:r w:rsidR="008618F3" w:rsidRPr="0023308A">
        <w:t>, обслуживаемых МУП «</w:t>
      </w:r>
      <w:r w:rsidR="007A3556" w:rsidRPr="0023308A">
        <w:t>СКС</w:t>
      </w:r>
      <w:r w:rsidR="008618F3" w:rsidRPr="0023308A">
        <w:t>»</w:t>
      </w:r>
      <w:r w:rsidR="00812B83" w:rsidRPr="0023308A">
        <w:t xml:space="preserve"> </w:t>
      </w:r>
      <w:r w:rsidR="007A3556" w:rsidRPr="0023308A">
        <w:t>(график отпуска теплоты на входе из котельных)</w:t>
      </w:r>
    </w:p>
    <w:p w:rsidR="008617FD" w:rsidRPr="0023308A" w:rsidRDefault="008617FD" w:rsidP="008617FD"/>
    <w:p w:rsidR="009D042D" w:rsidRPr="0023308A" w:rsidRDefault="007A3556" w:rsidP="008617FD">
      <w:r w:rsidRPr="0023308A">
        <w:rPr>
          <w:noProof/>
          <w:lang w:eastAsia="ru-RU"/>
        </w:rPr>
        <w:lastRenderedPageBreak/>
        <w:drawing>
          <wp:inline distT="0" distB="0" distL="0" distR="0" wp14:anchorId="304E843C" wp14:editId="4F33B2D6">
            <wp:extent cx="6092456" cy="73789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3085" b="11289"/>
                    <a:stretch/>
                  </pic:blipFill>
                  <pic:spPr bwMode="auto">
                    <a:xfrm>
                      <a:off x="0" y="0"/>
                      <a:ext cx="6092825" cy="7379443"/>
                    </a:xfrm>
                    <a:prstGeom prst="rect">
                      <a:avLst/>
                    </a:prstGeom>
                    <a:ln>
                      <a:noFill/>
                    </a:ln>
                    <a:extLst>
                      <a:ext uri="{53640926-AAD7-44D8-BBD7-CCE9431645EC}">
                        <a14:shadowObscured xmlns:a14="http://schemas.microsoft.com/office/drawing/2010/main"/>
                      </a:ext>
                    </a:extLst>
                  </pic:spPr>
                </pic:pic>
              </a:graphicData>
            </a:graphic>
          </wp:inline>
        </w:drawing>
      </w:r>
    </w:p>
    <w:p w:rsidR="007A3556" w:rsidRPr="0023308A" w:rsidRDefault="007A3556" w:rsidP="007A3556">
      <w:pPr>
        <w:pStyle w:val="aff8"/>
        <w:jc w:val="cente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2</w:t>
      </w:r>
      <w:r w:rsidR="008A3CE6" w:rsidRPr="0023308A">
        <w:rPr>
          <w:noProof/>
        </w:rPr>
        <w:fldChar w:fldCharType="end"/>
      </w:r>
      <w:r w:rsidRPr="0023308A">
        <w:t xml:space="preserve"> – Температурный график в системах теплоснабжения потребителей</w:t>
      </w:r>
      <w:r w:rsidR="006845A5" w:rsidRPr="0023308A">
        <w:t xml:space="preserve"> </w:t>
      </w:r>
      <w:r w:rsidR="002F5504" w:rsidRPr="0023308A">
        <w:t>рп. Суксун</w:t>
      </w:r>
      <w:r w:rsidRPr="0023308A">
        <w:t>, обслуж</w:t>
      </w:r>
      <w:r w:rsidRPr="0023308A">
        <w:t>и</w:t>
      </w:r>
      <w:r w:rsidRPr="0023308A">
        <w:t>ваемых МУП «СКС»</w:t>
      </w:r>
    </w:p>
    <w:p w:rsidR="009D042D" w:rsidRPr="0023308A" w:rsidRDefault="009D042D" w:rsidP="008617FD"/>
    <w:p w:rsidR="00BD2E61" w:rsidRPr="0023308A" w:rsidRDefault="00BD2E61" w:rsidP="007A3556">
      <w:pPr>
        <w:pStyle w:val="aff8"/>
      </w:pPr>
      <w:r w:rsidRPr="0023308A">
        <w:br w:type="page"/>
      </w:r>
    </w:p>
    <w:p w:rsidR="007A3556" w:rsidRPr="0023308A" w:rsidRDefault="007A3556" w:rsidP="007A3556">
      <w:pPr>
        <w:pStyle w:val="aff8"/>
      </w:pPr>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11</w:t>
      </w:r>
      <w:r w:rsidR="008A3CE6" w:rsidRPr="0023308A">
        <w:rPr>
          <w:noProof/>
        </w:rPr>
        <w:fldChar w:fldCharType="end"/>
      </w:r>
      <w:r w:rsidRPr="0023308A">
        <w:t xml:space="preserve"> – Температурный график в системах теплоснабжения потребителей, обслуживаемых ООО «Настена»</w:t>
      </w:r>
    </w:p>
    <w:tbl>
      <w:tblPr>
        <w:tblW w:w="4997" w:type="pct"/>
        <w:tblCellMar>
          <w:left w:w="0" w:type="dxa"/>
          <w:right w:w="0" w:type="dxa"/>
        </w:tblCellMar>
        <w:tblLook w:val="0000" w:firstRow="0" w:lastRow="0" w:firstColumn="0" w:lastColumn="0" w:noHBand="0" w:noVBand="0"/>
      </w:tblPr>
      <w:tblGrid>
        <w:gridCol w:w="715"/>
        <w:gridCol w:w="3120"/>
        <w:gridCol w:w="3116"/>
        <w:gridCol w:w="2974"/>
      </w:tblGrid>
      <w:tr w:rsidR="005B273F" w:rsidRPr="0023308A" w:rsidTr="00C83B07">
        <w:trPr>
          <w:cantSplit/>
          <w:tblHeader/>
        </w:trPr>
        <w:tc>
          <w:tcPr>
            <w:tcW w:w="360" w:type="pct"/>
            <w:tcBorders>
              <w:top w:val="single" w:sz="4" w:space="0" w:color="auto"/>
              <w:left w:val="single" w:sz="4" w:space="0" w:color="auto"/>
              <w:bottom w:val="nil"/>
              <w:right w:val="nil"/>
            </w:tcBorders>
            <w:shd w:val="clear" w:color="auto" w:fill="FFFFFF"/>
            <w:vAlign w:val="center"/>
          </w:tcPr>
          <w:p w:rsidR="00EC3DD9" w:rsidRPr="0023308A" w:rsidRDefault="00EC3DD9" w:rsidP="00C83B07">
            <w:pPr>
              <w:jc w:val="center"/>
              <w:rPr>
                <w:rFonts w:eastAsia="Times New Roman"/>
                <w:sz w:val="22"/>
                <w:lang w:eastAsia="ru-RU"/>
              </w:rPr>
            </w:pPr>
            <w:r w:rsidRPr="0023308A">
              <w:rPr>
                <w:rFonts w:eastAsia="Times New Roman"/>
                <w:sz w:val="22"/>
                <w:lang w:eastAsia="ru-RU"/>
              </w:rPr>
              <w:t>№ п/п</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C83B07">
            <w:pPr>
              <w:jc w:val="center"/>
              <w:rPr>
                <w:rFonts w:eastAsia="Times New Roman"/>
                <w:sz w:val="22"/>
                <w:lang w:eastAsia="ru-RU"/>
              </w:rPr>
            </w:pPr>
            <w:r w:rsidRPr="0023308A">
              <w:rPr>
                <w:rFonts w:eastAsia="Times New Roman"/>
                <w:sz w:val="22"/>
                <w:lang w:eastAsia="ru-RU"/>
              </w:rPr>
              <w:t>Наружная температура</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spacing w:line="290" w:lineRule="auto"/>
              <w:jc w:val="center"/>
              <w:rPr>
                <w:rFonts w:eastAsia="Times New Roman"/>
                <w:sz w:val="22"/>
                <w:lang w:eastAsia="ru-RU"/>
              </w:rPr>
            </w:pPr>
            <w:r w:rsidRPr="0023308A">
              <w:rPr>
                <w:rFonts w:eastAsia="Times New Roman"/>
                <w:sz w:val="22"/>
                <w:lang w:eastAsia="ru-RU"/>
              </w:rPr>
              <w:t>Температура в подающем тр</w:t>
            </w:r>
            <w:r w:rsidRPr="0023308A">
              <w:rPr>
                <w:rFonts w:eastAsia="Times New Roman"/>
                <w:sz w:val="22"/>
                <w:lang w:eastAsia="ru-RU"/>
              </w:rPr>
              <w:t>у</w:t>
            </w:r>
            <w:r w:rsidRPr="0023308A">
              <w:rPr>
                <w:rFonts w:eastAsia="Times New Roman"/>
                <w:sz w:val="22"/>
                <w:lang w:eastAsia="ru-RU"/>
              </w:rPr>
              <w:t>бопроводе, ºС</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spacing w:line="293" w:lineRule="auto"/>
              <w:jc w:val="center"/>
              <w:rPr>
                <w:rFonts w:eastAsia="Times New Roman"/>
                <w:sz w:val="22"/>
                <w:lang w:eastAsia="ru-RU"/>
              </w:rPr>
            </w:pPr>
            <w:r w:rsidRPr="0023308A">
              <w:rPr>
                <w:rFonts w:eastAsia="Times New Roman"/>
                <w:sz w:val="22"/>
                <w:lang w:eastAsia="ru-RU"/>
              </w:rPr>
              <w:t>Температура в обратном тр</w:t>
            </w:r>
            <w:r w:rsidRPr="0023308A">
              <w:rPr>
                <w:rFonts w:eastAsia="Times New Roman"/>
                <w:sz w:val="22"/>
                <w:lang w:eastAsia="ru-RU"/>
              </w:rPr>
              <w:t>у</w:t>
            </w:r>
            <w:r w:rsidRPr="0023308A">
              <w:rPr>
                <w:rFonts w:eastAsia="Times New Roman"/>
                <w:sz w:val="22"/>
                <w:lang w:eastAsia="ru-RU"/>
              </w:rPr>
              <w:t>бопроводе, ºС</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8</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36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37</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3</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39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4</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40</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5</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40</w:t>
            </w:r>
          </w:p>
        </w:tc>
      </w:tr>
      <w:tr w:rsidR="005B273F" w:rsidRPr="0023308A" w:rsidTr="007F1657">
        <w:trPr>
          <w:cantSplit/>
        </w:trPr>
        <w:tc>
          <w:tcPr>
            <w:tcW w:w="360" w:type="pct"/>
            <w:tcBorders>
              <w:top w:val="single" w:sz="4" w:space="0" w:color="auto"/>
              <w:left w:val="single" w:sz="4" w:space="0" w:color="auto"/>
              <w:bottom w:val="nil"/>
              <w:right w:val="nil"/>
            </w:tcBorders>
            <w:shd w:val="clear" w:color="auto" w:fill="FFFFFF"/>
            <w:vAlign w:val="center"/>
          </w:tcPr>
          <w:p w:rsidR="00EC3DD9" w:rsidRPr="0023308A" w:rsidRDefault="00EC3DD9" w:rsidP="007F1657">
            <w:pPr>
              <w:spacing w:line="180" w:lineRule="auto"/>
              <w:jc w:val="center"/>
              <w:rPr>
                <w:rFonts w:eastAsia="Times New Roman"/>
                <w:sz w:val="22"/>
                <w:lang w:eastAsia="ru-RU"/>
              </w:rPr>
            </w:pPr>
            <w:r w:rsidRPr="0023308A">
              <w:rPr>
                <w:rFonts w:eastAsia="Times New Roman"/>
                <w:sz w:val="22"/>
                <w:lang w:eastAsia="ru-RU"/>
              </w:rPr>
              <w:t>6</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spacing w:line="180" w:lineRule="auto"/>
              <w:jc w:val="center"/>
              <w:rPr>
                <w:rFonts w:eastAsia="Times New Roman"/>
                <w:sz w:val="22"/>
                <w:lang w:eastAsia="ru-RU"/>
              </w:rPr>
            </w:pPr>
            <w:r w:rsidRPr="0023308A">
              <w:rPr>
                <w:rFonts w:eastAsia="Times New Roman"/>
                <w:sz w:val="22"/>
                <w:lang w:eastAsia="ru-RU"/>
              </w:rPr>
              <w:t>3</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7</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42</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8</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43</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9</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0</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44</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10</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45</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spacing w:line="180" w:lineRule="auto"/>
              <w:jc w:val="center"/>
              <w:rPr>
                <w:rFonts w:eastAsia="Times New Roman"/>
                <w:sz w:val="22"/>
                <w:lang w:eastAsia="ru-RU"/>
              </w:rPr>
            </w:pPr>
            <w:r w:rsidRPr="0023308A">
              <w:rPr>
                <w:rFonts w:eastAsia="Times New Roman"/>
                <w:sz w:val="22"/>
                <w:lang w:eastAsia="ru-RU"/>
              </w:rPr>
              <w:t>12</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spacing w:line="180" w:lineRule="auto"/>
              <w:jc w:val="center"/>
              <w:rPr>
                <w:rFonts w:eastAsia="Times New Roman"/>
                <w:sz w:val="22"/>
                <w:lang w:eastAsia="ru-RU"/>
              </w:rPr>
            </w:pPr>
            <w:r w:rsidRPr="0023308A">
              <w:rPr>
                <w:rFonts w:eastAsia="Times New Roman"/>
                <w:sz w:val="22"/>
                <w:lang w:eastAsia="ru-RU"/>
              </w:rPr>
              <w:t>-3</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47</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13</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48</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14</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49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15</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50</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16</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17</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-8</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18</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-9</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66</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52</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19</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-10</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67</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53</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20</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54</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55</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22</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-13</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71</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23</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-14</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56</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24</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-15</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74</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57</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25</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-16</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75</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58</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26</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-17</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76</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27</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-18</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78</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59</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28</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-19</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79</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60</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7A3556">
            <w:pPr>
              <w:jc w:val="center"/>
              <w:rPr>
                <w:rFonts w:eastAsia="Times New Roman"/>
                <w:sz w:val="22"/>
                <w:lang w:eastAsia="ru-RU"/>
              </w:rPr>
            </w:pPr>
            <w:r w:rsidRPr="0023308A">
              <w:rPr>
                <w:rFonts w:eastAsia="Times New Roman"/>
                <w:sz w:val="22"/>
                <w:lang w:eastAsia="ru-RU"/>
              </w:rPr>
              <w:t>29</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-20</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80</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7A3556">
            <w:pPr>
              <w:jc w:val="center"/>
              <w:rPr>
                <w:rFonts w:eastAsia="Times New Roman"/>
                <w:sz w:val="22"/>
                <w:lang w:eastAsia="ru-RU"/>
              </w:rPr>
            </w:pPr>
            <w:r w:rsidRPr="0023308A">
              <w:rPr>
                <w:rFonts w:eastAsia="Times New Roman"/>
                <w:sz w:val="22"/>
                <w:lang w:eastAsia="ru-RU"/>
              </w:rPr>
              <w:t>61</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30</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-21</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82</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62</w:t>
            </w:r>
          </w:p>
        </w:tc>
      </w:tr>
      <w:tr w:rsidR="005B273F" w:rsidRPr="0023308A" w:rsidTr="00EC3DD9">
        <w:trPr>
          <w:cantSplit/>
        </w:trPr>
        <w:tc>
          <w:tcPr>
            <w:tcW w:w="360" w:type="pct"/>
            <w:tcBorders>
              <w:top w:val="single" w:sz="4" w:space="0" w:color="auto"/>
              <w:left w:val="single" w:sz="4" w:space="0" w:color="auto"/>
              <w:bottom w:val="nil"/>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31</w:t>
            </w:r>
          </w:p>
        </w:tc>
        <w:tc>
          <w:tcPr>
            <w:tcW w:w="1572"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-22</w:t>
            </w:r>
          </w:p>
        </w:tc>
        <w:tc>
          <w:tcPr>
            <w:tcW w:w="1570" w:type="pct"/>
            <w:tcBorders>
              <w:top w:val="single" w:sz="4" w:space="0" w:color="auto"/>
              <w:left w:val="single" w:sz="4" w:space="0" w:color="auto"/>
              <w:bottom w:val="nil"/>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83</w:t>
            </w:r>
          </w:p>
        </w:tc>
        <w:tc>
          <w:tcPr>
            <w:tcW w:w="1499" w:type="pct"/>
            <w:tcBorders>
              <w:top w:val="single" w:sz="4" w:space="0" w:color="auto"/>
              <w:left w:val="single" w:sz="4" w:space="0" w:color="auto"/>
              <w:bottom w:val="nil"/>
              <w:right w:val="single" w:sz="4" w:space="0" w:color="auto"/>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63</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32</w:t>
            </w:r>
          </w:p>
        </w:tc>
        <w:tc>
          <w:tcPr>
            <w:tcW w:w="1572"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-23</w:t>
            </w:r>
          </w:p>
        </w:tc>
        <w:tc>
          <w:tcPr>
            <w:tcW w:w="1570" w:type="pct"/>
            <w:tcBorders>
              <w:top w:val="single" w:sz="4" w:space="0" w:color="auto"/>
              <w:left w:val="single" w:sz="4" w:space="0" w:color="auto"/>
              <w:bottom w:val="single" w:sz="4" w:space="0" w:color="auto"/>
              <w:right w:val="nil"/>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84</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rsidR="00EC3DD9" w:rsidRPr="0023308A" w:rsidRDefault="00EC3DD9" w:rsidP="009F03FD">
            <w:pPr>
              <w:jc w:val="center"/>
              <w:rPr>
                <w:rFonts w:eastAsia="Times New Roman"/>
                <w:sz w:val="22"/>
                <w:lang w:eastAsia="ru-RU"/>
              </w:rPr>
            </w:pPr>
            <w:r w:rsidRPr="0023308A">
              <w:rPr>
                <w:rFonts w:eastAsia="Times New Roman"/>
                <w:sz w:val="22"/>
                <w:lang w:eastAsia="ru-RU"/>
              </w:rPr>
              <w:t>63</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33</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-24</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85</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64</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34</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-25</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86</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65</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35</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-26</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88</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66</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36</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-27</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89</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66</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37</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-28</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90</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67</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38</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-29</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91</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68</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39</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-30</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93</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69</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40</w:t>
            </w:r>
          </w:p>
        </w:tc>
        <w:tc>
          <w:tcPr>
            <w:tcW w:w="1572"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-31</w:t>
            </w:r>
          </w:p>
        </w:tc>
        <w:tc>
          <w:tcPr>
            <w:tcW w:w="1570" w:type="pct"/>
            <w:tcBorders>
              <w:top w:val="single" w:sz="4" w:space="0" w:color="auto"/>
              <w:left w:val="single" w:sz="4" w:space="0" w:color="auto"/>
              <w:bottom w:val="single" w:sz="4" w:space="0" w:color="auto"/>
              <w:right w:val="nil"/>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94</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bottom"/>
          </w:tcPr>
          <w:p w:rsidR="00EC3DD9" w:rsidRPr="0023308A" w:rsidRDefault="00EC3DD9" w:rsidP="009F03FD">
            <w:pPr>
              <w:jc w:val="center"/>
              <w:rPr>
                <w:rFonts w:eastAsia="Times New Roman"/>
                <w:sz w:val="22"/>
                <w:lang w:eastAsia="ru-RU"/>
              </w:rPr>
            </w:pPr>
            <w:r w:rsidRPr="0023308A">
              <w:rPr>
                <w:rFonts w:eastAsia="Times New Roman"/>
                <w:sz w:val="22"/>
                <w:lang w:eastAsia="ru-RU"/>
              </w:rPr>
              <w:t>69</w:t>
            </w:r>
          </w:p>
        </w:tc>
      </w:tr>
      <w:tr w:rsidR="005B273F" w:rsidRPr="0023308A" w:rsidTr="00EC3DD9">
        <w:trPr>
          <w:cantSplit/>
        </w:trPr>
        <w:tc>
          <w:tcPr>
            <w:tcW w:w="36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41</w:t>
            </w:r>
          </w:p>
        </w:tc>
        <w:tc>
          <w:tcPr>
            <w:tcW w:w="1572"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-32</w:t>
            </w:r>
          </w:p>
        </w:tc>
        <w:tc>
          <w:tcPr>
            <w:tcW w:w="1570" w:type="pct"/>
            <w:tcBorders>
              <w:top w:val="single" w:sz="4" w:space="0" w:color="auto"/>
              <w:left w:val="single" w:sz="4" w:space="0" w:color="auto"/>
              <w:bottom w:val="single" w:sz="4" w:space="0" w:color="auto"/>
              <w:right w:val="nil"/>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95</w:t>
            </w:r>
          </w:p>
        </w:tc>
        <w:tc>
          <w:tcPr>
            <w:tcW w:w="1499" w:type="pct"/>
            <w:tcBorders>
              <w:top w:val="single" w:sz="4" w:space="0" w:color="auto"/>
              <w:left w:val="single" w:sz="4" w:space="0" w:color="auto"/>
              <w:bottom w:val="single" w:sz="4" w:space="0" w:color="auto"/>
              <w:right w:val="single" w:sz="4" w:space="0" w:color="auto"/>
            </w:tcBorders>
            <w:shd w:val="clear" w:color="auto" w:fill="FFFFFF"/>
          </w:tcPr>
          <w:p w:rsidR="00EC3DD9" w:rsidRPr="0023308A" w:rsidRDefault="00EC3DD9" w:rsidP="009F03FD">
            <w:pPr>
              <w:jc w:val="center"/>
              <w:rPr>
                <w:rFonts w:eastAsia="Times New Roman"/>
                <w:sz w:val="22"/>
                <w:lang w:eastAsia="ru-RU"/>
              </w:rPr>
            </w:pPr>
            <w:r w:rsidRPr="0023308A">
              <w:rPr>
                <w:rFonts w:eastAsia="Times New Roman"/>
                <w:sz w:val="22"/>
                <w:lang w:eastAsia="ru-RU"/>
              </w:rPr>
              <w:t>70</w:t>
            </w:r>
          </w:p>
        </w:tc>
      </w:tr>
    </w:tbl>
    <w:p w:rsidR="009D042D" w:rsidRPr="0023308A" w:rsidRDefault="009D042D" w:rsidP="008617FD"/>
    <w:p w:rsidR="009F03FD" w:rsidRPr="0023308A" w:rsidRDefault="009F03FD" w:rsidP="00775731">
      <w:pPr>
        <w:ind w:firstLine="567"/>
        <w:rPr>
          <w:b/>
        </w:rPr>
        <w:sectPr w:rsidR="009F03FD" w:rsidRPr="0023308A" w:rsidSect="003B765F">
          <w:pgSz w:w="11906" w:h="16838"/>
          <w:pgMar w:top="1134" w:right="851" w:bottom="1134" w:left="1134" w:header="709" w:footer="709" w:gutter="0"/>
          <w:cols w:space="708"/>
          <w:docGrid w:linePitch="360"/>
        </w:sectPr>
      </w:pPr>
    </w:p>
    <w:p w:rsidR="008A451F" w:rsidRPr="0023308A" w:rsidRDefault="00F0314C" w:rsidP="00F0314C">
      <w:pPr>
        <w:pStyle w:val="30"/>
        <w:rPr>
          <w:szCs w:val="28"/>
        </w:rPr>
      </w:pPr>
      <w:bookmarkStart w:id="24" w:name="_Toc97389154"/>
      <w:r w:rsidRPr="0023308A">
        <w:lastRenderedPageBreak/>
        <w:t>2.8</w:t>
      </w:r>
      <w:r w:rsidR="008A451F" w:rsidRPr="0023308A">
        <w:t xml:space="preserve"> </w:t>
      </w:r>
      <w:r w:rsidRPr="0023308A">
        <w:t>С</w:t>
      </w:r>
      <w:r w:rsidR="00E800F8" w:rsidRPr="0023308A">
        <w:t>реднегодовая загрузка оборудования</w:t>
      </w:r>
      <w:bookmarkEnd w:id="24"/>
    </w:p>
    <w:p w:rsidR="00A146A4" w:rsidRPr="0023308A" w:rsidRDefault="00901FA5" w:rsidP="00CB26AB">
      <w:pPr>
        <w:pStyle w:val="Affa"/>
      </w:pPr>
      <w:r w:rsidRPr="0023308A">
        <w:t xml:space="preserve">Проведенный по укрупненным показателям расчет позволил определить среднегодовую загрузку оборудования </w:t>
      </w:r>
      <w:r w:rsidR="005F6DC9" w:rsidRPr="0023308A">
        <w:t>источников тепл</w:t>
      </w:r>
      <w:r w:rsidR="005C79EF" w:rsidRPr="0023308A">
        <w:t>а</w:t>
      </w:r>
      <w:r w:rsidRPr="0023308A">
        <w:t>.</w:t>
      </w:r>
      <w:r w:rsidR="004C347C" w:rsidRPr="0023308A">
        <w:t xml:space="preserve"> </w:t>
      </w:r>
      <w:r w:rsidR="000308C9" w:rsidRPr="0023308A">
        <w:t>Сре</w:t>
      </w:r>
      <w:r w:rsidR="000308C9" w:rsidRPr="0023308A">
        <w:t>д</w:t>
      </w:r>
      <w:r w:rsidR="000308C9" w:rsidRPr="0023308A">
        <w:t>негодовая загрузка котлоагрегатов котельных</w:t>
      </w:r>
      <w:r w:rsidR="004C347C" w:rsidRPr="0023308A">
        <w:t>, являющихся централизованными источниками тепла,</w:t>
      </w:r>
      <w:r w:rsidR="000308C9" w:rsidRPr="0023308A">
        <w:t xml:space="preserve"> представлена в таблице </w:t>
      </w:r>
      <w:r w:rsidR="00341137" w:rsidRPr="0023308A">
        <w:t>1</w:t>
      </w:r>
      <w:r w:rsidR="000A5523" w:rsidRPr="0023308A">
        <w:t>2</w:t>
      </w:r>
      <w:r w:rsidR="000308C9" w:rsidRPr="0023308A">
        <w:t>.</w:t>
      </w:r>
    </w:p>
    <w:p w:rsidR="000308C9" w:rsidRPr="0023308A" w:rsidRDefault="000308C9" w:rsidP="00775731">
      <w:pPr>
        <w:pStyle w:val="Affa"/>
      </w:pPr>
    </w:p>
    <w:p w:rsidR="00901FA5" w:rsidRPr="0023308A" w:rsidRDefault="00A146A4"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12</w:t>
      </w:r>
      <w:r w:rsidR="008A3CE6" w:rsidRPr="0023308A">
        <w:rPr>
          <w:noProof/>
        </w:rPr>
        <w:fldChar w:fldCharType="end"/>
      </w:r>
      <w:r w:rsidRPr="0023308A">
        <w:t xml:space="preserve"> </w:t>
      </w:r>
      <w:r w:rsidR="005F6DC9" w:rsidRPr="0023308A">
        <w:t>–</w:t>
      </w:r>
      <w:r w:rsidR="00901FA5" w:rsidRPr="0023308A">
        <w:t xml:space="preserve"> Среднегодовая загрузка оборудования</w:t>
      </w:r>
      <w:r w:rsidR="000308C9" w:rsidRPr="0023308A">
        <w:t xml:space="preserve"> котельных</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3"/>
        <w:gridCol w:w="5036"/>
        <w:gridCol w:w="1922"/>
        <w:gridCol w:w="1481"/>
        <w:gridCol w:w="2152"/>
        <w:gridCol w:w="1526"/>
        <w:gridCol w:w="2000"/>
      </w:tblGrid>
      <w:tr w:rsidR="005B273F" w:rsidRPr="0023308A" w:rsidTr="002D48F2">
        <w:trPr>
          <w:cantSplit/>
          <w:tblHeader/>
        </w:trPr>
        <w:tc>
          <w:tcPr>
            <w:tcW w:w="263" w:type="pct"/>
            <w:vMerge w:val="restart"/>
            <w:tcBorders>
              <w:right w:val="single" w:sz="4" w:space="0" w:color="auto"/>
            </w:tcBorders>
            <w:shd w:val="clear" w:color="auto" w:fill="auto"/>
            <w:vAlign w:val="center"/>
          </w:tcPr>
          <w:p w:rsidR="00311CCC" w:rsidRPr="0023308A" w:rsidRDefault="00FC31BF" w:rsidP="00775731">
            <w:pPr>
              <w:jc w:val="center"/>
              <w:rPr>
                <w:sz w:val="22"/>
              </w:rPr>
            </w:pPr>
            <w:r w:rsidRPr="0023308A">
              <w:rPr>
                <w:sz w:val="22"/>
              </w:rPr>
              <w:t>№ п/п</w:t>
            </w:r>
          </w:p>
        </w:tc>
        <w:tc>
          <w:tcPr>
            <w:tcW w:w="1690" w:type="pct"/>
            <w:vMerge w:val="restart"/>
            <w:tcBorders>
              <w:left w:val="single" w:sz="4" w:space="0" w:color="auto"/>
            </w:tcBorders>
            <w:shd w:val="clear" w:color="auto" w:fill="auto"/>
            <w:vAlign w:val="center"/>
          </w:tcPr>
          <w:p w:rsidR="00311CCC" w:rsidRPr="0023308A" w:rsidRDefault="00311CCC" w:rsidP="00775731">
            <w:pPr>
              <w:jc w:val="center"/>
              <w:rPr>
                <w:sz w:val="22"/>
              </w:rPr>
            </w:pPr>
            <w:r w:rsidRPr="0023308A">
              <w:rPr>
                <w:sz w:val="22"/>
              </w:rPr>
              <w:t>Наименование котельной</w:t>
            </w:r>
          </w:p>
        </w:tc>
        <w:tc>
          <w:tcPr>
            <w:tcW w:w="645" w:type="pct"/>
            <w:vMerge w:val="restart"/>
            <w:tcBorders>
              <w:right w:val="single" w:sz="4" w:space="0" w:color="auto"/>
            </w:tcBorders>
            <w:shd w:val="clear" w:color="auto" w:fill="auto"/>
            <w:vAlign w:val="center"/>
          </w:tcPr>
          <w:p w:rsidR="00311CCC" w:rsidRPr="0023308A" w:rsidRDefault="00311CCC" w:rsidP="009F03FD">
            <w:pPr>
              <w:jc w:val="center"/>
              <w:rPr>
                <w:sz w:val="22"/>
              </w:rPr>
            </w:pPr>
            <w:r w:rsidRPr="0023308A">
              <w:rPr>
                <w:sz w:val="22"/>
              </w:rPr>
              <w:t>Установленная тепловая мо</w:t>
            </w:r>
            <w:r w:rsidRPr="0023308A">
              <w:rPr>
                <w:sz w:val="22"/>
              </w:rPr>
              <w:t>щ</w:t>
            </w:r>
            <w:r w:rsidRPr="0023308A">
              <w:rPr>
                <w:sz w:val="22"/>
              </w:rPr>
              <w:t>ность</w:t>
            </w:r>
          </w:p>
        </w:tc>
        <w:tc>
          <w:tcPr>
            <w:tcW w:w="1219" w:type="pct"/>
            <w:gridSpan w:val="2"/>
            <w:tcBorders>
              <w:left w:val="single" w:sz="4" w:space="0" w:color="auto"/>
            </w:tcBorders>
            <w:shd w:val="clear" w:color="auto" w:fill="auto"/>
            <w:vAlign w:val="center"/>
          </w:tcPr>
          <w:p w:rsidR="00311CCC" w:rsidRPr="0023308A" w:rsidRDefault="00311CCC" w:rsidP="00775731">
            <w:pPr>
              <w:jc w:val="center"/>
              <w:rPr>
                <w:sz w:val="22"/>
              </w:rPr>
            </w:pPr>
            <w:r w:rsidRPr="0023308A">
              <w:rPr>
                <w:sz w:val="22"/>
              </w:rPr>
              <w:t>2020 год</w:t>
            </w:r>
          </w:p>
        </w:tc>
        <w:tc>
          <w:tcPr>
            <w:tcW w:w="1183" w:type="pct"/>
            <w:gridSpan w:val="2"/>
            <w:tcBorders>
              <w:left w:val="single" w:sz="4" w:space="0" w:color="auto"/>
            </w:tcBorders>
          </w:tcPr>
          <w:p w:rsidR="00311CCC" w:rsidRPr="0023308A" w:rsidRDefault="00311CCC" w:rsidP="009C741E">
            <w:pPr>
              <w:jc w:val="center"/>
              <w:rPr>
                <w:sz w:val="22"/>
              </w:rPr>
            </w:pPr>
            <w:r w:rsidRPr="0023308A">
              <w:rPr>
                <w:sz w:val="22"/>
              </w:rPr>
              <w:t>2021 го</w:t>
            </w:r>
            <w:r w:rsidR="00787B99" w:rsidRPr="0023308A">
              <w:rPr>
                <w:sz w:val="22"/>
              </w:rPr>
              <w:t xml:space="preserve">д </w:t>
            </w:r>
            <w:r w:rsidRPr="0023308A">
              <w:rPr>
                <w:sz w:val="22"/>
              </w:rPr>
              <w:t>(январь-ноябрь)</w:t>
            </w:r>
          </w:p>
        </w:tc>
      </w:tr>
      <w:tr w:rsidR="005B273F" w:rsidRPr="0023308A" w:rsidTr="002D48F2">
        <w:trPr>
          <w:cantSplit/>
          <w:tblHeader/>
        </w:trPr>
        <w:tc>
          <w:tcPr>
            <w:tcW w:w="263" w:type="pct"/>
            <w:vMerge/>
            <w:tcBorders>
              <w:right w:val="single" w:sz="4" w:space="0" w:color="auto"/>
            </w:tcBorders>
            <w:shd w:val="clear" w:color="auto" w:fill="auto"/>
            <w:vAlign w:val="center"/>
          </w:tcPr>
          <w:p w:rsidR="00311CCC" w:rsidRPr="0023308A" w:rsidRDefault="00311CCC" w:rsidP="00775731">
            <w:pPr>
              <w:jc w:val="center"/>
              <w:rPr>
                <w:sz w:val="22"/>
              </w:rPr>
            </w:pPr>
          </w:p>
        </w:tc>
        <w:tc>
          <w:tcPr>
            <w:tcW w:w="1690" w:type="pct"/>
            <w:vMerge/>
            <w:tcBorders>
              <w:left w:val="single" w:sz="4" w:space="0" w:color="auto"/>
            </w:tcBorders>
            <w:shd w:val="clear" w:color="auto" w:fill="auto"/>
            <w:vAlign w:val="center"/>
          </w:tcPr>
          <w:p w:rsidR="00311CCC" w:rsidRPr="0023308A" w:rsidRDefault="00311CCC" w:rsidP="00775731">
            <w:pPr>
              <w:jc w:val="center"/>
              <w:rPr>
                <w:sz w:val="22"/>
              </w:rPr>
            </w:pPr>
          </w:p>
        </w:tc>
        <w:tc>
          <w:tcPr>
            <w:tcW w:w="645" w:type="pct"/>
            <w:vMerge/>
            <w:tcBorders>
              <w:right w:val="single" w:sz="4" w:space="0" w:color="auto"/>
            </w:tcBorders>
            <w:shd w:val="clear" w:color="auto" w:fill="auto"/>
            <w:vAlign w:val="center"/>
          </w:tcPr>
          <w:p w:rsidR="00311CCC" w:rsidRPr="0023308A" w:rsidRDefault="00311CCC" w:rsidP="009F03FD">
            <w:pPr>
              <w:jc w:val="center"/>
              <w:rPr>
                <w:sz w:val="22"/>
              </w:rPr>
            </w:pPr>
          </w:p>
        </w:tc>
        <w:tc>
          <w:tcPr>
            <w:tcW w:w="497" w:type="pct"/>
            <w:tcBorders>
              <w:left w:val="single" w:sz="4" w:space="0" w:color="auto"/>
            </w:tcBorders>
            <w:shd w:val="clear" w:color="auto" w:fill="auto"/>
            <w:vAlign w:val="center"/>
          </w:tcPr>
          <w:p w:rsidR="00311CCC" w:rsidRPr="0023308A" w:rsidRDefault="00311CCC" w:rsidP="009F03FD">
            <w:pPr>
              <w:jc w:val="center"/>
              <w:rPr>
                <w:sz w:val="22"/>
              </w:rPr>
            </w:pPr>
            <w:r w:rsidRPr="0023308A">
              <w:rPr>
                <w:sz w:val="22"/>
              </w:rPr>
              <w:t>Выработка тепла</w:t>
            </w:r>
          </w:p>
        </w:tc>
        <w:tc>
          <w:tcPr>
            <w:tcW w:w="722" w:type="pct"/>
            <w:shd w:val="clear" w:color="auto" w:fill="auto"/>
            <w:vAlign w:val="center"/>
          </w:tcPr>
          <w:p w:rsidR="00311CCC" w:rsidRPr="0023308A" w:rsidRDefault="00311CCC" w:rsidP="009F03FD">
            <w:pPr>
              <w:jc w:val="center"/>
              <w:rPr>
                <w:sz w:val="22"/>
              </w:rPr>
            </w:pPr>
            <w:r w:rsidRPr="0023308A">
              <w:rPr>
                <w:sz w:val="22"/>
              </w:rPr>
              <w:t>Число часов и</w:t>
            </w:r>
            <w:r w:rsidRPr="0023308A">
              <w:rPr>
                <w:sz w:val="22"/>
              </w:rPr>
              <w:t>с</w:t>
            </w:r>
            <w:r w:rsidRPr="0023308A">
              <w:rPr>
                <w:sz w:val="22"/>
              </w:rPr>
              <w:t>пользования УТМ</w:t>
            </w:r>
          </w:p>
        </w:tc>
        <w:tc>
          <w:tcPr>
            <w:tcW w:w="512" w:type="pct"/>
            <w:tcBorders>
              <w:left w:val="single" w:sz="4" w:space="0" w:color="auto"/>
            </w:tcBorders>
            <w:vAlign w:val="center"/>
          </w:tcPr>
          <w:p w:rsidR="00311CCC" w:rsidRPr="0023308A" w:rsidRDefault="00311CCC" w:rsidP="009F03FD">
            <w:pPr>
              <w:jc w:val="center"/>
              <w:rPr>
                <w:sz w:val="22"/>
              </w:rPr>
            </w:pPr>
            <w:r w:rsidRPr="0023308A">
              <w:rPr>
                <w:sz w:val="22"/>
              </w:rPr>
              <w:t>Выработка тепла</w:t>
            </w:r>
          </w:p>
        </w:tc>
        <w:tc>
          <w:tcPr>
            <w:tcW w:w="671" w:type="pct"/>
            <w:vAlign w:val="center"/>
          </w:tcPr>
          <w:p w:rsidR="00311CCC" w:rsidRPr="0023308A" w:rsidRDefault="00311CCC" w:rsidP="009F03FD">
            <w:pPr>
              <w:jc w:val="center"/>
              <w:rPr>
                <w:sz w:val="22"/>
              </w:rPr>
            </w:pPr>
            <w:r w:rsidRPr="0023308A">
              <w:rPr>
                <w:sz w:val="22"/>
              </w:rPr>
              <w:t>Число часов и</w:t>
            </w:r>
            <w:r w:rsidRPr="0023308A">
              <w:rPr>
                <w:sz w:val="22"/>
              </w:rPr>
              <w:t>с</w:t>
            </w:r>
            <w:r w:rsidRPr="0023308A">
              <w:rPr>
                <w:sz w:val="22"/>
              </w:rPr>
              <w:t>пользования УТМ</w:t>
            </w:r>
          </w:p>
        </w:tc>
      </w:tr>
      <w:tr w:rsidR="005B273F" w:rsidRPr="0023308A" w:rsidTr="002D48F2">
        <w:trPr>
          <w:cantSplit/>
          <w:tblHeader/>
        </w:trPr>
        <w:tc>
          <w:tcPr>
            <w:tcW w:w="263" w:type="pct"/>
            <w:vMerge/>
            <w:tcBorders>
              <w:right w:val="single" w:sz="4" w:space="0" w:color="auto"/>
            </w:tcBorders>
            <w:shd w:val="clear" w:color="auto" w:fill="auto"/>
            <w:vAlign w:val="center"/>
          </w:tcPr>
          <w:p w:rsidR="00311CCC" w:rsidRPr="0023308A" w:rsidRDefault="00311CCC" w:rsidP="00775731">
            <w:pPr>
              <w:jc w:val="center"/>
              <w:rPr>
                <w:sz w:val="22"/>
              </w:rPr>
            </w:pPr>
          </w:p>
        </w:tc>
        <w:tc>
          <w:tcPr>
            <w:tcW w:w="1690" w:type="pct"/>
            <w:vMerge/>
            <w:tcBorders>
              <w:left w:val="single" w:sz="4" w:space="0" w:color="auto"/>
            </w:tcBorders>
            <w:shd w:val="clear" w:color="auto" w:fill="auto"/>
            <w:vAlign w:val="center"/>
          </w:tcPr>
          <w:p w:rsidR="00311CCC" w:rsidRPr="0023308A" w:rsidRDefault="00311CCC" w:rsidP="00775731">
            <w:pPr>
              <w:jc w:val="center"/>
              <w:rPr>
                <w:sz w:val="22"/>
              </w:rPr>
            </w:pPr>
          </w:p>
        </w:tc>
        <w:tc>
          <w:tcPr>
            <w:tcW w:w="645" w:type="pct"/>
            <w:tcBorders>
              <w:right w:val="single" w:sz="4" w:space="0" w:color="auto"/>
            </w:tcBorders>
            <w:shd w:val="clear" w:color="auto" w:fill="auto"/>
            <w:vAlign w:val="center"/>
          </w:tcPr>
          <w:p w:rsidR="00311CCC" w:rsidRPr="0023308A" w:rsidRDefault="00311CCC" w:rsidP="00775731">
            <w:pPr>
              <w:jc w:val="center"/>
              <w:rPr>
                <w:sz w:val="22"/>
              </w:rPr>
            </w:pPr>
            <w:r w:rsidRPr="0023308A">
              <w:rPr>
                <w:sz w:val="22"/>
              </w:rPr>
              <w:t>Гкал/ч</w:t>
            </w:r>
          </w:p>
        </w:tc>
        <w:tc>
          <w:tcPr>
            <w:tcW w:w="497" w:type="pct"/>
            <w:tcBorders>
              <w:left w:val="single" w:sz="4" w:space="0" w:color="auto"/>
            </w:tcBorders>
            <w:shd w:val="clear" w:color="auto" w:fill="auto"/>
            <w:vAlign w:val="center"/>
          </w:tcPr>
          <w:p w:rsidR="00311CCC" w:rsidRPr="0023308A" w:rsidRDefault="00311CCC" w:rsidP="00775731">
            <w:pPr>
              <w:jc w:val="center"/>
              <w:rPr>
                <w:sz w:val="22"/>
              </w:rPr>
            </w:pPr>
            <w:r w:rsidRPr="0023308A">
              <w:rPr>
                <w:sz w:val="22"/>
              </w:rPr>
              <w:t>Гкал</w:t>
            </w:r>
          </w:p>
        </w:tc>
        <w:tc>
          <w:tcPr>
            <w:tcW w:w="722" w:type="pct"/>
            <w:shd w:val="clear" w:color="auto" w:fill="auto"/>
            <w:vAlign w:val="center"/>
          </w:tcPr>
          <w:p w:rsidR="00311CCC" w:rsidRPr="0023308A" w:rsidRDefault="00311CCC" w:rsidP="00775731">
            <w:pPr>
              <w:jc w:val="center"/>
              <w:rPr>
                <w:sz w:val="22"/>
              </w:rPr>
            </w:pPr>
            <w:r w:rsidRPr="0023308A">
              <w:rPr>
                <w:sz w:val="22"/>
              </w:rPr>
              <w:t>час</w:t>
            </w:r>
          </w:p>
        </w:tc>
        <w:tc>
          <w:tcPr>
            <w:tcW w:w="512" w:type="pct"/>
            <w:vAlign w:val="center"/>
          </w:tcPr>
          <w:p w:rsidR="00311CCC" w:rsidRPr="0023308A" w:rsidRDefault="00311CCC" w:rsidP="009F03FD">
            <w:pPr>
              <w:jc w:val="center"/>
              <w:rPr>
                <w:sz w:val="22"/>
              </w:rPr>
            </w:pPr>
            <w:r w:rsidRPr="0023308A">
              <w:rPr>
                <w:sz w:val="22"/>
              </w:rPr>
              <w:t>Гкал</w:t>
            </w:r>
          </w:p>
        </w:tc>
        <w:tc>
          <w:tcPr>
            <w:tcW w:w="671" w:type="pct"/>
            <w:vAlign w:val="center"/>
          </w:tcPr>
          <w:p w:rsidR="00311CCC" w:rsidRPr="0023308A" w:rsidRDefault="00311CCC" w:rsidP="009F03FD">
            <w:pPr>
              <w:jc w:val="center"/>
              <w:rPr>
                <w:sz w:val="22"/>
              </w:rPr>
            </w:pPr>
            <w:r w:rsidRPr="0023308A">
              <w:rPr>
                <w:sz w:val="22"/>
              </w:rPr>
              <w:t>час</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 xml:space="preserve">Котельная №1 (Пермский край, Суксунский р-н, </w:t>
            </w:r>
            <w:r w:rsidR="002F5504" w:rsidRPr="0023308A">
              <w:rPr>
                <w:sz w:val="22"/>
              </w:rPr>
              <w:t>рп. Суксун</w:t>
            </w:r>
            <w:r w:rsidRPr="0023308A">
              <w:rPr>
                <w:sz w:val="22"/>
              </w:rPr>
              <w:t>, пер. Нефтяников, д. 5)</w:t>
            </w:r>
          </w:p>
        </w:tc>
        <w:tc>
          <w:tcPr>
            <w:tcW w:w="645" w:type="pct"/>
            <w:shd w:val="clear" w:color="auto" w:fill="auto"/>
            <w:vAlign w:val="center"/>
          </w:tcPr>
          <w:p w:rsidR="00E1197C" w:rsidRPr="0023308A" w:rsidRDefault="00E1197C">
            <w:pPr>
              <w:jc w:val="center"/>
              <w:rPr>
                <w:sz w:val="22"/>
              </w:rPr>
            </w:pPr>
            <w:r w:rsidRPr="0023308A">
              <w:rPr>
                <w:sz w:val="22"/>
              </w:rPr>
              <w:t>0,688</w:t>
            </w:r>
          </w:p>
        </w:tc>
        <w:tc>
          <w:tcPr>
            <w:tcW w:w="497" w:type="pct"/>
            <w:shd w:val="clear" w:color="auto" w:fill="auto"/>
            <w:vAlign w:val="center"/>
          </w:tcPr>
          <w:p w:rsidR="00E1197C" w:rsidRPr="0023308A" w:rsidRDefault="00E1197C">
            <w:pPr>
              <w:jc w:val="center"/>
              <w:rPr>
                <w:sz w:val="22"/>
              </w:rPr>
            </w:pPr>
            <w:r w:rsidRPr="0023308A">
              <w:rPr>
                <w:sz w:val="22"/>
              </w:rPr>
              <w:t>782,0</w:t>
            </w:r>
          </w:p>
        </w:tc>
        <w:tc>
          <w:tcPr>
            <w:tcW w:w="722" w:type="pct"/>
            <w:shd w:val="clear" w:color="auto" w:fill="auto"/>
            <w:vAlign w:val="center"/>
          </w:tcPr>
          <w:p w:rsidR="00E1197C" w:rsidRPr="0023308A" w:rsidRDefault="00E1197C">
            <w:pPr>
              <w:jc w:val="center"/>
              <w:rPr>
                <w:sz w:val="22"/>
              </w:rPr>
            </w:pPr>
            <w:r w:rsidRPr="0023308A">
              <w:rPr>
                <w:sz w:val="22"/>
              </w:rPr>
              <w:t>1136,7</w:t>
            </w:r>
          </w:p>
        </w:tc>
        <w:tc>
          <w:tcPr>
            <w:tcW w:w="512" w:type="pct"/>
            <w:vAlign w:val="center"/>
          </w:tcPr>
          <w:p w:rsidR="00E1197C" w:rsidRPr="0023308A" w:rsidRDefault="00E1197C">
            <w:pPr>
              <w:jc w:val="center"/>
              <w:rPr>
                <w:sz w:val="22"/>
              </w:rPr>
            </w:pPr>
            <w:r w:rsidRPr="0023308A">
              <w:rPr>
                <w:sz w:val="22"/>
              </w:rPr>
              <w:t>721,1</w:t>
            </w:r>
          </w:p>
        </w:tc>
        <w:tc>
          <w:tcPr>
            <w:tcW w:w="671" w:type="pct"/>
            <w:vAlign w:val="center"/>
          </w:tcPr>
          <w:p w:rsidR="00E1197C" w:rsidRPr="0023308A" w:rsidRDefault="00E1197C">
            <w:pPr>
              <w:jc w:val="center"/>
              <w:rPr>
                <w:sz w:val="22"/>
              </w:rPr>
            </w:pPr>
            <w:r w:rsidRPr="0023308A">
              <w:rPr>
                <w:sz w:val="22"/>
              </w:rPr>
              <w:t>1048,2</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2</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№2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8E7F72" w:rsidRPr="0023308A">
              <w:rPr>
                <w:sz w:val="22"/>
              </w:rPr>
              <w:t xml:space="preserve"> </w:t>
            </w:r>
            <w:r w:rsidRPr="0023308A">
              <w:rPr>
                <w:sz w:val="22"/>
              </w:rPr>
              <w:t>96)</w:t>
            </w:r>
          </w:p>
        </w:tc>
        <w:tc>
          <w:tcPr>
            <w:tcW w:w="645" w:type="pct"/>
            <w:shd w:val="clear" w:color="auto" w:fill="auto"/>
            <w:vAlign w:val="center"/>
          </w:tcPr>
          <w:p w:rsidR="00E1197C" w:rsidRPr="0023308A" w:rsidRDefault="00E1197C">
            <w:pPr>
              <w:jc w:val="center"/>
              <w:rPr>
                <w:sz w:val="22"/>
              </w:rPr>
            </w:pPr>
            <w:r w:rsidRPr="0023308A">
              <w:rPr>
                <w:sz w:val="22"/>
              </w:rPr>
              <w:t>1,376</w:t>
            </w:r>
          </w:p>
        </w:tc>
        <w:tc>
          <w:tcPr>
            <w:tcW w:w="497" w:type="pct"/>
            <w:shd w:val="clear" w:color="auto" w:fill="auto"/>
            <w:vAlign w:val="center"/>
          </w:tcPr>
          <w:p w:rsidR="00E1197C" w:rsidRPr="0023308A" w:rsidRDefault="00E1197C">
            <w:pPr>
              <w:jc w:val="center"/>
              <w:rPr>
                <w:sz w:val="22"/>
              </w:rPr>
            </w:pPr>
            <w:r w:rsidRPr="0023308A">
              <w:rPr>
                <w:sz w:val="22"/>
              </w:rPr>
              <w:t>1586,9</w:t>
            </w:r>
          </w:p>
        </w:tc>
        <w:tc>
          <w:tcPr>
            <w:tcW w:w="722" w:type="pct"/>
            <w:shd w:val="clear" w:color="auto" w:fill="auto"/>
            <w:vAlign w:val="center"/>
          </w:tcPr>
          <w:p w:rsidR="00E1197C" w:rsidRPr="0023308A" w:rsidRDefault="00E1197C">
            <w:pPr>
              <w:jc w:val="center"/>
              <w:rPr>
                <w:sz w:val="22"/>
              </w:rPr>
            </w:pPr>
            <w:r w:rsidRPr="0023308A">
              <w:rPr>
                <w:sz w:val="22"/>
              </w:rPr>
              <w:t>1153,3</w:t>
            </w:r>
          </w:p>
        </w:tc>
        <w:tc>
          <w:tcPr>
            <w:tcW w:w="512" w:type="pct"/>
            <w:vAlign w:val="center"/>
          </w:tcPr>
          <w:p w:rsidR="00E1197C" w:rsidRPr="0023308A" w:rsidRDefault="00E1197C">
            <w:pPr>
              <w:jc w:val="center"/>
              <w:rPr>
                <w:sz w:val="22"/>
              </w:rPr>
            </w:pPr>
            <w:r w:rsidRPr="0023308A">
              <w:rPr>
                <w:sz w:val="22"/>
              </w:rPr>
              <w:t>1399,9</w:t>
            </w:r>
          </w:p>
        </w:tc>
        <w:tc>
          <w:tcPr>
            <w:tcW w:w="671" w:type="pct"/>
            <w:vAlign w:val="center"/>
          </w:tcPr>
          <w:p w:rsidR="00E1197C" w:rsidRPr="0023308A" w:rsidRDefault="00E1197C">
            <w:pPr>
              <w:jc w:val="center"/>
              <w:rPr>
                <w:sz w:val="22"/>
              </w:rPr>
            </w:pPr>
            <w:r w:rsidRPr="0023308A">
              <w:rPr>
                <w:sz w:val="22"/>
              </w:rPr>
              <w:t>1017,4</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3</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Зеленая, д. 40г)</w:t>
            </w:r>
          </w:p>
        </w:tc>
        <w:tc>
          <w:tcPr>
            <w:tcW w:w="645" w:type="pct"/>
            <w:shd w:val="clear" w:color="auto" w:fill="auto"/>
            <w:vAlign w:val="center"/>
          </w:tcPr>
          <w:p w:rsidR="00E1197C" w:rsidRPr="0023308A" w:rsidRDefault="00E1197C">
            <w:pPr>
              <w:jc w:val="center"/>
              <w:rPr>
                <w:sz w:val="22"/>
              </w:rPr>
            </w:pPr>
            <w:r w:rsidRPr="0023308A">
              <w:rPr>
                <w:sz w:val="22"/>
              </w:rPr>
              <w:t>0,138</w:t>
            </w:r>
          </w:p>
        </w:tc>
        <w:tc>
          <w:tcPr>
            <w:tcW w:w="497" w:type="pct"/>
            <w:shd w:val="clear" w:color="auto" w:fill="auto"/>
            <w:vAlign w:val="center"/>
          </w:tcPr>
          <w:p w:rsidR="00E1197C" w:rsidRPr="0023308A" w:rsidRDefault="00E1197C">
            <w:pPr>
              <w:jc w:val="center"/>
              <w:rPr>
                <w:sz w:val="22"/>
              </w:rPr>
            </w:pPr>
            <w:r w:rsidRPr="0023308A">
              <w:rPr>
                <w:sz w:val="22"/>
              </w:rPr>
              <w:t>38,2</w:t>
            </w:r>
          </w:p>
        </w:tc>
        <w:tc>
          <w:tcPr>
            <w:tcW w:w="722" w:type="pct"/>
            <w:shd w:val="clear" w:color="auto" w:fill="auto"/>
            <w:vAlign w:val="center"/>
          </w:tcPr>
          <w:p w:rsidR="00E1197C" w:rsidRPr="0023308A" w:rsidRDefault="00E1197C">
            <w:pPr>
              <w:jc w:val="center"/>
              <w:rPr>
                <w:sz w:val="22"/>
              </w:rPr>
            </w:pPr>
            <w:r w:rsidRPr="0023308A">
              <w:rPr>
                <w:sz w:val="22"/>
              </w:rPr>
              <w:t>276,8</w:t>
            </w:r>
          </w:p>
        </w:tc>
        <w:tc>
          <w:tcPr>
            <w:tcW w:w="512" w:type="pct"/>
            <w:vAlign w:val="center"/>
          </w:tcPr>
          <w:p w:rsidR="00E1197C" w:rsidRPr="0023308A" w:rsidRDefault="00E1197C">
            <w:pPr>
              <w:jc w:val="center"/>
              <w:rPr>
                <w:sz w:val="22"/>
              </w:rPr>
            </w:pPr>
            <w:r w:rsidRPr="0023308A">
              <w:rPr>
                <w:sz w:val="22"/>
              </w:rPr>
              <w:t>36,9</w:t>
            </w:r>
          </w:p>
        </w:tc>
        <w:tc>
          <w:tcPr>
            <w:tcW w:w="671" w:type="pct"/>
            <w:vAlign w:val="center"/>
          </w:tcPr>
          <w:p w:rsidR="00E1197C" w:rsidRPr="0023308A" w:rsidRDefault="00E1197C">
            <w:pPr>
              <w:jc w:val="center"/>
              <w:rPr>
                <w:sz w:val="22"/>
              </w:rPr>
            </w:pPr>
            <w:r w:rsidRPr="0023308A">
              <w:rPr>
                <w:sz w:val="22"/>
              </w:rPr>
              <w:t>267,4</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4</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№4 (Пермский край,</w:t>
            </w:r>
            <w:r w:rsidR="009F1057" w:rsidRPr="0023308A">
              <w:rPr>
                <w:sz w:val="22"/>
              </w:rPr>
              <w:t xml:space="preserve"> Суксунский р-н</w:t>
            </w:r>
            <w:r w:rsidRPr="0023308A">
              <w:rPr>
                <w:sz w:val="22"/>
              </w:rPr>
              <w:t>, в границах Суксунского городского поселения, ур</w:t>
            </w:r>
            <w:r w:rsidRPr="0023308A">
              <w:rPr>
                <w:sz w:val="22"/>
              </w:rPr>
              <w:t>о</w:t>
            </w:r>
            <w:r w:rsidRPr="0023308A">
              <w:rPr>
                <w:sz w:val="22"/>
              </w:rPr>
              <w:t>чище «Очистные»)</w:t>
            </w:r>
          </w:p>
        </w:tc>
        <w:tc>
          <w:tcPr>
            <w:tcW w:w="645" w:type="pct"/>
            <w:shd w:val="clear" w:color="auto" w:fill="auto"/>
            <w:vAlign w:val="center"/>
          </w:tcPr>
          <w:p w:rsidR="00E1197C" w:rsidRPr="0023308A" w:rsidRDefault="00E1197C">
            <w:pPr>
              <w:jc w:val="center"/>
              <w:rPr>
                <w:sz w:val="22"/>
              </w:rPr>
            </w:pPr>
            <w:r w:rsidRPr="0023308A">
              <w:rPr>
                <w:sz w:val="22"/>
              </w:rPr>
              <w:t>0,086</w:t>
            </w:r>
          </w:p>
        </w:tc>
        <w:tc>
          <w:tcPr>
            <w:tcW w:w="497" w:type="pct"/>
            <w:shd w:val="clear" w:color="auto" w:fill="auto"/>
            <w:vAlign w:val="center"/>
          </w:tcPr>
          <w:p w:rsidR="00E1197C" w:rsidRPr="0023308A" w:rsidRDefault="00E1197C">
            <w:pPr>
              <w:jc w:val="center"/>
              <w:rPr>
                <w:sz w:val="22"/>
              </w:rPr>
            </w:pPr>
            <w:r w:rsidRPr="0023308A">
              <w:rPr>
                <w:sz w:val="22"/>
              </w:rPr>
              <w:t>517,4</w:t>
            </w:r>
          </w:p>
        </w:tc>
        <w:tc>
          <w:tcPr>
            <w:tcW w:w="722" w:type="pct"/>
            <w:shd w:val="clear" w:color="auto" w:fill="auto"/>
            <w:vAlign w:val="center"/>
          </w:tcPr>
          <w:p w:rsidR="00E1197C" w:rsidRPr="0023308A" w:rsidRDefault="00E1197C">
            <w:pPr>
              <w:jc w:val="center"/>
              <w:rPr>
                <w:sz w:val="22"/>
              </w:rPr>
            </w:pPr>
            <w:r w:rsidRPr="0023308A">
              <w:rPr>
                <w:sz w:val="22"/>
              </w:rPr>
              <w:t>6015,8</w:t>
            </w:r>
          </w:p>
        </w:tc>
        <w:tc>
          <w:tcPr>
            <w:tcW w:w="512" w:type="pct"/>
            <w:vAlign w:val="center"/>
          </w:tcPr>
          <w:p w:rsidR="00E1197C" w:rsidRPr="0023308A" w:rsidRDefault="00E1197C">
            <w:pPr>
              <w:jc w:val="center"/>
              <w:rPr>
                <w:sz w:val="22"/>
              </w:rPr>
            </w:pPr>
            <w:r w:rsidRPr="0023308A">
              <w:rPr>
                <w:sz w:val="22"/>
              </w:rPr>
              <w:t>707,9</w:t>
            </w:r>
          </w:p>
        </w:tc>
        <w:tc>
          <w:tcPr>
            <w:tcW w:w="671" w:type="pct"/>
            <w:vAlign w:val="center"/>
          </w:tcPr>
          <w:p w:rsidR="00E1197C" w:rsidRPr="0023308A" w:rsidRDefault="00E1197C">
            <w:pPr>
              <w:jc w:val="center"/>
              <w:rPr>
                <w:sz w:val="22"/>
              </w:rPr>
            </w:pPr>
            <w:r w:rsidRPr="0023308A">
              <w:rPr>
                <w:sz w:val="22"/>
              </w:rPr>
              <w:t>8231,3</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5</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№5 (Пермский край,</w:t>
            </w:r>
            <w:r w:rsidR="009F1057" w:rsidRPr="0023308A">
              <w:rPr>
                <w:sz w:val="22"/>
              </w:rPr>
              <w:t xml:space="preserve"> Суксунский р-н</w:t>
            </w:r>
            <w:r w:rsidRPr="0023308A">
              <w:rPr>
                <w:sz w:val="22"/>
              </w:rPr>
              <w:t>, с. Ключи, ул. 40 лет Победы, д. 20)</w:t>
            </w:r>
          </w:p>
        </w:tc>
        <w:tc>
          <w:tcPr>
            <w:tcW w:w="645" w:type="pct"/>
            <w:shd w:val="clear" w:color="auto" w:fill="auto"/>
            <w:vAlign w:val="center"/>
          </w:tcPr>
          <w:p w:rsidR="00E1197C" w:rsidRPr="0023308A" w:rsidRDefault="00E1197C">
            <w:pPr>
              <w:jc w:val="center"/>
              <w:rPr>
                <w:sz w:val="22"/>
              </w:rPr>
            </w:pPr>
            <w:r w:rsidRPr="0023308A">
              <w:rPr>
                <w:sz w:val="22"/>
              </w:rPr>
              <w:t>0,322</w:t>
            </w:r>
          </w:p>
        </w:tc>
        <w:tc>
          <w:tcPr>
            <w:tcW w:w="497" w:type="pct"/>
            <w:shd w:val="clear" w:color="auto" w:fill="auto"/>
            <w:vAlign w:val="center"/>
          </w:tcPr>
          <w:p w:rsidR="00E1197C" w:rsidRPr="0023308A" w:rsidRDefault="00E1197C">
            <w:pPr>
              <w:jc w:val="center"/>
              <w:rPr>
                <w:sz w:val="22"/>
              </w:rPr>
            </w:pPr>
            <w:r w:rsidRPr="0023308A">
              <w:rPr>
                <w:sz w:val="22"/>
              </w:rPr>
              <w:t>391,2</w:t>
            </w:r>
          </w:p>
        </w:tc>
        <w:tc>
          <w:tcPr>
            <w:tcW w:w="722" w:type="pct"/>
            <w:shd w:val="clear" w:color="auto" w:fill="auto"/>
            <w:vAlign w:val="center"/>
          </w:tcPr>
          <w:p w:rsidR="00E1197C" w:rsidRPr="0023308A" w:rsidRDefault="00E1197C">
            <w:pPr>
              <w:jc w:val="center"/>
              <w:rPr>
                <w:sz w:val="22"/>
              </w:rPr>
            </w:pPr>
            <w:r w:rsidRPr="0023308A">
              <w:rPr>
                <w:sz w:val="22"/>
              </w:rPr>
              <w:t>1215,0</w:t>
            </w:r>
          </w:p>
        </w:tc>
        <w:tc>
          <w:tcPr>
            <w:tcW w:w="512" w:type="pct"/>
            <w:vAlign w:val="center"/>
          </w:tcPr>
          <w:p w:rsidR="00E1197C" w:rsidRPr="0023308A" w:rsidRDefault="00E1197C">
            <w:pPr>
              <w:jc w:val="center"/>
              <w:rPr>
                <w:sz w:val="22"/>
              </w:rPr>
            </w:pPr>
            <w:r w:rsidRPr="0023308A">
              <w:rPr>
                <w:sz w:val="22"/>
              </w:rPr>
              <w:t>305,5</w:t>
            </w:r>
          </w:p>
        </w:tc>
        <w:tc>
          <w:tcPr>
            <w:tcW w:w="671" w:type="pct"/>
            <w:vAlign w:val="center"/>
          </w:tcPr>
          <w:p w:rsidR="00E1197C" w:rsidRPr="0023308A" w:rsidRDefault="00E1197C">
            <w:pPr>
              <w:jc w:val="center"/>
              <w:rPr>
                <w:sz w:val="22"/>
              </w:rPr>
            </w:pPr>
            <w:r w:rsidRPr="0023308A">
              <w:rPr>
                <w:sz w:val="22"/>
              </w:rPr>
              <w:t>948,6</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6</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№6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8E7F72" w:rsidRPr="0023308A">
              <w:rPr>
                <w:sz w:val="22"/>
              </w:rPr>
              <w:t xml:space="preserve"> </w:t>
            </w:r>
            <w:r w:rsidRPr="0023308A">
              <w:rPr>
                <w:sz w:val="22"/>
              </w:rPr>
              <w:t>1)</w:t>
            </w:r>
          </w:p>
        </w:tc>
        <w:tc>
          <w:tcPr>
            <w:tcW w:w="645" w:type="pct"/>
            <w:shd w:val="clear" w:color="auto" w:fill="auto"/>
            <w:vAlign w:val="center"/>
          </w:tcPr>
          <w:p w:rsidR="00E1197C" w:rsidRPr="0023308A" w:rsidRDefault="00E1197C">
            <w:pPr>
              <w:jc w:val="center"/>
              <w:rPr>
                <w:sz w:val="22"/>
              </w:rPr>
            </w:pPr>
            <w:r w:rsidRPr="0023308A">
              <w:rPr>
                <w:sz w:val="22"/>
              </w:rPr>
              <w:t>3,267</w:t>
            </w:r>
          </w:p>
        </w:tc>
        <w:tc>
          <w:tcPr>
            <w:tcW w:w="497" w:type="pct"/>
            <w:shd w:val="clear" w:color="auto" w:fill="auto"/>
            <w:vAlign w:val="center"/>
          </w:tcPr>
          <w:p w:rsidR="00E1197C" w:rsidRPr="0023308A" w:rsidRDefault="00E1197C">
            <w:pPr>
              <w:jc w:val="center"/>
              <w:rPr>
                <w:sz w:val="22"/>
              </w:rPr>
            </w:pPr>
            <w:r w:rsidRPr="0023308A">
              <w:rPr>
                <w:sz w:val="22"/>
              </w:rPr>
              <w:t>3116,5</w:t>
            </w:r>
          </w:p>
        </w:tc>
        <w:tc>
          <w:tcPr>
            <w:tcW w:w="722" w:type="pct"/>
            <w:shd w:val="clear" w:color="auto" w:fill="auto"/>
            <w:vAlign w:val="center"/>
          </w:tcPr>
          <w:p w:rsidR="00E1197C" w:rsidRPr="0023308A" w:rsidRDefault="00E1197C">
            <w:pPr>
              <w:jc w:val="center"/>
              <w:rPr>
                <w:sz w:val="22"/>
              </w:rPr>
            </w:pPr>
            <w:r w:rsidRPr="0023308A">
              <w:rPr>
                <w:sz w:val="22"/>
              </w:rPr>
              <w:t>953,9</w:t>
            </w:r>
          </w:p>
        </w:tc>
        <w:tc>
          <w:tcPr>
            <w:tcW w:w="512" w:type="pct"/>
            <w:vAlign w:val="center"/>
          </w:tcPr>
          <w:p w:rsidR="00E1197C" w:rsidRPr="0023308A" w:rsidRDefault="00E1197C">
            <w:pPr>
              <w:jc w:val="center"/>
              <w:rPr>
                <w:sz w:val="22"/>
              </w:rPr>
            </w:pPr>
            <w:r w:rsidRPr="0023308A">
              <w:rPr>
                <w:sz w:val="22"/>
              </w:rPr>
              <w:t>2450,4</w:t>
            </w:r>
          </w:p>
        </w:tc>
        <w:tc>
          <w:tcPr>
            <w:tcW w:w="671" w:type="pct"/>
            <w:vAlign w:val="center"/>
          </w:tcPr>
          <w:p w:rsidR="00E1197C" w:rsidRPr="0023308A" w:rsidRDefault="00E1197C">
            <w:pPr>
              <w:jc w:val="center"/>
              <w:rPr>
                <w:sz w:val="22"/>
              </w:rPr>
            </w:pPr>
            <w:r w:rsidRPr="0023308A">
              <w:rPr>
                <w:sz w:val="22"/>
              </w:rPr>
              <w:t>750,0</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7</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№7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Пугачева, зд. 9)</w:t>
            </w:r>
          </w:p>
        </w:tc>
        <w:tc>
          <w:tcPr>
            <w:tcW w:w="645" w:type="pct"/>
            <w:shd w:val="clear" w:color="auto" w:fill="auto"/>
            <w:vAlign w:val="center"/>
          </w:tcPr>
          <w:p w:rsidR="00E1197C" w:rsidRPr="0023308A" w:rsidRDefault="00E1197C">
            <w:pPr>
              <w:jc w:val="center"/>
              <w:rPr>
                <w:sz w:val="22"/>
              </w:rPr>
            </w:pPr>
            <w:r w:rsidRPr="0023308A">
              <w:rPr>
                <w:sz w:val="22"/>
              </w:rPr>
              <w:t>4,299</w:t>
            </w:r>
          </w:p>
        </w:tc>
        <w:tc>
          <w:tcPr>
            <w:tcW w:w="497" w:type="pct"/>
            <w:shd w:val="clear" w:color="auto" w:fill="auto"/>
            <w:vAlign w:val="center"/>
          </w:tcPr>
          <w:p w:rsidR="00E1197C" w:rsidRPr="0023308A" w:rsidRDefault="00E1197C">
            <w:pPr>
              <w:jc w:val="center"/>
              <w:rPr>
                <w:sz w:val="22"/>
              </w:rPr>
            </w:pPr>
            <w:r w:rsidRPr="0023308A">
              <w:rPr>
                <w:sz w:val="22"/>
              </w:rPr>
              <w:t>3714,5</w:t>
            </w:r>
          </w:p>
        </w:tc>
        <w:tc>
          <w:tcPr>
            <w:tcW w:w="722" w:type="pct"/>
            <w:shd w:val="clear" w:color="auto" w:fill="auto"/>
            <w:vAlign w:val="center"/>
          </w:tcPr>
          <w:p w:rsidR="00E1197C" w:rsidRPr="0023308A" w:rsidRDefault="00E1197C">
            <w:pPr>
              <w:jc w:val="center"/>
              <w:rPr>
                <w:sz w:val="22"/>
              </w:rPr>
            </w:pPr>
            <w:r w:rsidRPr="0023308A">
              <w:rPr>
                <w:sz w:val="22"/>
              </w:rPr>
              <w:t>864,0</w:t>
            </w:r>
          </w:p>
        </w:tc>
        <w:tc>
          <w:tcPr>
            <w:tcW w:w="512" w:type="pct"/>
            <w:vAlign w:val="center"/>
          </w:tcPr>
          <w:p w:rsidR="00E1197C" w:rsidRPr="0023308A" w:rsidRDefault="00E1197C">
            <w:pPr>
              <w:jc w:val="center"/>
              <w:rPr>
                <w:sz w:val="22"/>
              </w:rPr>
            </w:pPr>
            <w:r w:rsidRPr="0023308A">
              <w:rPr>
                <w:sz w:val="22"/>
              </w:rPr>
              <w:t>2935,9</w:t>
            </w:r>
          </w:p>
        </w:tc>
        <w:tc>
          <w:tcPr>
            <w:tcW w:w="671" w:type="pct"/>
            <w:vAlign w:val="center"/>
          </w:tcPr>
          <w:p w:rsidR="00E1197C" w:rsidRPr="0023308A" w:rsidRDefault="00E1197C">
            <w:pPr>
              <w:jc w:val="center"/>
              <w:rPr>
                <w:sz w:val="22"/>
              </w:rPr>
            </w:pPr>
            <w:r w:rsidRPr="0023308A">
              <w:rPr>
                <w:sz w:val="22"/>
              </w:rPr>
              <w:t>682,9</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8</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№8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645" w:type="pct"/>
            <w:shd w:val="clear" w:color="auto" w:fill="auto"/>
            <w:vAlign w:val="center"/>
          </w:tcPr>
          <w:p w:rsidR="00E1197C" w:rsidRPr="0023308A" w:rsidRDefault="00E1197C">
            <w:pPr>
              <w:jc w:val="center"/>
              <w:rPr>
                <w:sz w:val="22"/>
              </w:rPr>
            </w:pPr>
            <w:r w:rsidRPr="0023308A">
              <w:rPr>
                <w:sz w:val="22"/>
              </w:rPr>
              <w:t>1,376</w:t>
            </w:r>
          </w:p>
        </w:tc>
        <w:tc>
          <w:tcPr>
            <w:tcW w:w="497" w:type="pct"/>
            <w:shd w:val="clear" w:color="auto" w:fill="auto"/>
            <w:vAlign w:val="center"/>
          </w:tcPr>
          <w:p w:rsidR="00E1197C" w:rsidRPr="0023308A" w:rsidRDefault="00E1197C">
            <w:pPr>
              <w:jc w:val="center"/>
              <w:rPr>
                <w:sz w:val="22"/>
              </w:rPr>
            </w:pPr>
            <w:r w:rsidRPr="0023308A">
              <w:rPr>
                <w:sz w:val="22"/>
              </w:rPr>
              <w:t>1318,4</w:t>
            </w:r>
          </w:p>
        </w:tc>
        <w:tc>
          <w:tcPr>
            <w:tcW w:w="722" w:type="pct"/>
            <w:shd w:val="clear" w:color="auto" w:fill="auto"/>
            <w:vAlign w:val="center"/>
          </w:tcPr>
          <w:p w:rsidR="00E1197C" w:rsidRPr="0023308A" w:rsidRDefault="00E1197C">
            <w:pPr>
              <w:jc w:val="center"/>
              <w:rPr>
                <w:sz w:val="22"/>
              </w:rPr>
            </w:pPr>
            <w:r w:rsidRPr="0023308A">
              <w:rPr>
                <w:sz w:val="22"/>
              </w:rPr>
              <w:t>958,1</w:t>
            </w:r>
          </w:p>
        </w:tc>
        <w:tc>
          <w:tcPr>
            <w:tcW w:w="512" w:type="pct"/>
            <w:vAlign w:val="center"/>
          </w:tcPr>
          <w:p w:rsidR="00E1197C" w:rsidRPr="0023308A" w:rsidRDefault="00E1197C">
            <w:pPr>
              <w:jc w:val="center"/>
              <w:rPr>
                <w:sz w:val="22"/>
              </w:rPr>
            </w:pPr>
            <w:r w:rsidRPr="0023308A">
              <w:rPr>
                <w:sz w:val="22"/>
              </w:rPr>
              <w:t>1036,0</w:t>
            </w:r>
          </w:p>
        </w:tc>
        <w:tc>
          <w:tcPr>
            <w:tcW w:w="671" w:type="pct"/>
            <w:vAlign w:val="center"/>
          </w:tcPr>
          <w:p w:rsidR="00E1197C" w:rsidRPr="0023308A" w:rsidRDefault="00E1197C">
            <w:pPr>
              <w:jc w:val="center"/>
              <w:rPr>
                <w:sz w:val="22"/>
              </w:rPr>
            </w:pPr>
            <w:r w:rsidRPr="0023308A">
              <w:rPr>
                <w:sz w:val="22"/>
              </w:rPr>
              <w:t>752,9</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9</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№9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Халтурина, 6)</w:t>
            </w:r>
          </w:p>
        </w:tc>
        <w:tc>
          <w:tcPr>
            <w:tcW w:w="645" w:type="pct"/>
            <w:shd w:val="clear" w:color="auto" w:fill="auto"/>
            <w:vAlign w:val="center"/>
          </w:tcPr>
          <w:p w:rsidR="00E1197C" w:rsidRPr="0023308A" w:rsidRDefault="00E1197C">
            <w:pPr>
              <w:jc w:val="center"/>
              <w:rPr>
                <w:sz w:val="22"/>
              </w:rPr>
            </w:pPr>
            <w:r w:rsidRPr="0023308A">
              <w:rPr>
                <w:sz w:val="22"/>
              </w:rPr>
              <w:t>1,142</w:t>
            </w:r>
          </w:p>
        </w:tc>
        <w:tc>
          <w:tcPr>
            <w:tcW w:w="497" w:type="pct"/>
            <w:shd w:val="clear" w:color="auto" w:fill="auto"/>
            <w:vAlign w:val="center"/>
          </w:tcPr>
          <w:p w:rsidR="00E1197C" w:rsidRPr="0023308A" w:rsidRDefault="00E1197C">
            <w:pPr>
              <w:jc w:val="center"/>
              <w:rPr>
                <w:sz w:val="22"/>
              </w:rPr>
            </w:pPr>
            <w:r w:rsidRPr="0023308A">
              <w:rPr>
                <w:sz w:val="22"/>
              </w:rPr>
              <w:t>235,9</w:t>
            </w:r>
          </w:p>
        </w:tc>
        <w:tc>
          <w:tcPr>
            <w:tcW w:w="722" w:type="pct"/>
            <w:shd w:val="clear" w:color="auto" w:fill="auto"/>
            <w:vAlign w:val="center"/>
          </w:tcPr>
          <w:p w:rsidR="00E1197C" w:rsidRPr="0023308A" w:rsidRDefault="00E1197C">
            <w:pPr>
              <w:jc w:val="center"/>
              <w:rPr>
                <w:sz w:val="22"/>
              </w:rPr>
            </w:pPr>
            <w:r w:rsidRPr="0023308A">
              <w:rPr>
                <w:sz w:val="22"/>
              </w:rPr>
              <w:t>206,6</w:t>
            </w:r>
          </w:p>
        </w:tc>
        <w:tc>
          <w:tcPr>
            <w:tcW w:w="512" w:type="pct"/>
            <w:vAlign w:val="center"/>
          </w:tcPr>
          <w:p w:rsidR="00E1197C" w:rsidRPr="0023308A" w:rsidRDefault="00E1197C">
            <w:pPr>
              <w:jc w:val="center"/>
              <w:rPr>
                <w:sz w:val="22"/>
              </w:rPr>
            </w:pPr>
            <w:r w:rsidRPr="0023308A">
              <w:rPr>
                <w:sz w:val="22"/>
              </w:rPr>
              <w:t>182,0</w:t>
            </w:r>
          </w:p>
        </w:tc>
        <w:tc>
          <w:tcPr>
            <w:tcW w:w="671" w:type="pct"/>
            <w:vAlign w:val="center"/>
          </w:tcPr>
          <w:p w:rsidR="00E1197C" w:rsidRPr="0023308A" w:rsidRDefault="00E1197C">
            <w:pPr>
              <w:jc w:val="center"/>
              <w:rPr>
                <w:sz w:val="22"/>
              </w:rPr>
            </w:pPr>
            <w:r w:rsidRPr="0023308A">
              <w:rPr>
                <w:sz w:val="22"/>
              </w:rPr>
              <w:t>159,4</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10</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№10 (Пермский край,</w:t>
            </w:r>
            <w:r w:rsidR="009F1057" w:rsidRPr="0023308A">
              <w:rPr>
                <w:sz w:val="22"/>
              </w:rPr>
              <w:t xml:space="preserve"> Суксунский р-н</w:t>
            </w:r>
            <w:r w:rsidRPr="0023308A">
              <w:rPr>
                <w:sz w:val="22"/>
              </w:rPr>
              <w:t>, с. Тис, ул. Северная, зд. 32а)</w:t>
            </w:r>
          </w:p>
        </w:tc>
        <w:tc>
          <w:tcPr>
            <w:tcW w:w="645" w:type="pct"/>
            <w:shd w:val="clear" w:color="auto" w:fill="auto"/>
            <w:vAlign w:val="center"/>
          </w:tcPr>
          <w:p w:rsidR="00E1197C" w:rsidRPr="0023308A" w:rsidRDefault="00E1197C">
            <w:pPr>
              <w:jc w:val="center"/>
              <w:rPr>
                <w:sz w:val="22"/>
              </w:rPr>
            </w:pPr>
            <w:r w:rsidRPr="0023308A">
              <w:rPr>
                <w:sz w:val="22"/>
              </w:rPr>
              <w:t>0,28</w:t>
            </w:r>
          </w:p>
        </w:tc>
        <w:tc>
          <w:tcPr>
            <w:tcW w:w="497" w:type="pct"/>
            <w:shd w:val="clear" w:color="auto" w:fill="auto"/>
            <w:vAlign w:val="center"/>
          </w:tcPr>
          <w:p w:rsidR="00E1197C" w:rsidRPr="0023308A" w:rsidRDefault="00E1197C">
            <w:pPr>
              <w:jc w:val="center"/>
              <w:rPr>
                <w:sz w:val="22"/>
              </w:rPr>
            </w:pPr>
            <w:r w:rsidRPr="0023308A">
              <w:rPr>
                <w:sz w:val="22"/>
              </w:rPr>
              <w:t>272,7</w:t>
            </w:r>
          </w:p>
        </w:tc>
        <w:tc>
          <w:tcPr>
            <w:tcW w:w="722" w:type="pct"/>
            <w:shd w:val="clear" w:color="auto" w:fill="auto"/>
            <w:vAlign w:val="center"/>
          </w:tcPr>
          <w:p w:rsidR="00E1197C" w:rsidRPr="0023308A" w:rsidRDefault="00E1197C">
            <w:pPr>
              <w:jc w:val="center"/>
              <w:rPr>
                <w:sz w:val="22"/>
              </w:rPr>
            </w:pPr>
            <w:r w:rsidRPr="0023308A">
              <w:rPr>
                <w:sz w:val="22"/>
              </w:rPr>
              <w:t>973,8</w:t>
            </w:r>
          </w:p>
        </w:tc>
        <w:tc>
          <w:tcPr>
            <w:tcW w:w="512" w:type="pct"/>
            <w:vAlign w:val="center"/>
          </w:tcPr>
          <w:p w:rsidR="00E1197C" w:rsidRPr="0023308A" w:rsidRDefault="00E1197C">
            <w:pPr>
              <w:jc w:val="center"/>
              <w:rPr>
                <w:sz w:val="22"/>
              </w:rPr>
            </w:pPr>
            <w:r w:rsidRPr="0023308A">
              <w:rPr>
                <w:sz w:val="22"/>
              </w:rPr>
              <w:t>217,1</w:t>
            </w:r>
          </w:p>
        </w:tc>
        <w:tc>
          <w:tcPr>
            <w:tcW w:w="671" w:type="pct"/>
            <w:vAlign w:val="center"/>
          </w:tcPr>
          <w:p w:rsidR="00E1197C" w:rsidRPr="0023308A" w:rsidRDefault="00E1197C">
            <w:pPr>
              <w:jc w:val="center"/>
              <w:rPr>
                <w:sz w:val="22"/>
              </w:rPr>
            </w:pPr>
            <w:r w:rsidRPr="0023308A">
              <w:rPr>
                <w:sz w:val="22"/>
              </w:rPr>
              <w:t>775,3</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11</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№11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Кирова, зд. 48А)</w:t>
            </w:r>
          </w:p>
        </w:tc>
        <w:tc>
          <w:tcPr>
            <w:tcW w:w="645" w:type="pct"/>
            <w:shd w:val="clear" w:color="auto" w:fill="auto"/>
            <w:vAlign w:val="center"/>
          </w:tcPr>
          <w:p w:rsidR="00E1197C" w:rsidRPr="0023308A" w:rsidRDefault="00E1197C">
            <w:pPr>
              <w:jc w:val="center"/>
              <w:rPr>
                <w:sz w:val="22"/>
              </w:rPr>
            </w:pPr>
            <w:r w:rsidRPr="0023308A">
              <w:rPr>
                <w:sz w:val="22"/>
              </w:rPr>
              <w:t>4,299</w:t>
            </w:r>
          </w:p>
        </w:tc>
        <w:tc>
          <w:tcPr>
            <w:tcW w:w="497" w:type="pct"/>
            <w:shd w:val="clear" w:color="auto" w:fill="auto"/>
            <w:vAlign w:val="center"/>
          </w:tcPr>
          <w:p w:rsidR="00E1197C" w:rsidRPr="0023308A" w:rsidRDefault="00E1197C">
            <w:pPr>
              <w:jc w:val="center"/>
              <w:rPr>
                <w:sz w:val="22"/>
              </w:rPr>
            </w:pPr>
            <w:r w:rsidRPr="0023308A">
              <w:rPr>
                <w:sz w:val="22"/>
              </w:rPr>
              <w:t>4048,5</w:t>
            </w:r>
          </w:p>
        </w:tc>
        <w:tc>
          <w:tcPr>
            <w:tcW w:w="722" w:type="pct"/>
            <w:shd w:val="clear" w:color="auto" w:fill="auto"/>
            <w:vAlign w:val="center"/>
          </w:tcPr>
          <w:p w:rsidR="00E1197C" w:rsidRPr="0023308A" w:rsidRDefault="00E1197C">
            <w:pPr>
              <w:jc w:val="center"/>
              <w:rPr>
                <w:sz w:val="22"/>
              </w:rPr>
            </w:pPr>
            <w:r w:rsidRPr="0023308A">
              <w:rPr>
                <w:sz w:val="22"/>
              </w:rPr>
              <w:t>941,7</w:t>
            </w:r>
          </w:p>
        </w:tc>
        <w:tc>
          <w:tcPr>
            <w:tcW w:w="512" w:type="pct"/>
            <w:vAlign w:val="center"/>
          </w:tcPr>
          <w:p w:rsidR="00E1197C" w:rsidRPr="0023308A" w:rsidRDefault="00E1197C">
            <w:pPr>
              <w:jc w:val="center"/>
              <w:rPr>
                <w:sz w:val="22"/>
              </w:rPr>
            </w:pPr>
            <w:r w:rsidRPr="0023308A">
              <w:rPr>
                <w:sz w:val="22"/>
              </w:rPr>
              <w:t>3207,6</w:t>
            </w:r>
          </w:p>
        </w:tc>
        <w:tc>
          <w:tcPr>
            <w:tcW w:w="671" w:type="pct"/>
            <w:vAlign w:val="center"/>
          </w:tcPr>
          <w:p w:rsidR="00E1197C" w:rsidRPr="0023308A" w:rsidRDefault="00E1197C">
            <w:pPr>
              <w:jc w:val="center"/>
              <w:rPr>
                <w:sz w:val="22"/>
              </w:rPr>
            </w:pPr>
            <w:r w:rsidRPr="0023308A">
              <w:rPr>
                <w:sz w:val="22"/>
              </w:rPr>
              <w:t>746,1</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12</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№12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Чапаева, д. 14Б)</w:t>
            </w:r>
          </w:p>
        </w:tc>
        <w:tc>
          <w:tcPr>
            <w:tcW w:w="645" w:type="pct"/>
            <w:shd w:val="clear" w:color="auto" w:fill="auto"/>
            <w:vAlign w:val="center"/>
          </w:tcPr>
          <w:p w:rsidR="00E1197C" w:rsidRPr="0023308A" w:rsidRDefault="00E1197C">
            <w:pPr>
              <w:jc w:val="center"/>
              <w:rPr>
                <w:sz w:val="22"/>
              </w:rPr>
            </w:pPr>
            <w:r w:rsidRPr="0023308A">
              <w:rPr>
                <w:sz w:val="22"/>
              </w:rPr>
              <w:t>0,138</w:t>
            </w:r>
          </w:p>
        </w:tc>
        <w:tc>
          <w:tcPr>
            <w:tcW w:w="497" w:type="pct"/>
            <w:shd w:val="clear" w:color="auto" w:fill="auto"/>
            <w:vAlign w:val="center"/>
          </w:tcPr>
          <w:p w:rsidR="00E1197C" w:rsidRPr="0023308A" w:rsidRDefault="00E1197C">
            <w:pPr>
              <w:jc w:val="center"/>
              <w:rPr>
                <w:sz w:val="22"/>
              </w:rPr>
            </w:pPr>
            <w:r w:rsidRPr="0023308A">
              <w:rPr>
                <w:sz w:val="22"/>
              </w:rPr>
              <w:t>186,8</w:t>
            </w:r>
          </w:p>
        </w:tc>
        <w:tc>
          <w:tcPr>
            <w:tcW w:w="722" w:type="pct"/>
            <w:shd w:val="clear" w:color="auto" w:fill="auto"/>
            <w:vAlign w:val="center"/>
          </w:tcPr>
          <w:p w:rsidR="00E1197C" w:rsidRPr="0023308A" w:rsidRDefault="00E1197C">
            <w:pPr>
              <w:jc w:val="center"/>
              <w:rPr>
                <w:sz w:val="22"/>
              </w:rPr>
            </w:pPr>
            <w:r w:rsidRPr="0023308A">
              <w:rPr>
                <w:sz w:val="22"/>
              </w:rPr>
              <w:t>1353,3</w:t>
            </w:r>
          </w:p>
        </w:tc>
        <w:tc>
          <w:tcPr>
            <w:tcW w:w="512" w:type="pct"/>
            <w:vAlign w:val="center"/>
          </w:tcPr>
          <w:p w:rsidR="00E1197C" w:rsidRPr="0023308A" w:rsidRDefault="00E1197C">
            <w:pPr>
              <w:jc w:val="center"/>
              <w:rPr>
                <w:sz w:val="22"/>
              </w:rPr>
            </w:pPr>
            <w:r w:rsidRPr="0023308A">
              <w:rPr>
                <w:sz w:val="22"/>
              </w:rPr>
              <w:t>150,8</w:t>
            </w:r>
          </w:p>
        </w:tc>
        <w:tc>
          <w:tcPr>
            <w:tcW w:w="671" w:type="pct"/>
            <w:vAlign w:val="center"/>
          </w:tcPr>
          <w:p w:rsidR="00E1197C" w:rsidRPr="0023308A" w:rsidRDefault="00E1197C">
            <w:pPr>
              <w:jc w:val="center"/>
              <w:rPr>
                <w:sz w:val="22"/>
              </w:rPr>
            </w:pPr>
            <w:r w:rsidRPr="0023308A">
              <w:rPr>
                <w:sz w:val="22"/>
              </w:rPr>
              <w:t>1093,0</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lastRenderedPageBreak/>
              <w:t>13</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№13</w:t>
            </w:r>
            <w:r w:rsidR="002F5504" w:rsidRPr="0023308A">
              <w:rPr>
                <w:sz w:val="22"/>
              </w:rPr>
              <w:t xml:space="preserve"> </w:t>
            </w:r>
            <w:r w:rsidRPr="0023308A">
              <w:rPr>
                <w:sz w:val="22"/>
              </w:rPr>
              <w:t>(Пермский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Вишнёвая)</w:t>
            </w:r>
          </w:p>
        </w:tc>
        <w:tc>
          <w:tcPr>
            <w:tcW w:w="645" w:type="pct"/>
            <w:shd w:val="clear" w:color="auto" w:fill="auto"/>
            <w:vAlign w:val="center"/>
          </w:tcPr>
          <w:p w:rsidR="00E1197C" w:rsidRPr="0023308A" w:rsidRDefault="00E1197C">
            <w:pPr>
              <w:jc w:val="center"/>
              <w:rPr>
                <w:sz w:val="22"/>
              </w:rPr>
            </w:pPr>
            <w:r w:rsidRPr="0023308A">
              <w:rPr>
                <w:sz w:val="22"/>
              </w:rPr>
              <w:t>0,215</w:t>
            </w:r>
          </w:p>
        </w:tc>
        <w:tc>
          <w:tcPr>
            <w:tcW w:w="497" w:type="pct"/>
            <w:shd w:val="clear" w:color="auto" w:fill="auto"/>
            <w:vAlign w:val="center"/>
          </w:tcPr>
          <w:p w:rsidR="00E1197C" w:rsidRPr="0023308A" w:rsidRDefault="00E1197C">
            <w:pPr>
              <w:jc w:val="center"/>
              <w:rPr>
                <w:sz w:val="22"/>
              </w:rPr>
            </w:pPr>
            <w:r w:rsidRPr="0023308A">
              <w:rPr>
                <w:sz w:val="22"/>
              </w:rPr>
              <w:t>147,4</w:t>
            </w:r>
          </w:p>
        </w:tc>
        <w:tc>
          <w:tcPr>
            <w:tcW w:w="722" w:type="pct"/>
            <w:shd w:val="clear" w:color="auto" w:fill="auto"/>
            <w:vAlign w:val="center"/>
          </w:tcPr>
          <w:p w:rsidR="00E1197C" w:rsidRPr="0023308A" w:rsidRDefault="00E1197C">
            <w:pPr>
              <w:jc w:val="center"/>
              <w:rPr>
                <w:sz w:val="22"/>
              </w:rPr>
            </w:pPr>
            <w:r w:rsidRPr="0023308A">
              <w:rPr>
                <w:sz w:val="22"/>
              </w:rPr>
              <w:t>685,5</w:t>
            </w:r>
          </w:p>
        </w:tc>
        <w:tc>
          <w:tcPr>
            <w:tcW w:w="512" w:type="pct"/>
            <w:vAlign w:val="center"/>
          </w:tcPr>
          <w:p w:rsidR="00E1197C" w:rsidRPr="0023308A" w:rsidRDefault="00E1197C">
            <w:pPr>
              <w:jc w:val="center"/>
              <w:rPr>
                <w:sz w:val="22"/>
              </w:rPr>
            </w:pPr>
            <w:r w:rsidRPr="0023308A">
              <w:rPr>
                <w:sz w:val="22"/>
              </w:rPr>
              <w:t>152,3</w:t>
            </w:r>
          </w:p>
        </w:tc>
        <w:tc>
          <w:tcPr>
            <w:tcW w:w="671" w:type="pct"/>
            <w:vAlign w:val="center"/>
          </w:tcPr>
          <w:p w:rsidR="00E1197C" w:rsidRPr="0023308A" w:rsidRDefault="00E1197C">
            <w:pPr>
              <w:jc w:val="center"/>
              <w:rPr>
                <w:sz w:val="22"/>
              </w:rPr>
            </w:pPr>
            <w:r w:rsidRPr="0023308A">
              <w:rPr>
                <w:sz w:val="22"/>
              </w:rPr>
              <w:t>708,6</w:t>
            </w:r>
          </w:p>
        </w:tc>
      </w:tr>
      <w:tr w:rsidR="005B273F" w:rsidRPr="0023308A" w:rsidTr="002D48F2">
        <w:trPr>
          <w:cantSplit/>
        </w:trPr>
        <w:tc>
          <w:tcPr>
            <w:tcW w:w="263" w:type="pct"/>
            <w:tcBorders>
              <w:right w:val="single" w:sz="4" w:space="0" w:color="auto"/>
            </w:tcBorders>
            <w:shd w:val="clear" w:color="auto" w:fill="auto"/>
            <w:vAlign w:val="center"/>
          </w:tcPr>
          <w:p w:rsidR="00E1197C" w:rsidRPr="0023308A" w:rsidRDefault="00FC31BF" w:rsidP="00FC31BF">
            <w:pPr>
              <w:jc w:val="center"/>
              <w:rPr>
                <w:sz w:val="22"/>
              </w:rPr>
            </w:pPr>
            <w:r w:rsidRPr="0023308A">
              <w:rPr>
                <w:sz w:val="22"/>
              </w:rPr>
              <w:t>14</w:t>
            </w:r>
          </w:p>
        </w:tc>
        <w:tc>
          <w:tcPr>
            <w:tcW w:w="1690" w:type="pct"/>
            <w:tcBorders>
              <w:left w:val="single" w:sz="4" w:space="0" w:color="auto"/>
            </w:tcBorders>
            <w:shd w:val="clear" w:color="auto" w:fill="auto"/>
            <w:vAlign w:val="center"/>
          </w:tcPr>
          <w:p w:rsidR="00E1197C" w:rsidRPr="0023308A" w:rsidRDefault="0087095D" w:rsidP="00F540B7">
            <w:pPr>
              <w:rPr>
                <w:sz w:val="22"/>
              </w:rPr>
            </w:pPr>
            <w:r w:rsidRPr="0023308A">
              <w:rPr>
                <w:sz w:val="22"/>
              </w:rPr>
              <w:t>Котельная №14 (Пермский край,</w:t>
            </w:r>
            <w:r w:rsidR="009F1057" w:rsidRPr="0023308A">
              <w:rPr>
                <w:sz w:val="22"/>
              </w:rPr>
              <w:t xml:space="preserve"> Суксунский р-н</w:t>
            </w:r>
            <w:r w:rsidRPr="0023308A">
              <w:rPr>
                <w:sz w:val="22"/>
              </w:rPr>
              <w:t>, д. Киселево, ул. Новая, д. 6)</w:t>
            </w:r>
          </w:p>
        </w:tc>
        <w:tc>
          <w:tcPr>
            <w:tcW w:w="645" w:type="pct"/>
            <w:shd w:val="clear" w:color="auto" w:fill="auto"/>
            <w:vAlign w:val="center"/>
          </w:tcPr>
          <w:p w:rsidR="00E1197C" w:rsidRPr="0023308A" w:rsidRDefault="00E1197C">
            <w:pPr>
              <w:jc w:val="center"/>
              <w:rPr>
                <w:sz w:val="22"/>
              </w:rPr>
            </w:pPr>
            <w:r w:rsidRPr="0023308A">
              <w:rPr>
                <w:sz w:val="22"/>
              </w:rPr>
              <w:t>0,172</w:t>
            </w:r>
          </w:p>
        </w:tc>
        <w:tc>
          <w:tcPr>
            <w:tcW w:w="497" w:type="pct"/>
            <w:shd w:val="clear" w:color="auto" w:fill="auto"/>
            <w:vAlign w:val="center"/>
          </w:tcPr>
          <w:p w:rsidR="00E1197C" w:rsidRPr="0023308A" w:rsidRDefault="00E1197C">
            <w:pPr>
              <w:jc w:val="center"/>
              <w:rPr>
                <w:sz w:val="22"/>
              </w:rPr>
            </w:pPr>
            <w:r w:rsidRPr="0023308A">
              <w:rPr>
                <w:sz w:val="22"/>
              </w:rPr>
              <w:t>185,3</w:t>
            </w:r>
          </w:p>
        </w:tc>
        <w:tc>
          <w:tcPr>
            <w:tcW w:w="722" w:type="pct"/>
            <w:shd w:val="clear" w:color="auto" w:fill="auto"/>
            <w:vAlign w:val="center"/>
          </w:tcPr>
          <w:p w:rsidR="00E1197C" w:rsidRPr="0023308A" w:rsidRDefault="00E1197C">
            <w:pPr>
              <w:jc w:val="center"/>
              <w:rPr>
                <w:sz w:val="22"/>
              </w:rPr>
            </w:pPr>
            <w:r w:rsidRPr="0023308A">
              <w:rPr>
                <w:sz w:val="22"/>
              </w:rPr>
              <w:t>1077,3</w:t>
            </w:r>
          </w:p>
        </w:tc>
        <w:tc>
          <w:tcPr>
            <w:tcW w:w="512" w:type="pct"/>
            <w:vAlign w:val="center"/>
          </w:tcPr>
          <w:p w:rsidR="00E1197C" w:rsidRPr="0023308A" w:rsidRDefault="00E1197C">
            <w:pPr>
              <w:jc w:val="center"/>
              <w:rPr>
                <w:sz w:val="22"/>
              </w:rPr>
            </w:pPr>
            <w:r w:rsidRPr="0023308A">
              <w:rPr>
                <w:sz w:val="22"/>
              </w:rPr>
              <w:t>146,0</w:t>
            </w:r>
          </w:p>
        </w:tc>
        <w:tc>
          <w:tcPr>
            <w:tcW w:w="671" w:type="pct"/>
            <w:vAlign w:val="center"/>
          </w:tcPr>
          <w:p w:rsidR="00E1197C" w:rsidRPr="0023308A" w:rsidRDefault="00E1197C">
            <w:pPr>
              <w:jc w:val="center"/>
              <w:rPr>
                <w:sz w:val="22"/>
              </w:rPr>
            </w:pPr>
            <w:r w:rsidRPr="0023308A">
              <w:rPr>
                <w:sz w:val="22"/>
              </w:rPr>
              <w:t>848,9</w:t>
            </w:r>
          </w:p>
        </w:tc>
      </w:tr>
      <w:tr w:rsidR="002D48F2" w:rsidRPr="0023308A" w:rsidTr="002D48F2">
        <w:trPr>
          <w:cantSplit/>
        </w:trPr>
        <w:tc>
          <w:tcPr>
            <w:tcW w:w="263" w:type="pct"/>
            <w:tcBorders>
              <w:right w:val="single" w:sz="4" w:space="0" w:color="auto"/>
            </w:tcBorders>
            <w:shd w:val="clear" w:color="auto" w:fill="auto"/>
            <w:vAlign w:val="center"/>
          </w:tcPr>
          <w:p w:rsidR="00E1197C" w:rsidRPr="0023308A" w:rsidRDefault="00E1197C" w:rsidP="009F03FD">
            <w:pPr>
              <w:pStyle w:val="aa"/>
              <w:rPr>
                <w:sz w:val="22"/>
                <w:szCs w:val="22"/>
              </w:rPr>
            </w:pPr>
          </w:p>
        </w:tc>
        <w:tc>
          <w:tcPr>
            <w:tcW w:w="1690" w:type="pct"/>
            <w:tcBorders>
              <w:left w:val="single" w:sz="4" w:space="0" w:color="auto"/>
            </w:tcBorders>
            <w:shd w:val="clear" w:color="auto" w:fill="auto"/>
            <w:vAlign w:val="center"/>
          </w:tcPr>
          <w:p w:rsidR="00E1197C" w:rsidRPr="0023308A" w:rsidRDefault="00E1197C">
            <w:pPr>
              <w:jc w:val="center"/>
              <w:rPr>
                <w:sz w:val="22"/>
              </w:rPr>
            </w:pPr>
            <w:r w:rsidRPr="0023308A">
              <w:rPr>
                <w:sz w:val="22"/>
              </w:rPr>
              <w:t>ИТОГО:</w:t>
            </w:r>
          </w:p>
        </w:tc>
        <w:tc>
          <w:tcPr>
            <w:tcW w:w="645" w:type="pct"/>
            <w:shd w:val="clear" w:color="auto" w:fill="auto"/>
            <w:vAlign w:val="center"/>
          </w:tcPr>
          <w:p w:rsidR="00E1197C" w:rsidRPr="0023308A" w:rsidRDefault="00E1197C">
            <w:pPr>
              <w:jc w:val="center"/>
              <w:rPr>
                <w:sz w:val="22"/>
              </w:rPr>
            </w:pPr>
            <w:r w:rsidRPr="0023308A">
              <w:rPr>
                <w:sz w:val="22"/>
              </w:rPr>
              <w:t>17,798</w:t>
            </w:r>
          </w:p>
        </w:tc>
        <w:tc>
          <w:tcPr>
            <w:tcW w:w="497" w:type="pct"/>
            <w:shd w:val="clear" w:color="auto" w:fill="auto"/>
            <w:vAlign w:val="center"/>
          </w:tcPr>
          <w:p w:rsidR="00E1197C" w:rsidRPr="0023308A" w:rsidRDefault="00E1197C">
            <w:pPr>
              <w:jc w:val="center"/>
              <w:rPr>
                <w:sz w:val="22"/>
              </w:rPr>
            </w:pPr>
            <w:r w:rsidRPr="0023308A">
              <w:rPr>
                <w:sz w:val="22"/>
              </w:rPr>
              <w:t>16541,7</w:t>
            </w:r>
          </w:p>
        </w:tc>
        <w:tc>
          <w:tcPr>
            <w:tcW w:w="722" w:type="pct"/>
            <w:shd w:val="clear" w:color="auto" w:fill="auto"/>
            <w:vAlign w:val="center"/>
          </w:tcPr>
          <w:p w:rsidR="00E1197C" w:rsidRPr="0023308A" w:rsidRDefault="00E1197C">
            <w:pPr>
              <w:jc w:val="center"/>
              <w:rPr>
                <w:sz w:val="22"/>
              </w:rPr>
            </w:pPr>
            <w:r w:rsidRPr="0023308A">
              <w:rPr>
                <w:sz w:val="22"/>
              </w:rPr>
              <w:t>929,4</w:t>
            </w:r>
          </w:p>
        </w:tc>
        <w:tc>
          <w:tcPr>
            <w:tcW w:w="512" w:type="pct"/>
            <w:vAlign w:val="center"/>
          </w:tcPr>
          <w:p w:rsidR="00E1197C" w:rsidRPr="0023308A" w:rsidRDefault="00E1197C">
            <w:pPr>
              <w:jc w:val="center"/>
              <w:rPr>
                <w:sz w:val="22"/>
              </w:rPr>
            </w:pPr>
            <w:r w:rsidRPr="0023308A">
              <w:rPr>
                <w:sz w:val="22"/>
              </w:rPr>
              <w:t>13649,5</w:t>
            </w:r>
          </w:p>
        </w:tc>
        <w:tc>
          <w:tcPr>
            <w:tcW w:w="671" w:type="pct"/>
            <w:vAlign w:val="center"/>
          </w:tcPr>
          <w:p w:rsidR="00E1197C" w:rsidRPr="0023308A" w:rsidRDefault="00E1197C">
            <w:pPr>
              <w:jc w:val="center"/>
              <w:rPr>
                <w:sz w:val="22"/>
              </w:rPr>
            </w:pPr>
            <w:r w:rsidRPr="0023308A">
              <w:rPr>
                <w:sz w:val="22"/>
              </w:rPr>
              <w:t>766,9</w:t>
            </w:r>
          </w:p>
        </w:tc>
      </w:tr>
    </w:tbl>
    <w:p w:rsidR="008618F3" w:rsidRPr="0023308A" w:rsidRDefault="008618F3"/>
    <w:p w:rsidR="004C347C" w:rsidRPr="0023308A" w:rsidRDefault="004C347C" w:rsidP="009F03FD">
      <w:pPr>
        <w:pStyle w:val="Affa"/>
        <w:rPr>
          <w:b/>
        </w:rPr>
      </w:pPr>
      <w:r w:rsidRPr="0023308A">
        <w:t>Сведения о среднегодовой загрузке котлоагрегатов локальных котельных отсу</w:t>
      </w:r>
      <w:r w:rsidR="009F03FD" w:rsidRPr="0023308A">
        <w:t>т</w:t>
      </w:r>
      <w:r w:rsidRPr="0023308A">
        <w:t>ствуют.</w:t>
      </w:r>
    </w:p>
    <w:p w:rsidR="009F03FD" w:rsidRPr="0023308A" w:rsidRDefault="009F03FD" w:rsidP="00775731">
      <w:pPr>
        <w:ind w:firstLine="567"/>
        <w:rPr>
          <w:b/>
        </w:rPr>
        <w:sectPr w:rsidR="009F03FD" w:rsidRPr="0023308A" w:rsidSect="003B765F">
          <w:pgSz w:w="16838" w:h="11906" w:orient="landscape"/>
          <w:pgMar w:top="1134" w:right="851" w:bottom="1134" w:left="1134" w:header="709" w:footer="709" w:gutter="0"/>
          <w:cols w:space="708"/>
          <w:docGrid w:linePitch="360"/>
        </w:sectPr>
      </w:pPr>
    </w:p>
    <w:p w:rsidR="008A451F" w:rsidRPr="0023308A" w:rsidRDefault="00F0314C" w:rsidP="00F0314C">
      <w:pPr>
        <w:pStyle w:val="30"/>
      </w:pPr>
      <w:bookmarkStart w:id="25" w:name="_Toc97389155"/>
      <w:r w:rsidRPr="0023308A">
        <w:lastRenderedPageBreak/>
        <w:t>2.9</w:t>
      </w:r>
      <w:r w:rsidR="008A451F" w:rsidRPr="0023308A">
        <w:t xml:space="preserve"> </w:t>
      </w:r>
      <w:r w:rsidRPr="0023308A">
        <w:t>С</w:t>
      </w:r>
      <w:r w:rsidR="00E800F8" w:rsidRPr="0023308A">
        <w:t>пособы учета тепла, отпущенного в тепловые сети</w:t>
      </w:r>
      <w:bookmarkEnd w:id="25"/>
    </w:p>
    <w:p w:rsidR="00901FA5" w:rsidRPr="0023308A" w:rsidRDefault="00901FA5" w:rsidP="00CB26AB">
      <w:pPr>
        <w:pStyle w:val="Affa"/>
      </w:pPr>
      <w:r w:rsidRPr="0023308A">
        <w:t>Согласно пункту 1 статьи 13 Федерального закона от 23.11.2009 № 261-ФЗ «Об энерг</w:t>
      </w:r>
      <w:r w:rsidRPr="0023308A">
        <w:t>о</w:t>
      </w:r>
      <w:r w:rsidRPr="0023308A">
        <w:t>сбережении и о повышении энергетической эффективности и о внесении изменений в отдел</w:t>
      </w:r>
      <w:r w:rsidRPr="0023308A">
        <w:t>ь</w:t>
      </w:r>
      <w:r w:rsidRPr="0023308A">
        <w:t>ные законодательные акты Российской федерации» производимые, передаваемые, потребля</w:t>
      </w:r>
      <w:r w:rsidRPr="0023308A">
        <w:t>е</w:t>
      </w:r>
      <w:r w:rsidRPr="0023308A">
        <w:t>мые энергетические ресурсы подлежат обязательному учету с применением приборов учета и</w:t>
      </w:r>
      <w:r w:rsidRPr="0023308A">
        <w:t>с</w:t>
      </w:r>
      <w:r w:rsidRPr="0023308A">
        <w:t xml:space="preserve">пользуемых энергетических ресурсов. </w:t>
      </w:r>
    </w:p>
    <w:p w:rsidR="00901FA5" w:rsidRPr="0023308A" w:rsidRDefault="00901FA5" w:rsidP="00CB26AB">
      <w:pPr>
        <w:pStyle w:val="Affa"/>
      </w:pPr>
      <w:r w:rsidRPr="0023308A">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rsidR="00965C4F" w:rsidRPr="0023308A" w:rsidRDefault="00901FA5" w:rsidP="00CB26AB">
      <w:pPr>
        <w:pStyle w:val="Affa"/>
      </w:pPr>
      <w:r w:rsidRPr="0023308A">
        <w:t>В соответствии с пунктом 2 статьи 19 Федерального закона от</w:t>
      </w:r>
      <w:r w:rsidR="00851204" w:rsidRPr="0023308A">
        <w:t xml:space="preserve"> </w:t>
      </w:r>
      <w:r w:rsidRPr="0023308A">
        <w:t>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w:t>
      </w:r>
      <w:r w:rsidRPr="0023308A">
        <w:t>а</w:t>
      </w:r>
      <w:r w:rsidRPr="0023308A">
        <w:t>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395E21" w:rsidRPr="0023308A" w:rsidRDefault="00395E21" w:rsidP="00CB26AB">
      <w:pPr>
        <w:spacing w:line="276" w:lineRule="auto"/>
        <w:ind w:firstLine="567"/>
      </w:pPr>
      <w:r w:rsidRPr="0023308A">
        <w:t>Сведения о приборах учета тепла</w:t>
      </w:r>
      <w:r w:rsidR="00311CCC" w:rsidRPr="0023308A">
        <w:t>, установленных в котельных и используемых для учета</w:t>
      </w:r>
      <w:r w:rsidR="002F5504" w:rsidRPr="0023308A">
        <w:t xml:space="preserve"> </w:t>
      </w:r>
      <w:r w:rsidR="00311CCC" w:rsidRPr="0023308A">
        <w:t xml:space="preserve">тепла </w:t>
      </w:r>
      <w:r w:rsidRPr="0023308A">
        <w:t>отпущенного в тепловые сети, приведены в таблице ниже.</w:t>
      </w:r>
    </w:p>
    <w:p w:rsidR="008618F3" w:rsidRPr="0023308A" w:rsidRDefault="008618F3" w:rsidP="00775731">
      <w:pPr>
        <w:ind w:firstLine="567"/>
        <w:rPr>
          <w:b/>
        </w:rPr>
      </w:pPr>
    </w:p>
    <w:p w:rsidR="00395E21" w:rsidRPr="0023308A" w:rsidRDefault="00395E21" w:rsidP="00395E21">
      <w:pPr>
        <w:pStyle w:val="aff8"/>
        <w:rPr>
          <w:b/>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13</w:t>
      </w:r>
      <w:r w:rsidR="008A3CE6" w:rsidRPr="0023308A">
        <w:rPr>
          <w:noProof/>
        </w:rPr>
        <w:fldChar w:fldCharType="end"/>
      </w:r>
      <w:r w:rsidRPr="0023308A">
        <w:t>- Оснащенность источников тепла УУТЭ</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4610"/>
        <w:gridCol w:w="2207"/>
        <w:gridCol w:w="2561"/>
      </w:tblGrid>
      <w:tr w:rsidR="005B273F" w:rsidRPr="0023308A" w:rsidTr="009B2BEE">
        <w:trPr>
          <w:cantSplit/>
          <w:tblHeader/>
        </w:trPr>
        <w:tc>
          <w:tcPr>
            <w:tcW w:w="327" w:type="pct"/>
            <w:tcBorders>
              <w:right w:val="single" w:sz="4" w:space="0" w:color="auto"/>
            </w:tcBorders>
            <w:shd w:val="clear" w:color="auto" w:fill="auto"/>
            <w:vAlign w:val="center"/>
          </w:tcPr>
          <w:p w:rsidR="008618F3" w:rsidRPr="0023308A" w:rsidRDefault="00FC31BF" w:rsidP="008202AC">
            <w:pPr>
              <w:jc w:val="center"/>
              <w:rPr>
                <w:sz w:val="22"/>
              </w:rPr>
            </w:pPr>
            <w:r w:rsidRPr="0023308A">
              <w:rPr>
                <w:sz w:val="22"/>
              </w:rPr>
              <w:t>№ п/п</w:t>
            </w:r>
          </w:p>
        </w:tc>
        <w:tc>
          <w:tcPr>
            <w:tcW w:w="2297" w:type="pct"/>
            <w:tcBorders>
              <w:left w:val="single" w:sz="4" w:space="0" w:color="auto"/>
            </w:tcBorders>
            <w:shd w:val="clear" w:color="auto" w:fill="auto"/>
            <w:vAlign w:val="center"/>
          </w:tcPr>
          <w:p w:rsidR="008618F3" w:rsidRPr="0023308A" w:rsidRDefault="008618F3" w:rsidP="008202AC">
            <w:pPr>
              <w:jc w:val="center"/>
              <w:rPr>
                <w:sz w:val="22"/>
              </w:rPr>
            </w:pPr>
            <w:r w:rsidRPr="0023308A">
              <w:rPr>
                <w:sz w:val="22"/>
              </w:rPr>
              <w:t>Наименование котельной</w:t>
            </w:r>
          </w:p>
        </w:tc>
        <w:tc>
          <w:tcPr>
            <w:tcW w:w="1100" w:type="pct"/>
            <w:vAlign w:val="center"/>
          </w:tcPr>
          <w:p w:rsidR="008618F3" w:rsidRPr="0023308A" w:rsidRDefault="008618F3" w:rsidP="008618F3">
            <w:pPr>
              <w:jc w:val="center"/>
              <w:rPr>
                <w:sz w:val="22"/>
              </w:rPr>
            </w:pPr>
            <w:r w:rsidRPr="0023308A">
              <w:rPr>
                <w:sz w:val="22"/>
              </w:rPr>
              <w:t>Наличие УУТЭ</w:t>
            </w:r>
          </w:p>
        </w:tc>
        <w:tc>
          <w:tcPr>
            <w:tcW w:w="1276" w:type="pct"/>
            <w:shd w:val="clear" w:color="auto" w:fill="auto"/>
            <w:vAlign w:val="center"/>
          </w:tcPr>
          <w:p w:rsidR="008618F3" w:rsidRPr="0023308A" w:rsidRDefault="008618F3" w:rsidP="008618F3">
            <w:pPr>
              <w:jc w:val="center"/>
              <w:rPr>
                <w:sz w:val="22"/>
              </w:rPr>
            </w:pPr>
            <w:r w:rsidRPr="0023308A">
              <w:rPr>
                <w:sz w:val="22"/>
              </w:rPr>
              <w:t>Тип тепловычислителя</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 (Пермский край, Суксунский р-н, рп. Суксун, пер. Нефтяников, д. 5)</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2</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№2 (Пермский край, Суксунский р-н, рп. Суксун, ул. Карла Маркса, д. 96)</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3</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№3 (Пермский край, Суксунский р-н, рп. Суксун, ул. Зеленая, д. 40г)</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4</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№4 (Пермский край, Суксунский р-н, в границах Суксунского городского пос</w:t>
            </w:r>
            <w:r w:rsidRPr="0023308A">
              <w:rPr>
                <w:sz w:val="22"/>
              </w:rPr>
              <w:t>е</w:t>
            </w:r>
            <w:r w:rsidRPr="0023308A">
              <w:rPr>
                <w:sz w:val="22"/>
              </w:rPr>
              <w:t>ления, урочище «Очистные»)</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5</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№5 (Пермский край, Суксунский р-н, с. Ключи, ул. 40 лет Победы, д. 20)</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6</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№6 (Пермский край, Суксунский р-н, рп. Суксун, ул. Школьная, д. 1)</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7</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№7 (Пермский край, Суксунский р-н, рп. Суксун, ул. Пугачева, зд. 9)</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8</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№8 (Пермский край, Суксунский р-н, рп. Суксун, пер. Карла Маркса)</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9</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№9 (Пермский край, Суксунский р-н, рп. Суксун, ул. Халтурина, 6)</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да</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ИМ2300</w:t>
            </w:r>
          </w:p>
        </w:tc>
      </w:tr>
      <w:tr w:rsidR="005B273F" w:rsidRPr="0023308A" w:rsidTr="009B2BEE">
        <w:trPr>
          <w:cantSplit/>
          <w:trHeight w:val="171"/>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10</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№10 (Пермский край, Суксунский р-н, с. Тис, ул. Северная, зд. 32а)</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№11 (Пермский край, Суксунский р-н, рп. Суксун, ул. Кирова, зд. 48А)</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№12 (Пермский край, Суксунский р-н, рп. Суксун, ул. Чапаева, д. 14Б)</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5B273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13</w:t>
            </w:r>
          </w:p>
        </w:tc>
        <w:tc>
          <w:tcPr>
            <w:tcW w:w="2297" w:type="pct"/>
            <w:tcBorders>
              <w:left w:val="single" w:sz="4" w:space="0" w:color="auto"/>
            </w:tcBorders>
            <w:shd w:val="clear" w:color="auto" w:fill="auto"/>
            <w:vAlign w:val="center"/>
          </w:tcPr>
          <w:p w:rsidR="00FC31BF" w:rsidRPr="0023308A" w:rsidRDefault="00FC31BF" w:rsidP="009B2BEE">
            <w:pPr>
              <w:rPr>
                <w:sz w:val="22"/>
              </w:rPr>
            </w:pPr>
            <w:r w:rsidRPr="0023308A">
              <w:rPr>
                <w:sz w:val="22"/>
              </w:rPr>
              <w:t>Котельная №13 (Пермский край, Суксунский р-н, рп. Суксун, ул. Вишнёвая)</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r w:rsidR="00FC31BF" w:rsidRPr="0023308A" w:rsidTr="009B2BEE">
        <w:trPr>
          <w:cantSplit/>
        </w:trPr>
        <w:tc>
          <w:tcPr>
            <w:tcW w:w="32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14</w:t>
            </w:r>
          </w:p>
        </w:tc>
        <w:tc>
          <w:tcPr>
            <w:tcW w:w="2297" w:type="pct"/>
            <w:tcBorders>
              <w:left w:val="single" w:sz="4" w:space="0" w:color="auto"/>
            </w:tcBorders>
            <w:shd w:val="clear" w:color="auto" w:fill="auto"/>
            <w:vAlign w:val="center"/>
          </w:tcPr>
          <w:p w:rsidR="00FC31BF" w:rsidRPr="0023308A" w:rsidRDefault="00FC31BF" w:rsidP="00F540B7">
            <w:pPr>
              <w:rPr>
                <w:sz w:val="22"/>
              </w:rPr>
            </w:pPr>
            <w:r w:rsidRPr="0023308A">
              <w:rPr>
                <w:sz w:val="22"/>
              </w:rPr>
              <w:t>Котельная №14 (Пермский край, Суксунский р-н, д. Киселево, ул. Новая, д. 6)</w:t>
            </w:r>
          </w:p>
        </w:tc>
        <w:tc>
          <w:tcPr>
            <w:tcW w:w="1100" w:type="pct"/>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Отсутствует</w:t>
            </w:r>
          </w:p>
        </w:tc>
        <w:tc>
          <w:tcPr>
            <w:tcW w:w="1276" w:type="pct"/>
            <w:shd w:val="clear" w:color="auto" w:fill="auto"/>
            <w:vAlign w:val="center"/>
          </w:tcPr>
          <w:p w:rsidR="00FC31BF" w:rsidRPr="0023308A" w:rsidRDefault="00FC31BF" w:rsidP="00E9428E">
            <w:pPr>
              <w:spacing w:line="240" w:lineRule="exact"/>
              <w:jc w:val="center"/>
              <w:rPr>
                <w:rFonts w:eastAsia="Times New Roman"/>
                <w:sz w:val="22"/>
                <w:lang w:eastAsia="ru-RU"/>
              </w:rPr>
            </w:pPr>
            <w:r w:rsidRPr="0023308A">
              <w:rPr>
                <w:rFonts w:eastAsia="Times New Roman"/>
                <w:sz w:val="22"/>
                <w:lang w:eastAsia="ru-RU"/>
              </w:rPr>
              <w:t>-</w:t>
            </w:r>
          </w:p>
        </w:tc>
      </w:tr>
    </w:tbl>
    <w:p w:rsidR="008C6C29" w:rsidRPr="0023308A" w:rsidRDefault="008C6C29"/>
    <w:p w:rsidR="00F4199A" w:rsidRPr="0023308A" w:rsidRDefault="00F4199A" w:rsidP="00CB26AB">
      <w:pPr>
        <w:pStyle w:val="Affa"/>
      </w:pPr>
    </w:p>
    <w:p w:rsidR="00311CCC" w:rsidRPr="0023308A" w:rsidRDefault="00311CCC" w:rsidP="00CB26AB">
      <w:pPr>
        <w:pStyle w:val="Affa"/>
      </w:pPr>
      <w:r w:rsidRPr="0023308A">
        <w:t>Узлы учета тепловой энергии</w:t>
      </w:r>
      <w:r w:rsidR="00895273" w:rsidRPr="0023308A">
        <w:t xml:space="preserve"> (УУТЭ)</w:t>
      </w:r>
      <w:r w:rsidRPr="0023308A">
        <w:t xml:space="preserve"> осуществляют:</w:t>
      </w:r>
    </w:p>
    <w:p w:rsidR="00311CCC" w:rsidRPr="0023308A" w:rsidRDefault="00F4199A" w:rsidP="00CB26AB">
      <w:pPr>
        <w:spacing w:line="276" w:lineRule="auto"/>
        <w:ind w:firstLine="567"/>
      </w:pPr>
      <w:r w:rsidRPr="0023308A">
        <w:t xml:space="preserve">1) </w:t>
      </w:r>
      <w:r w:rsidR="00311CCC" w:rsidRPr="0023308A">
        <w:t>учет тепловой энергии, расходуемой объектами на отопление;</w:t>
      </w:r>
    </w:p>
    <w:p w:rsidR="00311CCC" w:rsidRPr="0023308A" w:rsidRDefault="00F4199A" w:rsidP="00CB26AB">
      <w:pPr>
        <w:spacing w:line="276" w:lineRule="auto"/>
        <w:ind w:firstLine="567"/>
      </w:pPr>
      <w:r w:rsidRPr="0023308A">
        <w:t xml:space="preserve">2) </w:t>
      </w:r>
      <w:r w:rsidR="00311CCC" w:rsidRPr="0023308A">
        <w:t>измерение давления в трубопроводах;</w:t>
      </w:r>
    </w:p>
    <w:p w:rsidR="00311CCC" w:rsidRPr="0023308A" w:rsidRDefault="00F4199A" w:rsidP="00CB26AB">
      <w:pPr>
        <w:spacing w:line="276" w:lineRule="auto"/>
        <w:ind w:firstLine="567"/>
        <w:rPr>
          <w:szCs w:val="24"/>
        </w:rPr>
      </w:pPr>
      <w:r w:rsidRPr="0023308A">
        <w:rPr>
          <w:szCs w:val="24"/>
        </w:rPr>
        <w:t xml:space="preserve">3) </w:t>
      </w:r>
      <w:r w:rsidR="00311CCC" w:rsidRPr="0023308A">
        <w:rPr>
          <w:szCs w:val="24"/>
        </w:rPr>
        <w:t>измерение температуры в трубопроводах;</w:t>
      </w:r>
    </w:p>
    <w:p w:rsidR="00311CCC" w:rsidRPr="0023308A" w:rsidRDefault="00F4199A" w:rsidP="00CB26AB">
      <w:pPr>
        <w:spacing w:line="276" w:lineRule="auto"/>
        <w:ind w:firstLine="567"/>
        <w:rPr>
          <w:szCs w:val="24"/>
        </w:rPr>
      </w:pPr>
      <w:r w:rsidRPr="0023308A">
        <w:rPr>
          <w:szCs w:val="24"/>
        </w:rPr>
        <w:t xml:space="preserve">4) </w:t>
      </w:r>
      <w:r w:rsidR="00311CCC" w:rsidRPr="0023308A">
        <w:rPr>
          <w:szCs w:val="24"/>
        </w:rPr>
        <w:t>регистрацию нештатных ситуаций;</w:t>
      </w:r>
    </w:p>
    <w:p w:rsidR="00311CCC" w:rsidRPr="0023308A" w:rsidRDefault="00F4199A" w:rsidP="00CB26AB">
      <w:pPr>
        <w:spacing w:line="276" w:lineRule="auto"/>
        <w:ind w:firstLine="567"/>
        <w:rPr>
          <w:szCs w:val="24"/>
        </w:rPr>
      </w:pPr>
      <w:r w:rsidRPr="0023308A">
        <w:rPr>
          <w:szCs w:val="24"/>
        </w:rPr>
        <w:t xml:space="preserve">5) </w:t>
      </w:r>
      <w:r w:rsidR="00311CCC" w:rsidRPr="0023308A">
        <w:rPr>
          <w:szCs w:val="24"/>
        </w:rPr>
        <w:t>автоматическую передачу данных с заданным периодом опроса, сигналов предупр</w:t>
      </w:r>
      <w:r w:rsidR="00311CCC" w:rsidRPr="0023308A">
        <w:rPr>
          <w:szCs w:val="24"/>
        </w:rPr>
        <w:t>е</w:t>
      </w:r>
      <w:r w:rsidR="00311CCC" w:rsidRPr="0023308A">
        <w:rPr>
          <w:szCs w:val="24"/>
        </w:rPr>
        <w:t>ждения об аварийных и нештатных ситуациях - немедленно.</w:t>
      </w:r>
    </w:p>
    <w:p w:rsidR="00311CCC" w:rsidRPr="0023308A" w:rsidRDefault="00311CCC" w:rsidP="00CB26AB">
      <w:pPr>
        <w:pStyle w:val="Affa"/>
        <w:rPr>
          <w:szCs w:val="24"/>
        </w:rPr>
      </w:pPr>
      <w:r w:rsidRPr="0023308A">
        <w:rPr>
          <w:szCs w:val="24"/>
        </w:rPr>
        <w:t>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w:t>
      </w:r>
    </w:p>
    <w:p w:rsidR="004C347C" w:rsidRPr="0023308A" w:rsidRDefault="004C347C" w:rsidP="00CB26AB">
      <w:pPr>
        <w:pStyle w:val="Affa"/>
        <w:rPr>
          <w:szCs w:val="24"/>
        </w:rPr>
      </w:pPr>
      <w:r w:rsidRPr="0023308A">
        <w:rPr>
          <w:szCs w:val="24"/>
        </w:rPr>
        <w:t>Сведения о приборах учета тепла, установленных в локальных котельных</w:t>
      </w:r>
      <w:r w:rsidR="00311CCC" w:rsidRPr="0023308A">
        <w:rPr>
          <w:szCs w:val="24"/>
        </w:rPr>
        <w:t>,</w:t>
      </w:r>
      <w:r w:rsidRPr="0023308A">
        <w:rPr>
          <w:szCs w:val="24"/>
        </w:rPr>
        <w:t xml:space="preserve"> отсутствуют.</w:t>
      </w:r>
    </w:p>
    <w:p w:rsidR="004C347C" w:rsidRPr="0023308A" w:rsidRDefault="004C347C" w:rsidP="00CB26AB">
      <w:pPr>
        <w:spacing w:line="276" w:lineRule="auto"/>
        <w:rPr>
          <w:szCs w:val="24"/>
        </w:rPr>
      </w:pPr>
    </w:p>
    <w:p w:rsidR="008A451F" w:rsidRPr="0023308A" w:rsidRDefault="00F0314C" w:rsidP="00F0314C">
      <w:pPr>
        <w:pStyle w:val="30"/>
      </w:pPr>
      <w:bookmarkStart w:id="26" w:name="_Toc97389156"/>
      <w:r w:rsidRPr="0023308A">
        <w:t>2.10</w:t>
      </w:r>
      <w:r w:rsidR="008A451F" w:rsidRPr="0023308A">
        <w:t xml:space="preserve"> </w:t>
      </w:r>
      <w:r w:rsidRPr="0023308A">
        <w:t>С</w:t>
      </w:r>
      <w:r w:rsidR="00E800F8" w:rsidRPr="0023308A">
        <w:t>татистика отказов и восстановлений оборудования источников тепловой эне</w:t>
      </w:r>
      <w:r w:rsidR="00E800F8" w:rsidRPr="0023308A">
        <w:t>р</w:t>
      </w:r>
      <w:r w:rsidR="00E800F8" w:rsidRPr="0023308A">
        <w:t>гии</w:t>
      </w:r>
      <w:bookmarkEnd w:id="26"/>
    </w:p>
    <w:p w:rsidR="000E2D27" w:rsidRPr="0023308A" w:rsidRDefault="000E2D27" w:rsidP="00CB26AB">
      <w:pPr>
        <w:pStyle w:val="Affa"/>
        <w:rPr>
          <w:szCs w:val="24"/>
        </w:rPr>
      </w:pPr>
      <w:r w:rsidRPr="0023308A">
        <w:rPr>
          <w:szCs w:val="24"/>
        </w:rPr>
        <w:t>На основе</w:t>
      </w:r>
      <w:r w:rsidR="008618F3" w:rsidRPr="0023308A">
        <w:rPr>
          <w:szCs w:val="24"/>
        </w:rPr>
        <w:t xml:space="preserve"> данных, предоставленных ресурсоснабжающими организациями и</w:t>
      </w:r>
      <w:r w:rsidRPr="0023308A">
        <w:rPr>
          <w:szCs w:val="24"/>
        </w:rPr>
        <w:t xml:space="preserve"> отчетных данных публикуемых в соответствии со стандартами раскрытия информации ТСО, отказов об</w:t>
      </w:r>
      <w:r w:rsidRPr="0023308A">
        <w:rPr>
          <w:szCs w:val="24"/>
        </w:rPr>
        <w:t>о</w:t>
      </w:r>
      <w:r w:rsidRPr="0023308A">
        <w:rPr>
          <w:szCs w:val="24"/>
        </w:rPr>
        <w:t>рудования источников тепловой энергии, повлекших прекращение подачи тепла, не зафиксир</w:t>
      </w:r>
      <w:r w:rsidRPr="0023308A">
        <w:rPr>
          <w:szCs w:val="24"/>
        </w:rPr>
        <w:t>о</w:t>
      </w:r>
      <w:r w:rsidRPr="0023308A">
        <w:rPr>
          <w:szCs w:val="24"/>
        </w:rPr>
        <w:t>вано.</w:t>
      </w:r>
    </w:p>
    <w:p w:rsidR="00E71595" w:rsidRPr="0023308A" w:rsidRDefault="00E71595" w:rsidP="00CB26AB">
      <w:pPr>
        <w:pStyle w:val="Affa"/>
        <w:rPr>
          <w:szCs w:val="24"/>
        </w:rPr>
      </w:pPr>
    </w:p>
    <w:p w:rsidR="008A451F" w:rsidRPr="0023308A" w:rsidRDefault="00F0314C" w:rsidP="00F0314C">
      <w:pPr>
        <w:pStyle w:val="30"/>
      </w:pPr>
      <w:bookmarkStart w:id="27" w:name="_Toc97389157"/>
      <w:r w:rsidRPr="0023308A">
        <w:t>2.11 П</w:t>
      </w:r>
      <w:r w:rsidR="00E800F8" w:rsidRPr="0023308A">
        <w:t>редписания надзорных органов по запрещению дальнейшей эксплуатации и</w:t>
      </w:r>
      <w:r w:rsidR="00E800F8" w:rsidRPr="0023308A">
        <w:t>с</w:t>
      </w:r>
      <w:r w:rsidR="00E800F8" w:rsidRPr="0023308A">
        <w:t>точников тепловой энергии</w:t>
      </w:r>
      <w:bookmarkEnd w:id="27"/>
    </w:p>
    <w:p w:rsidR="00084260" w:rsidRPr="0023308A" w:rsidRDefault="00084260" w:rsidP="00CB26AB">
      <w:pPr>
        <w:spacing w:line="276" w:lineRule="auto"/>
        <w:ind w:firstLine="709"/>
        <w:rPr>
          <w:szCs w:val="24"/>
        </w:rPr>
      </w:pPr>
      <w:r w:rsidRPr="0023308A">
        <w:rPr>
          <w:szCs w:val="24"/>
        </w:rPr>
        <w:t>Предписания надзорных органов по запрещению дальнейшей эксплуатации источников тепловой энергии отсутствуют.</w:t>
      </w:r>
    </w:p>
    <w:p w:rsidR="00631856" w:rsidRPr="0023308A" w:rsidRDefault="00631856" w:rsidP="00CB26AB">
      <w:pPr>
        <w:spacing w:line="276" w:lineRule="auto"/>
        <w:ind w:firstLine="709"/>
        <w:rPr>
          <w:szCs w:val="24"/>
        </w:rPr>
      </w:pPr>
    </w:p>
    <w:p w:rsidR="00631856" w:rsidRPr="0023308A" w:rsidRDefault="00F0314C" w:rsidP="00F0314C">
      <w:pPr>
        <w:pStyle w:val="30"/>
        <w:rPr>
          <w:rStyle w:val="ed"/>
        </w:rPr>
      </w:pPr>
      <w:bookmarkStart w:id="28" w:name="_Toc97389158"/>
      <w:r w:rsidRPr="0023308A">
        <w:rPr>
          <w:rStyle w:val="ed"/>
        </w:rPr>
        <w:t>2.12 П</w:t>
      </w:r>
      <w:r w:rsidR="00E800F8" w:rsidRPr="0023308A">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w:t>
      </w:r>
      <w:r w:rsidR="00E800F8" w:rsidRPr="0023308A">
        <w:rPr>
          <w:rStyle w:val="ed"/>
        </w:rPr>
        <w:t>е</w:t>
      </w:r>
      <w:r w:rsidR="00E800F8" w:rsidRPr="0023308A">
        <w:rPr>
          <w:rStyle w:val="ed"/>
        </w:rPr>
        <w:t>лях обеспечения надежного теплоснабжения потребителей</w:t>
      </w:r>
      <w:bookmarkEnd w:id="28"/>
    </w:p>
    <w:p w:rsidR="00B11847" w:rsidRPr="0023308A" w:rsidRDefault="00B11847" w:rsidP="00CB26AB">
      <w:pPr>
        <w:spacing w:line="276" w:lineRule="auto"/>
        <w:ind w:firstLine="567"/>
        <w:rPr>
          <w:szCs w:val="24"/>
        </w:rPr>
      </w:pPr>
      <w:r w:rsidRPr="0023308A">
        <w:rPr>
          <w:szCs w:val="24"/>
        </w:rPr>
        <w:t>Комбинированная выработка тепловой и элек</w:t>
      </w:r>
      <w:r w:rsidR="00B57620" w:rsidRPr="0023308A">
        <w:rPr>
          <w:szCs w:val="24"/>
        </w:rPr>
        <w:t xml:space="preserve">трической энергии </w:t>
      </w:r>
      <w:r w:rsidRPr="0023308A">
        <w:rPr>
          <w:szCs w:val="24"/>
        </w:rPr>
        <w:t>не осуществляется.</w:t>
      </w:r>
    </w:p>
    <w:p w:rsidR="00E71595" w:rsidRPr="0023308A" w:rsidRDefault="00E71595" w:rsidP="00CB26AB">
      <w:pPr>
        <w:spacing w:line="276" w:lineRule="auto"/>
        <w:ind w:firstLine="709"/>
        <w:rPr>
          <w:b/>
          <w:szCs w:val="24"/>
          <w:u w:val="single"/>
        </w:rPr>
      </w:pPr>
    </w:p>
    <w:p w:rsidR="005530D5" w:rsidRPr="0023308A" w:rsidRDefault="00F0314C" w:rsidP="00F0314C">
      <w:pPr>
        <w:pStyle w:val="30"/>
      </w:pPr>
      <w:bookmarkStart w:id="29" w:name="_Toc97389159"/>
      <w:r w:rsidRPr="0023308A">
        <w:t xml:space="preserve">2.13 </w:t>
      </w:r>
      <w:r w:rsidR="005530D5" w:rsidRPr="0023308A">
        <w:t xml:space="preserve">Изменения, произошедшие в </w:t>
      </w:r>
      <w:r w:rsidR="008122C5" w:rsidRPr="0023308A">
        <w:t>технических характеристиках основного оборуд</w:t>
      </w:r>
      <w:r w:rsidR="008122C5" w:rsidRPr="0023308A">
        <w:t>о</w:t>
      </w:r>
      <w:r w:rsidR="008122C5" w:rsidRPr="0023308A">
        <w:t>вания источников тепловой энергии</w:t>
      </w:r>
      <w:r w:rsidR="005530D5" w:rsidRPr="0023308A">
        <w:t xml:space="preserve"> </w:t>
      </w:r>
      <w:r w:rsidR="00460CF7" w:rsidRPr="0023308A">
        <w:t>Суксунского</w:t>
      </w:r>
      <w:r w:rsidR="00D17D97" w:rsidRPr="0023308A">
        <w:t xml:space="preserve"> </w:t>
      </w:r>
      <w:r w:rsidR="00812B83" w:rsidRPr="0023308A">
        <w:t>ГО</w:t>
      </w:r>
      <w:r w:rsidR="00395E21" w:rsidRPr="0023308A">
        <w:t xml:space="preserve"> </w:t>
      </w:r>
      <w:r w:rsidR="008122C5" w:rsidRPr="0023308A">
        <w:t xml:space="preserve">за период, </w:t>
      </w:r>
      <w:r w:rsidR="00042A16" w:rsidRPr="0023308A">
        <w:t>предшествующий разр</w:t>
      </w:r>
      <w:r w:rsidR="00042A16" w:rsidRPr="0023308A">
        <w:t>а</w:t>
      </w:r>
      <w:r w:rsidR="00042A16" w:rsidRPr="0023308A">
        <w:t>ботке (актуализации) схемы теплоснабжения</w:t>
      </w:r>
      <w:bookmarkEnd w:id="29"/>
    </w:p>
    <w:p w:rsidR="00311CCC" w:rsidRPr="0023308A" w:rsidRDefault="00311CCC" w:rsidP="00CB26AB">
      <w:pPr>
        <w:pStyle w:val="Affa"/>
        <w:rPr>
          <w:szCs w:val="24"/>
        </w:rPr>
      </w:pPr>
      <w:r w:rsidRPr="0023308A">
        <w:rPr>
          <w:szCs w:val="24"/>
        </w:rPr>
        <w:t xml:space="preserve">Схема теплоснабжения Суксунского </w:t>
      </w:r>
      <w:r w:rsidR="00812B83" w:rsidRPr="0023308A">
        <w:rPr>
          <w:szCs w:val="24"/>
        </w:rPr>
        <w:t>ГО</w:t>
      </w:r>
      <w:r w:rsidRPr="0023308A">
        <w:rPr>
          <w:szCs w:val="24"/>
        </w:rPr>
        <w:t xml:space="preserve"> разрабатывается впервые. Ранее была разработ</w:t>
      </w:r>
      <w:r w:rsidRPr="0023308A">
        <w:rPr>
          <w:szCs w:val="24"/>
        </w:rPr>
        <w:t>а</w:t>
      </w:r>
      <w:r w:rsidRPr="0023308A">
        <w:rPr>
          <w:szCs w:val="24"/>
        </w:rPr>
        <w:t xml:space="preserve">на схемы теплоснабжения Суксунского городского поселения, в настоящее время входящего в состав </w:t>
      </w:r>
      <w:r w:rsidR="00E41600" w:rsidRPr="0023308A">
        <w:t>Суксунского ГО</w:t>
      </w:r>
      <w:r w:rsidRPr="0023308A">
        <w:rPr>
          <w:szCs w:val="24"/>
        </w:rPr>
        <w:t>. С момента разработки схемы теплоснабжения</w:t>
      </w:r>
      <w:r w:rsidR="002F5504" w:rsidRPr="0023308A">
        <w:rPr>
          <w:szCs w:val="24"/>
        </w:rPr>
        <w:t xml:space="preserve"> </w:t>
      </w:r>
      <w:r w:rsidRPr="0023308A">
        <w:rPr>
          <w:szCs w:val="24"/>
        </w:rPr>
        <w:t>значительных изменений в структуре системы теплоснабжения не произошло.</w:t>
      </w:r>
    </w:p>
    <w:p w:rsidR="00483BDC" w:rsidRPr="0023308A" w:rsidRDefault="00483BDC" w:rsidP="00775731">
      <w:pPr>
        <w:ind w:firstLine="567"/>
        <w:rPr>
          <w:b/>
        </w:rPr>
      </w:pPr>
    </w:p>
    <w:p w:rsidR="006F799E" w:rsidRPr="0023308A" w:rsidRDefault="006F799E" w:rsidP="00775731">
      <w:pPr>
        <w:pStyle w:val="21"/>
        <w:sectPr w:rsidR="006F799E" w:rsidRPr="0023308A" w:rsidSect="003B765F">
          <w:pgSz w:w="11906" w:h="16838"/>
          <w:pgMar w:top="1134" w:right="851" w:bottom="1134" w:left="1134" w:header="709" w:footer="709" w:gutter="0"/>
          <w:cols w:space="708"/>
          <w:docGrid w:linePitch="360"/>
        </w:sectPr>
      </w:pPr>
      <w:bookmarkStart w:id="30" w:name="_Toc422303783"/>
    </w:p>
    <w:p w:rsidR="003A5836" w:rsidRPr="0023308A" w:rsidRDefault="003A5836" w:rsidP="00CB26AB">
      <w:pPr>
        <w:pStyle w:val="21"/>
      </w:pPr>
      <w:bookmarkStart w:id="31" w:name="_Toc97389160"/>
      <w:r w:rsidRPr="0023308A">
        <w:lastRenderedPageBreak/>
        <w:t xml:space="preserve">Часть 3 </w:t>
      </w:r>
      <w:bookmarkEnd w:id="30"/>
      <w:r w:rsidR="00E800F8" w:rsidRPr="0023308A">
        <w:t>Тепловые сети, сооружения на них</w:t>
      </w:r>
      <w:bookmarkEnd w:id="31"/>
    </w:p>
    <w:p w:rsidR="009A06A9" w:rsidRPr="0023308A" w:rsidRDefault="00F0314C" w:rsidP="00F0314C">
      <w:pPr>
        <w:pStyle w:val="30"/>
      </w:pPr>
      <w:bookmarkStart w:id="32" w:name="_Toc97389161"/>
      <w:r w:rsidRPr="0023308A">
        <w:t>3.1</w:t>
      </w:r>
      <w:r w:rsidR="009A06A9" w:rsidRPr="0023308A">
        <w:t xml:space="preserve"> </w:t>
      </w:r>
      <w:r w:rsidRPr="0023308A">
        <w:t>О</w:t>
      </w:r>
      <w:r w:rsidR="00E800F8" w:rsidRPr="0023308A">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w:t>
      </w:r>
      <w:r w:rsidR="00E800F8" w:rsidRPr="0023308A">
        <w:t>о</w:t>
      </w:r>
      <w:r w:rsidR="00E800F8" w:rsidRPr="0023308A">
        <w:t>снабжения</w:t>
      </w:r>
      <w:bookmarkEnd w:id="32"/>
    </w:p>
    <w:p w:rsidR="009962EB" w:rsidRPr="0023308A" w:rsidRDefault="002F0387" w:rsidP="00CB26AB">
      <w:pPr>
        <w:spacing w:line="276" w:lineRule="auto"/>
        <w:ind w:firstLine="567"/>
      </w:pPr>
      <w:r w:rsidRPr="0023308A">
        <w:t>Краткая х</w:t>
      </w:r>
      <w:r w:rsidR="00D41130" w:rsidRPr="0023308A">
        <w:t>арактеристика тепловых сетей</w:t>
      </w:r>
      <w:r w:rsidR="00A776A4" w:rsidRPr="0023308A">
        <w:t xml:space="preserve">, расположенных на </w:t>
      </w:r>
      <w:r w:rsidR="000A5A43" w:rsidRPr="0023308A">
        <w:t>территории Суксунского ГО</w:t>
      </w:r>
      <w:r w:rsidR="00A776A4" w:rsidRPr="0023308A">
        <w:t>,</w:t>
      </w:r>
      <w:r w:rsidR="00D41130" w:rsidRPr="0023308A">
        <w:t xml:space="preserve"> приведена в таблице </w:t>
      </w:r>
      <w:r w:rsidRPr="0023308A">
        <w:t>ниже</w:t>
      </w:r>
      <w:r w:rsidR="00D41130" w:rsidRPr="0023308A">
        <w:t>.</w:t>
      </w:r>
    </w:p>
    <w:p w:rsidR="00D41130" w:rsidRPr="0023308A" w:rsidRDefault="00D41130" w:rsidP="00775731">
      <w:pPr>
        <w:ind w:firstLine="567"/>
      </w:pPr>
    </w:p>
    <w:p w:rsidR="009962EB" w:rsidRPr="0023308A" w:rsidRDefault="009962EB"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14</w:t>
      </w:r>
      <w:r w:rsidR="008A3CE6" w:rsidRPr="0023308A">
        <w:rPr>
          <w:noProof/>
        </w:rPr>
        <w:fldChar w:fldCharType="end"/>
      </w:r>
      <w:r w:rsidRPr="0023308A">
        <w:t xml:space="preserve"> – </w:t>
      </w:r>
      <w:r w:rsidR="002C269D" w:rsidRPr="0023308A">
        <w:t>Общая х</w:t>
      </w:r>
      <w:r w:rsidRPr="0023308A">
        <w:t xml:space="preserve">арактеристика </w:t>
      </w:r>
      <w:r w:rsidR="00DC744B" w:rsidRPr="0023308A">
        <w:t>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5036"/>
        <w:gridCol w:w="2516"/>
        <w:gridCol w:w="1924"/>
      </w:tblGrid>
      <w:tr w:rsidR="005B273F" w:rsidRPr="0023308A" w:rsidTr="00CB26AB">
        <w:trPr>
          <w:tblHeader/>
        </w:trPr>
        <w:tc>
          <w:tcPr>
            <w:tcW w:w="326" w:type="pct"/>
            <w:tcBorders>
              <w:right w:val="single" w:sz="4" w:space="0" w:color="auto"/>
            </w:tcBorders>
            <w:shd w:val="clear" w:color="auto" w:fill="auto"/>
            <w:vAlign w:val="center"/>
          </w:tcPr>
          <w:p w:rsidR="006E5B47" w:rsidRPr="0023308A" w:rsidRDefault="00FC31BF" w:rsidP="00775731">
            <w:pPr>
              <w:jc w:val="center"/>
              <w:rPr>
                <w:sz w:val="22"/>
              </w:rPr>
            </w:pPr>
            <w:r w:rsidRPr="0023308A">
              <w:rPr>
                <w:sz w:val="22"/>
              </w:rPr>
              <w:t>№ п/п</w:t>
            </w:r>
          </w:p>
        </w:tc>
        <w:tc>
          <w:tcPr>
            <w:tcW w:w="2484" w:type="pct"/>
            <w:tcBorders>
              <w:left w:val="single" w:sz="4" w:space="0" w:color="auto"/>
            </w:tcBorders>
            <w:shd w:val="clear" w:color="auto" w:fill="auto"/>
            <w:vAlign w:val="center"/>
          </w:tcPr>
          <w:p w:rsidR="006E5B47" w:rsidRPr="0023308A" w:rsidRDefault="006E5B47" w:rsidP="00CD4A93">
            <w:pPr>
              <w:jc w:val="center"/>
              <w:rPr>
                <w:sz w:val="22"/>
              </w:rPr>
            </w:pPr>
            <w:r w:rsidRPr="0023308A">
              <w:rPr>
                <w:sz w:val="22"/>
              </w:rPr>
              <w:t>Наименование СЦТ</w:t>
            </w:r>
          </w:p>
        </w:tc>
        <w:tc>
          <w:tcPr>
            <w:tcW w:w="1241" w:type="pct"/>
            <w:shd w:val="clear" w:color="auto" w:fill="auto"/>
            <w:vAlign w:val="center"/>
          </w:tcPr>
          <w:p w:rsidR="006E5B47" w:rsidRPr="0023308A" w:rsidRDefault="006E5B47" w:rsidP="00775731">
            <w:pPr>
              <w:jc w:val="center"/>
              <w:rPr>
                <w:sz w:val="22"/>
              </w:rPr>
            </w:pPr>
            <w:r w:rsidRPr="0023308A">
              <w:rPr>
                <w:sz w:val="22"/>
              </w:rPr>
              <w:t>Протяженность тепл</w:t>
            </w:r>
            <w:r w:rsidRPr="0023308A">
              <w:rPr>
                <w:sz w:val="22"/>
              </w:rPr>
              <w:t>о</w:t>
            </w:r>
            <w:r w:rsidRPr="0023308A">
              <w:rPr>
                <w:sz w:val="22"/>
              </w:rPr>
              <w:t>вой сети</w:t>
            </w:r>
            <w:r w:rsidR="00C651B3" w:rsidRPr="0023308A">
              <w:rPr>
                <w:sz w:val="22"/>
              </w:rPr>
              <w:t xml:space="preserve"> в двухтрубном исчислении</w:t>
            </w:r>
            <w:r w:rsidRPr="0023308A">
              <w:rPr>
                <w:sz w:val="22"/>
              </w:rPr>
              <w:t xml:space="preserve">, </w:t>
            </w:r>
            <w:r w:rsidR="00FB063C" w:rsidRPr="0023308A">
              <w:rPr>
                <w:sz w:val="22"/>
              </w:rPr>
              <w:t>к</w:t>
            </w:r>
            <w:r w:rsidRPr="0023308A">
              <w:rPr>
                <w:sz w:val="22"/>
              </w:rPr>
              <w:t>м</w:t>
            </w:r>
          </w:p>
        </w:tc>
        <w:tc>
          <w:tcPr>
            <w:tcW w:w="948" w:type="pct"/>
            <w:shd w:val="clear" w:color="auto" w:fill="auto"/>
            <w:vAlign w:val="center"/>
          </w:tcPr>
          <w:p w:rsidR="006E5B47" w:rsidRPr="0023308A" w:rsidRDefault="003D5BF7" w:rsidP="00775731">
            <w:pPr>
              <w:jc w:val="center"/>
              <w:rPr>
                <w:sz w:val="22"/>
              </w:rPr>
            </w:pPr>
            <w:r w:rsidRPr="0023308A">
              <w:rPr>
                <w:sz w:val="22"/>
              </w:rPr>
              <w:t>Материальная характеристика, кв. м</w:t>
            </w:r>
          </w:p>
        </w:tc>
      </w:tr>
      <w:tr w:rsidR="005B273F" w:rsidRPr="0023308A" w:rsidTr="00FC31BF">
        <w:tc>
          <w:tcPr>
            <w:tcW w:w="326"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674" w:type="pct"/>
            <w:gridSpan w:val="3"/>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Источники централизованного теплоснабжения</w:t>
            </w:r>
          </w:p>
        </w:tc>
      </w:tr>
      <w:tr w:rsidR="005B273F" w:rsidRPr="0023308A" w:rsidTr="00CB26AB">
        <w:trPr>
          <w:trHeight w:val="112"/>
        </w:trPr>
        <w:tc>
          <w:tcPr>
            <w:tcW w:w="326"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2484"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Нефтяников, д. 5)</w:t>
            </w:r>
          </w:p>
        </w:tc>
        <w:tc>
          <w:tcPr>
            <w:tcW w:w="1241" w:type="pct"/>
            <w:shd w:val="clear" w:color="auto" w:fill="auto"/>
            <w:vAlign w:val="center"/>
          </w:tcPr>
          <w:p w:rsidR="00FC31BF" w:rsidRPr="0023308A" w:rsidRDefault="00FC31BF" w:rsidP="00547BAF">
            <w:pPr>
              <w:jc w:val="center"/>
              <w:rPr>
                <w:sz w:val="22"/>
              </w:rPr>
            </w:pPr>
            <w:r w:rsidRPr="0023308A">
              <w:rPr>
                <w:sz w:val="22"/>
              </w:rPr>
              <w:t>1,559</w:t>
            </w:r>
          </w:p>
        </w:tc>
        <w:tc>
          <w:tcPr>
            <w:tcW w:w="948" w:type="pct"/>
            <w:shd w:val="clear" w:color="auto" w:fill="auto"/>
            <w:vAlign w:val="center"/>
          </w:tcPr>
          <w:p w:rsidR="00FC31BF" w:rsidRPr="0023308A" w:rsidRDefault="00FC31BF" w:rsidP="00547BAF">
            <w:pPr>
              <w:jc w:val="center"/>
              <w:rPr>
                <w:sz w:val="22"/>
              </w:rPr>
            </w:pPr>
            <w:r w:rsidRPr="0023308A">
              <w:rPr>
                <w:sz w:val="22"/>
              </w:rPr>
              <w:t>467,70</w:t>
            </w:r>
          </w:p>
        </w:tc>
      </w:tr>
      <w:tr w:rsidR="005B273F" w:rsidRPr="0023308A" w:rsidTr="00CB26AB">
        <w:tc>
          <w:tcPr>
            <w:tcW w:w="326"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2484"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1241" w:type="pct"/>
            <w:shd w:val="clear" w:color="auto" w:fill="auto"/>
            <w:vAlign w:val="center"/>
          </w:tcPr>
          <w:p w:rsidR="00FC31BF" w:rsidRPr="0023308A" w:rsidRDefault="00FC31BF" w:rsidP="00547BAF">
            <w:pPr>
              <w:jc w:val="center"/>
              <w:rPr>
                <w:sz w:val="22"/>
              </w:rPr>
            </w:pPr>
            <w:r w:rsidRPr="0023308A">
              <w:rPr>
                <w:sz w:val="22"/>
              </w:rPr>
              <w:t>1,197</w:t>
            </w:r>
          </w:p>
        </w:tc>
        <w:tc>
          <w:tcPr>
            <w:tcW w:w="948" w:type="pct"/>
            <w:shd w:val="clear" w:color="auto" w:fill="auto"/>
            <w:vAlign w:val="center"/>
          </w:tcPr>
          <w:p w:rsidR="00FC31BF" w:rsidRPr="0023308A" w:rsidRDefault="00FC31BF" w:rsidP="00547BAF">
            <w:pPr>
              <w:jc w:val="center"/>
              <w:rPr>
                <w:sz w:val="22"/>
              </w:rPr>
            </w:pPr>
            <w:r w:rsidRPr="0023308A">
              <w:rPr>
                <w:sz w:val="22"/>
              </w:rPr>
              <w:t>299,25</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1.3</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Зеленая, д. 40г)</w:t>
            </w:r>
          </w:p>
        </w:tc>
        <w:tc>
          <w:tcPr>
            <w:tcW w:w="1241" w:type="pct"/>
            <w:shd w:val="clear" w:color="auto" w:fill="auto"/>
            <w:vAlign w:val="center"/>
          </w:tcPr>
          <w:p w:rsidR="00FC31BF" w:rsidRPr="0023308A" w:rsidRDefault="00FC31BF" w:rsidP="00547BAF">
            <w:pPr>
              <w:jc w:val="center"/>
              <w:rPr>
                <w:sz w:val="22"/>
              </w:rPr>
            </w:pPr>
            <w:r w:rsidRPr="0023308A">
              <w:rPr>
                <w:sz w:val="22"/>
              </w:rPr>
              <w:t>0,12</w:t>
            </w:r>
          </w:p>
        </w:tc>
        <w:tc>
          <w:tcPr>
            <w:tcW w:w="948" w:type="pct"/>
            <w:shd w:val="clear" w:color="auto" w:fill="auto"/>
            <w:vAlign w:val="center"/>
          </w:tcPr>
          <w:p w:rsidR="00FC31BF" w:rsidRPr="0023308A" w:rsidRDefault="00FC31BF" w:rsidP="00547BAF">
            <w:pPr>
              <w:jc w:val="center"/>
              <w:rPr>
                <w:sz w:val="22"/>
              </w:rPr>
            </w:pPr>
            <w:r w:rsidRPr="0023308A">
              <w:rPr>
                <w:sz w:val="22"/>
              </w:rPr>
              <w:t>9,60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1.4</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границах Суксунского городского поселения, ур</w:t>
            </w:r>
            <w:r w:rsidRPr="0023308A">
              <w:rPr>
                <w:sz w:val="22"/>
              </w:rPr>
              <w:t>о</w:t>
            </w:r>
            <w:r w:rsidRPr="0023308A">
              <w:rPr>
                <w:sz w:val="22"/>
              </w:rPr>
              <w:t>чище «Очистные»)</w:t>
            </w:r>
          </w:p>
        </w:tc>
        <w:tc>
          <w:tcPr>
            <w:tcW w:w="1241" w:type="pct"/>
            <w:shd w:val="clear" w:color="auto" w:fill="auto"/>
            <w:vAlign w:val="center"/>
          </w:tcPr>
          <w:p w:rsidR="00FC31BF" w:rsidRPr="0023308A" w:rsidRDefault="00FC31BF" w:rsidP="00547BAF">
            <w:pPr>
              <w:jc w:val="center"/>
              <w:rPr>
                <w:sz w:val="22"/>
              </w:rPr>
            </w:pPr>
            <w:r w:rsidRPr="0023308A">
              <w:rPr>
                <w:sz w:val="22"/>
              </w:rPr>
              <w:t>-</w:t>
            </w:r>
          </w:p>
        </w:tc>
        <w:tc>
          <w:tcPr>
            <w:tcW w:w="948" w:type="pct"/>
            <w:shd w:val="clear" w:color="auto" w:fill="auto"/>
            <w:vAlign w:val="center"/>
          </w:tcPr>
          <w:p w:rsidR="00FC31BF" w:rsidRPr="0023308A" w:rsidRDefault="00FC31BF" w:rsidP="00547BAF">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1.5</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1241" w:type="pct"/>
            <w:shd w:val="clear" w:color="auto" w:fill="auto"/>
            <w:vAlign w:val="center"/>
          </w:tcPr>
          <w:p w:rsidR="00FC31BF" w:rsidRPr="0023308A" w:rsidRDefault="00FC31BF" w:rsidP="00547BAF">
            <w:pPr>
              <w:jc w:val="center"/>
              <w:rPr>
                <w:sz w:val="22"/>
              </w:rPr>
            </w:pPr>
            <w:r w:rsidRPr="0023308A">
              <w:rPr>
                <w:sz w:val="22"/>
              </w:rPr>
              <w:t>0,112</w:t>
            </w:r>
          </w:p>
        </w:tc>
        <w:tc>
          <w:tcPr>
            <w:tcW w:w="948" w:type="pct"/>
            <w:shd w:val="clear" w:color="auto" w:fill="auto"/>
            <w:vAlign w:val="center"/>
          </w:tcPr>
          <w:p w:rsidR="00FC31BF" w:rsidRPr="0023308A" w:rsidRDefault="00FC31BF" w:rsidP="00547BAF">
            <w:pPr>
              <w:jc w:val="center"/>
              <w:rPr>
                <w:sz w:val="22"/>
              </w:rPr>
            </w:pPr>
            <w:r w:rsidRPr="0023308A">
              <w:rPr>
                <w:sz w:val="22"/>
              </w:rPr>
              <w:t>17,92</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1.6</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 1)</w:t>
            </w:r>
          </w:p>
        </w:tc>
        <w:tc>
          <w:tcPr>
            <w:tcW w:w="1241" w:type="pct"/>
            <w:shd w:val="clear" w:color="auto" w:fill="auto"/>
            <w:vAlign w:val="center"/>
          </w:tcPr>
          <w:p w:rsidR="00FC31BF" w:rsidRPr="0023308A" w:rsidRDefault="00FC31BF" w:rsidP="00547BAF">
            <w:pPr>
              <w:jc w:val="center"/>
              <w:rPr>
                <w:sz w:val="22"/>
              </w:rPr>
            </w:pPr>
            <w:r w:rsidRPr="0023308A">
              <w:rPr>
                <w:sz w:val="22"/>
              </w:rPr>
              <w:t>1,1665</w:t>
            </w:r>
          </w:p>
        </w:tc>
        <w:tc>
          <w:tcPr>
            <w:tcW w:w="948" w:type="pct"/>
            <w:shd w:val="clear" w:color="auto" w:fill="auto"/>
            <w:vAlign w:val="center"/>
          </w:tcPr>
          <w:p w:rsidR="00FC31BF" w:rsidRPr="0023308A" w:rsidRDefault="00FC31BF" w:rsidP="00547BAF">
            <w:pPr>
              <w:jc w:val="center"/>
              <w:rPr>
                <w:sz w:val="22"/>
              </w:rPr>
            </w:pPr>
            <w:r w:rsidRPr="0023308A">
              <w:rPr>
                <w:sz w:val="22"/>
              </w:rPr>
              <w:t>349,95</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1.7</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Пугачева, зд. 9)</w:t>
            </w:r>
          </w:p>
        </w:tc>
        <w:tc>
          <w:tcPr>
            <w:tcW w:w="1241" w:type="pct"/>
            <w:shd w:val="clear" w:color="auto" w:fill="auto"/>
            <w:vAlign w:val="center"/>
          </w:tcPr>
          <w:p w:rsidR="00FC31BF" w:rsidRPr="0023308A" w:rsidRDefault="00FC31BF" w:rsidP="00547BAF">
            <w:pPr>
              <w:jc w:val="center"/>
              <w:rPr>
                <w:sz w:val="22"/>
              </w:rPr>
            </w:pPr>
            <w:r w:rsidRPr="0023308A">
              <w:rPr>
                <w:sz w:val="22"/>
              </w:rPr>
              <w:t>1,816</w:t>
            </w:r>
          </w:p>
        </w:tc>
        <w:tc>
          <w:tcPr>
            <w:tcW w:w="948" w:type="pct"/>
            <w:shd w:val="clear" w:color="auto" w:fill="auto"/>
            <w:vAlign w:val="center"/>
          </w:tcPr>
          <w:p w:rsidR="00FC31BF" w:rsidRPr="0023308A" w:rsidRDefault="00FC31BF" w:rsidP="00547BAF">
            <w:pPr>
              <w:jc w:val="center"/>
              <w:rPr>
                <w:sz w:val="22"/>
              </w:rPr>
            </w:pPr>
            <w:r w:rsidRPr="0023308A">
              <w:rPr>
                <w:sz w:val="22"/>
              </w:rPr>
              <w:t>544,80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1.8</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Карла Маркса)</w:t>
            </w:r>
          </w:p>
        </w:tc>
        <w:tc>
          <w:tcPr>
            <w:tcW w:w="1241" w:type="pct"/>
            <w:shd w:val="clear" w:color="auto" w:fill="auto"/>
            <w:vAlign w:val="center"/>
          </w:tcPr>
          <w:p w:rsidR="00FC31BF" w:rsidRPr="0023308A" w:rsidRDefault="00FC31BF" w:rsidP="00547BAF">
            <w:pPr>
              <w:jc w:val="center"/>
              <w:rPr>
                <w:sz w:val="22"/>
              </w:rPr>
            </w:pPr>
            <w:r w:rsidRPr="0023308A">
              <w:rPr>
                <w:sz w:val="22"/>
              </w:rPr>
              <w:t>0,4672</w:t>
            </w:r>
          </w:p>
        </w:tc>
        <w:tc>
          <w:tcPr>
            <w:tcW w:w="948" w:type="pct"/>
            <w:shd w:val="clear" w:color="auto" w:fill="auto"/>
            <w:vAlign w:val="center"/>
          </w:tcPr>
          <w:p w:rsidR="00FC31BF" w:rsidRPr="0023308A" w:rsidRDefault="00FC31BF" w:rsidP="00547BAF">
            <w:pPr>
              <w:jc w:val="center"/>
              <w:rPr>
                <w:sz w:val="22"/>
              </w:rPr>
            </w:pPr>
            <w:r w:rsidRPr="0023308A">
              <w:rPr>
                <w:sz w:val="22"/>
              </w:rPr>
              <w:t>140,16</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1.9</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Халтурина, 6)</w:t>
            </w:r>
          </w:p>
        </w:tc>
        <w:tc>
          <w:tcPr>
            <w:tcW w:w="1241" w:type="pct"/>
            <w:shd w:val="clear" w:color="auto" w:fill="auto"/>
            <w:vAlign w:val="center"/>
          </w:tcPr>
          <w:p w:rsidR="00FC31BF" w:rsidRPr="0023308A" w:rsidRDefault="00FC31BF" w:rsidP="00547BAF">
            <w:pPr>
              <w:jc w:val="center"/>
              <w:rPr>
                <w:sz w:val="22"/>
              </w:rPr>
            </w:pPr>
            <w:r w:rsidRPr="0023308A">
              <w:rPr>
                <w:sz w:val="22"/>
              </w:rPr>
              <w:t>-</w:t>
            </w:r>
          </w:p>
        </w:tc>
        <w:tc>
          <w:tcPr>
            <w:tcW w:w="948" w:type="pct"/>
            <w:shd w:val="clear" w:color="auto" w:fill="auto"/>
            <w:vAlign w:val="center"/>
          </w:tcPr>
          <w:p w:rsidR="00FC31BF" w:rsidRPr="0023308A" w:rsidRDefault="00FC31BF" w:rsidP="00547BAF">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1.10</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1241" w:type="pct"/>
            <w:shd w:val="clear" w:color="auto" w:fill="auto"/>
            <w:vAlign w:val="center"/>
          </w:tcPr>
          <w:p w:rsidR="00FC31BF" w:rsidRPr="0023308A" w:rsidRDefault="00FC31BF" w:rsidP="00547BAF">
            <w:pPr>
              <w:jc w:val="center"/>
              <w:rPr>
                <w:sz w:val="22"/>
              </w:rPr>
            </w:pPr>
            <w:r w:rsidRPr="0023308A">
              <w:rPr>
                <w:sz w:val="22"/>
              </w:rPr>
              <w:t>0,208</w:t>
            </w:r>
          </w:p>
        </w:tc>
        <w:tc>
          <w:tcPr>
            <w:tcW w:w="948" w:type="pct"/>
            <w:shd w:val="clear" w:color="auto" w:fill="auto"/>
            <w:vAlign w:val="center"/>
          </w:tcPr>
          <w:p w:rsidR="00FC31BF" w:rsidRPr="0023308A" w:rsidRDefault="00FC31BF" w:rsidP="00547BAF">
            <w:pPr>
              <w:jc w:val="center"/>
              <w:rPr>
                <w:sz w:val="22"/>
              </w:rPr>
            </w:pPr>
            <w:r w:rsidRPr="0023308A">
              <w:rPr>
                <w:sz w:val="22"/>
              </w:rPr>
              <w:t>41,60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1.11</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Кирова, зд. 48А)</w:t>
            </w:r>
          </w:p>
        </w:tc>
        <w:tc>
          <w:tcPr>
            <w:tcW w:w="1241" w:type="pct"/>
            <w:shd w:val="clear" w:color="auto" w:fill="auto"/>
            <w:vAlign w:val="center"/>
          </w:tcPr>
          <w:p w:rsidR="00FC31BF" w:rsidRPr="0023308A" w:rsidRDefault="00FC31BF" w:rsidP="00547BAF">
            <w:pPr>
              <w:jc w:val="center"/>
              <w:rPr>
                <w:sz w:val="22"/>
              </w:rPr>
            </w:pPr>
            <w:r w:rsidRPr="0023308A">
              <w:rPr>
                <w:sz w:val="22"/>
              </w:rPr>
              <w:t>2,49</w:t>
            </w:r>
          </w:p>
        </w:tc>
        <w:tc>
          <w:tcPr>
            <w:tcW w:w="948" w:type="pct"/>
            <w:shd w:val="clear" w:color="auto" w:fill="auto"/>
            <w:vAlign w:val="center"/>
          </w:tcPr>
          <w:p w:rsidR="00FC31BF" w:rsidRPr="0023308A" w:rsidRDefault="00FC31BF" w:rsidP="00547BAF">
            <w:pPr>
              <w:jc w:val="center"/>
              <w:rPr>
                <w:sz w:val="22"/>
              </w:rPr>
            </w:pPr>
            <w:r w:rsidRPr="0023308A">
              <w:rPr>
                <w:sz w:val="22"/>
              </w:rPr>
              <w:t>747,00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1.12</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Чапаева, д. 14Б)</w:t>
            </w:r>
          </w:p>
        </w:tc>
        <w:tc>
          <w:tcPr>
            <w:tcW w:w="1241" w:type="pct"/>
            <w:shd w:val="clear" w:color="auto" w:fill="auto"/>
            <w:vAlign w:val="center"/>
          </w:tcPr>
          <w:p w:rsidR="00FC31BF" w:rsidRPr="0023308A" w:rsidRDefault="00FC31BF" w:rsidP="00547BAF">
            <w:pPr>
              <w:jc w:val="center"/>
              <w:rPr>
                <w:sz w:val="22"/>
              </w:rPr>
            </w:pPr>
            <w:r w:rsidRPr="0023308A">
              <w:rPr>
                <w:sz w:val="22"/>
              </w:rPr>
              <w:t>0,12</w:t>
            </w:r>
          </w:p>
        </w:tc>
        <w:tc>
          <w:tcPr>
            <w:tcW w:w="948" w:type="pct"/>
            <w:shd w:val="clear" w:color="auto" w:fill="auto"/>
            <w:vAlign w:val="center"/>
          </w:tcPr>
          <w:p w:rsidR="00FC31BF" w:rsidRPr="0023308A" w:rsidRDefault="00FC31BF" w:rsidP="00547BAF">
            <w:pPr>
              <w:jc w:val="center"/>
              <w:rPr>
                <w:sz w:val="22"/>
              </w:rPr>
            </w:pPr>
            <w:r w:rsidRPr="0023308A">
              <w:rPr>
                <w:sz w:val="22"/>
              </w:rPr>
              <w:t>24,00</w:t>
            </w:r>
          </w:p>
        </w:tc>
      </w:tr>
      <w:tr w:rsidR="005B273F" w:rsidRPr="0023308A" w:rsidTr="00CB26AB">
        <w:tc>
          <w:tcPr>
            <w:tcW w:w="326" w:type="pct"/>
            <w:shd w:val="clear" w:color="auto" w:fill="auto"/>
            <w:vAlign w:val="center"/>
          </w:tcPr>
          <w:p w:rsidR="00FC31BF" w:rsidRPr="0023308A" w:rsidRDefault="00FC31BF" w:rsidP="00FC31BF">
            <w:pPr>
              <w:jc w:val="center"/>
              <w:rPr>
                <w:sz w:val="22"/>
              </w:rPr>
            </w:pPr>
            <w:r w:rsidRPr="0023308A">
              <w:rPr>
                <w:sz w:val="22"/>
              </w:rPr>
              <w:t>1.13</w:t>
            </w:r>
          </w:p>
        </w:tc>
        <w:tc>
          <w:tcPr>
            <w:tcW w:w="2484" w:type="pct"/>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Вишнёвая)</w:t>
            </w:r>
          </w:p>
        </w:tc>
        <w:tc>
          <w:tcPr>
            <w:tcW w:w="1241" w:type="pct"/>
            <w:shd w:val="clear" w:color="auto" w:fill="auto"/>
            <w:vAlign w:val="center"/>
          </w:tcPr>
          <w:p w:rsidR="00FC31BF" w:rsidRPr="0023308A" w:rsidRDefault="00FC31BF" w:rsidP="00547BAF">
            <w:pPr>
              <w:jc w:val="center"/>
              <w:rPr>
                <w:sz w:val="22"/>
              </w:rPr>
            </w:pPr>
            <w:r w:rsidRPr="0023308A">
              <w:rPr>
                <w:sz w:val="22"/>
              </w:rPr>
              <w:t>1,08</w:t>
            </w:r>
          </w:p>
        </w:tc>
        <w:tc>
          <w:tcPr>
            <w:tcW w:w="948" w:type="pct"/>
            <w:shd w:val="clear" w:color="auto" w:fill="auto"/>
            <w:vAlign w:val="center"/>
          </w:tcPr>
          <w:p w:rsidR="00FC31BF" w:rsidRPr="0023308A" w:rsidRDefault="00FC31BF" w:rsidP="00547BAF">
            <w:pPr>
              <w:jc w:val="center"/>
              <w:rPr>
                <w:sz w:val="22"/>
              </w:rPr>
            </w:pPr>
            <w:r w:rsidRPr="0023308A">
              <w:rPr>
                <w:sz w:val="22"/>
              </w:rPr>
              <w:t>216,00</w:t>
            </w:r>
          </w:p>
        </w:tc>
      </w:tr>
      <w:tr w:rsidR="005B273F" w:rsidRPr="0023308A" w:rsidTr="00CB26AB">
        <w:tc>
          <w:tcPr>
            <w:tcW w:w="326"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2484"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Киселево, ул. Новая, д. 6)</w:t>
            </w:r>
          </w:p>
        </w:tc>
        <w:tc>
          <w:tcPr>
            <w:tcW w:w="1241" w:type="pct"/>
            <w:shd w:val="clear" w:color="auto" w:fill="auto"/>
            <w:vAlign w:val="center"/>
          </w:tcPr>
          <w:p w:rsidR="00FC31BF" w:rsidRPr="0023308A" w:rsidRDefault="00FC31BF" w:rsidP="00547BAF">
            <w:pPr>
              <w:jc w:val="center"/>
              <w:rPr>
                <w:sz w:val="22"/>
              </w:rPr>
            </w:pPr>
            <w:r w:rsidRPr="0023308A">
              <w:rPr>
                <w:sz w:val="22"/>
              </w:rPr>
              <w:t>0,112</w:t>
            </w:r>
          </w:p>
        </w:tc>
        <w:tc>
          <w:tcPr>
            <w:tcW w:w="948" w:type="pct"/>
            <w:shd w:val="clear" w:color="auto" w:fill="auto"/>
            <w:vAlign w:val="center"/>
          </w:tcPr>
          <w:p w:rsidR="00FC31BF" w:rsidRPr="0023308A" w:rsidRDefault="00FC31BF" w:rsidP="00547BAF">
            <w:pPr>
              <w:jc w:val="center"/>
              <w:rPr>
                <w:sz w:val="22"/>
              </w:rPr>
            </w:pPr>
            <w:r w:rsidRPr="0023308A">
              <w:rPr>
                <w:sz w:val="22"/>
              </w:rPr>
              <w:t>11,20</w:t>
            </w:r>
          </w:p>
        </w:tc>
      </w:tr>
      <w:tr w:rsidR="005B273F" w:rsidRPr="0023308A" w:rsidTr="00FC31BF">
        <w:tc>
          <w:tcPr>
            <w:tcW w:w="326"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674" w:type="pct"/>
            <w:gridSpan w:val="3"/>
            <w:tcBorders>
              <w:left w:val="single" w:sz="4" w:space="0" w:color="auto"/>
            </w:tcBorders>
            <w:shd w:val="clear" w:color="auto" w:fill="auto"/>
            <w:vAlign w:val="center"/>
          </w:tcPr>
          <w:p w:rsidR="00FC31BF" w:rsidRPr="0023308A" w:rsidRDefault="00FC31BF" w:rsidP="00FC31BF">
            <w:pPr>
              <w:jc w:val="left"/>
              <w:rPr>
                <w:b/>
                <w:bCs/>
                <w:sz w:val="22"/>
              </w:rPr>
            </w:pPr>
            <w:r w:rsidRPr="0023308A">
              <w:rPr>
                <w:b/>
                <w:bCs/>
                <w:sz w:val="22"/>
              </w:rPr>
              <w:t>Автономные источники тепла</w:t>
            </w:r>
          </w:p>
        </w:tc>
      </w:tr>
      <w:tr w:rsidR="005B273F" w:rsidRPr="0023308A" w:rsidTr="00CB26AB">
        <w:tc>
          <w:tcPr>
            <w:tcW w:w="326"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2484"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с. Ключи, ул. Золина, д. 59)</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двлд. 2а)</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рп. Суксун , ул. Кирова, д. 44)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2.4</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2.6</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2.7</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2.9</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Моргуново, ул. Трактовая, д. 41)</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 xml:space="preserve">Котельная школы (Пермский край, Суксунский р-н, </w:t>
            </w:r>
            <w:r w:rsidR="00C83B07" w:rsidRPr="0023308A">
              <w:rPr>
                <w:rFonts w:eastAsia="Times New Roman"/>
                <w:sz w:val="22"/>
                <w:lang w:eastAsia="ru-RU"/>
              </w:rPr>
              <w:t>д. Пепелыши</w:t>
            </w:r>
            <w:r w:rsidRPr="0023308A">
              <w:rPr>
                <w:rFonts w:eastAsia="Times New Roman"/>
                <w:sz w:val="22"/>
                <w:lang w:eastAsia="ru-RU"/>
              </w:rPr>
              <w:t>, ул. Колхозная, д.14-1)</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Нижняя Истекаевка, ул. Трактовая, д. 10)</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2.23</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w:t>
            </w:r>
            <w:r w:rsidRPr="0023308A">
              <w:rPr>
                <w:rFonts w:eastAsia="Times New Roman"/>
                <w:sz w:val="22"/>
                <w:lang w:eastAsia="ru-RU"/>
              </w:rPr>
              <w:t>н</w:t>
            </w:r>
            <w:r w:rsidRPr="0023308A">
              <w:rPr>
                <w:rFonts w:eastAsia="Times New Roman"/>
                <w:sz w:val="22"/>
                <w:lang w:eastAsia="ru-RU"/>
              </w:rPr>
              <w:t>ский р-н, с. Брехово, ул. Школьная, д. 3)</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5B273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241" w:type="pct"/>
            <w:shd w:val="clear" w:color="auto" w:fill="auto"/>
            <w:vAlign w:val="center"/>
          </w:tcPr>
          <w:p w:rsidR="00FC31BF" w:rsidRPr="0023308A" w:rsidRDefault="00FC31BF" w:rsidP="00AC382E">
            <w:pPr>
              <w:jc w:val="center"/>
              <w:rPr>
                <w:sz w:val="22"/>
              </w:rPr>
            </w:pPr>
            <w:r w:rsidRPr="0023308A">
              <w:rPr>
                <w:sz w:val="22"/>
              </w:rPr>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r w:rsidR="00FC31BF" w:rsidRPr="0023308A" w:rsidTr="00CB26AB">
        <w:tc>
          <w:tcPr>
            <w:tcW w:w="326" w:type="pct"/>
            <w:shd w:val="clear" w:color="auto" w:fill="auto"/>
            <w:vAlign w:val="center"/>
          </w:tcPr>
          <w:p w:rsidR="00FC31BF" w:rsidRPr="0023308A" w:rsidRDefault="00FC31BF" w:rsidP="00FC31BF">
            <w:pPr>
              <w:pStyle w:val="aa"/>
              <w:jc w:val="center"/>
              <w:rPr>
                <w:sz w:val="22"/>
                <w:szCs w:val="22"/>
              </w:rPr>
            </w:pPr>
            <w:r w:rsidRPr="0023308A">
              <w:rPr>
                <w:sz w:val="22"/>
                <w:szCs w:val="22"/>
              </w:rPr>
              <w:t>2.31</w:t>
            </w:r>
          </w:p>
        </w:tc>
        <w:tc>
          <w:tcPr>
            <w:tcW w:w="2484"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 xml:space="preserve">Котельная ГБУЗ ПК "Суксунская ЦРБ» (Пермский край, Суксунский р-он, д. Киселево, ул. Советская </w:t>
            </w:r>
            <w:r w:rsidRPr="0023308A">
              <w:rPr>
                <w:rFonts w:eastAsia="Times New Roman"/>
                <w:sz w:val="22"/>
                <w:lang w:eastAsia="ru-RU"/>
              </w:rPr>
              <w:lastRenderedPageBreak/>
              <w:t>д. 6, кв. 2)</w:t>
            </w:r>
          </w:p>
        </w:tc>
        <w:tc>
          <w:tcPr>
            <w:tcW w:w="1241" w:type="pct"/>
            <w:shd w:val="clear" w:color="auto" w:fill="auto"/>
            <w:vAlign w:val="center"/>
          </w:tcPr>
          <w:p w:rsidR="00FC31BF" w:rsidRPr="0023308A" w:rsidRDefault="00FC31BF" w:rsidP="00AC382E">
            <w:pPr>
              <w:jc w:val="center"/>
              <w:rPr>
                <w:sz w:val="22"/>
              </w:rPr>
            </w:pPr>
            <w:r w:rsidRPr="0023308A">
              <w:rPr>
                <w:sz w:val="22"/>
              </w:rPr>
              <w:lastRenderedPageBreak/>
              <w:t>-</w:t>
            </w:r>
          </w:p>
        </w:tc>
        <w:tc>
          <w:tcPr>
            <w:tcW w:w="948" w:type="pct"/>
            <w:shd w:val="clear" w:color="auto" w:fill="auto"/>
            <w:vAlign w:val="center"/>
          </w:tcPr>
          <w:p w:rsidR="00FC31BF" w:rsidRPr="0023308A" w:rsidRDefault="00FC31BF" w:rsidP="00AC382E">
            <w:pPr>
              <w:jc w:val="center"/>
              <w:rPr>
                <w:sz w:val="22"/>
              </w:rPr>
            </w:pPr>
            <w:r w:rsidRPr="0023308A">
              <w:rPr>
                <w:sz w:val="22"/>
              </w:rPr>
              <w:t>-</w:t>
            </w:r>
          </w:p>
        </w:tc>
      </w:tr>
    </w:tbl>
    <w:p w:rsidR="002D48F2" w:rsidRPr="0023308A" w:rsidRDefault="002D48F2" w:rsidP="00F11337">
      <w:pPr>
        <w:pStyle w:val="Affa"/>
      </w:pPr>
    </w:p>
    <w:p w:rsidR="00F11337" w:rsidRPr="0023308A" w:rsidRDefault="00F11337" w:rsidP="00CB26AB">
      <w:pPr>
        <w:pStyle w:val="Affa"/>
      </w:pPr>
      <w:r w:rsidRPr="0023308A">
        <w:t xml:space="preserve">Тепловые сети выполнены </w:t>
      </w:r>
      <w:r w:rsidR="009277B4" w:rsidRPr="0023308A">
        <w:t xml:space="preserve">в </w:t>
      </w:r>
      <w:r w:rsidRPr="0023308A">
        <w:t>двухтрубн</w:t>
      </w:r>
      <w:r w:rsidR="00CD4A93" w:rsidRPr="0023308A">
        <w:t>ом исполнении</w:t>
      </w:r>
      <w:r w:rsidR="00EC6593" w:rsidRPr="0023308A">
        <w:t xml:space="preserve">. </w:t>
      </w:r>
      <w:r w:rsidR="009277B4" w:rsidRPr="0023308A">
        <w:t>От котельной</w:t>
      </w:r>
      <w:r w:rsidR="00EC6593" w:rsidRPr="0023308A">
        <w:t xml:space="preserve"> №3</w:t>
      </w:r>
      <w:r w:rsidR="009277B4" w:rsidRPr="0023308A">
        <w:t>, в отопительный период функционирующей в качестве ЦТП, тепловые сети проложены</w:t>
      </w:r>
      <w:r w:rsidR="00CD4A93" w:rsidRPr="0023308A">
        <w:t xml:space="preserve"> в</w:t>
      </w:r>
      <w:r w:rsidRPr="0023308A">
        <w:t xml:space="preserve"> сочетани</w:t>
      </w:r>
      <w:r w:rsidR="00CD4A93" w:rsidRPr="0023308A">
        <w:t>и с</w:t>
      </w:r>
      <w:r w:rsidRPr="0023308A">
        <w:t xml:space="preserve"> подающи</w:t>
      </w:r>
      <w:r w:rsidR="00CD4A93" w:rsidRPr="0023308A">
        <w:t>м</w:t>
      </w:r>
      <w:r w:rsidR="006B6CC3" w:rsidRPr="0023308A">
        <w:t xml:space="preserve"> и обратным трубопроводами</w:t>
      </w:r>
      <w:r w:rsidRPr="0023308A">
        <w:t xml:space="preserve"> </w:t>
      </w:r>
      <w:r w:rsidR="006B6CC3" w:rsidRPr="0023308A">
        <w:t xml:space="preserve">системы горячего водоснабжения. </w:t>
      </w:r>
      <w:r w:rsidRPr="0023308A">
        <w:t>Подающие и обратные труб</w:t>
      </w:r>
      <w:r w:rsidRPr="0023308A">
        <w:t>о</w:t>
      </w:r>
      <w:r w:rsidRPr="0023308A">
        <w:t>проводы водяных тепловых сетей вместе с соответствующими трубопроводами котельных и систем теплопотребления образуют замкнутые контуры циркуляции теплоносителя. Эта цирк</w:t>
      </w:r>
      <w:r w:rsidRPr="0023308A">
        <w:t>у</w:t>
      </w:r>
      <w:r w:rsidRPr="0023308A">
        <w:t xml:space="preserve">ляция поддерживается сетевыми насосами, устанавливаемыми в котельных. </w:t>
      </w:r>
    </w:p>
    <w:p w:rsidR="00FB063C" w:rsidRPr="0023308A" w:rsidRDefault="0081681A" w:rsidP="00CB26AB">
      <w:pPr>
        <w:pStyle w:val="Affa"/>
      </w:pPr>
      <w:r w:rsidRPr="0023308A">
        <w:rPr>
          <w:rStyle w:val="2c"/>
          <w:rFonts w:ascii="Times New Roman" w:eastAsia="Calibri" w:hAnsi="Times New Roman" w:cs="Times New Roman"/>
          <w:color w:val="auto"/>
          <w:sz w:val="24"/>
          <w:szCs w:val="28"/>
          <w:shd w:val="clear" w:color="auto" w:fill="auto"/>
          <w:lang w:eastAsia="en-US" w:bidi="ar-SA"/>
        </w:rPr>
        <w:t xml:space="preserve">Тепловые сети на территории городского округа выполнены как подземным способом, в непроходных каналах, так и надземным способом. </w:t>
      </w:r>
      <w:r w:rsidR="00DA2000" w:rsidRPr="0023308A">
        <w:t xml:space="preserve">Большая часть тепловых сетей введена в эксплуатацию </w:t>
      </w:r>
      <w:r w:rsidR="00FB063C" w:rsidRPr="0023308A">
        <w:t xml:space="preserve">в </w:t>
      </w:r>
      <w:r w:rsidR="009C38E7" w:rsidRPr="0023308A">
        <w:t xml:space="preserve">период </w:t>
      </w:r>
      <w:r w:rsidR="00DA2000" w:rsidRPr="0023308A">
        <w:t>1990</w:t>
      </w:r>
      <w:r w:rsidR="00FB063C" w:rsidRPr="0023308A">
        <w:t>-2000 годы</w:t>
      </w:r>
      <w:r w:rsidR="00DA2000" w:rsidRPr="0023308A">
        <w:t xml:space="preserve">. </w:t>
      </w:r>
      <w:r w:rsidR="00DA2000" w:rsidRPr="0023308A">
        <w:rPr>
          <w:rStyle w:val="2c"/>
          <w:rFonts w:ascii="Times New Roman" w:eastAsia="Calibri" w:hAnsi="Times New Roman" w:cs="Times New Roman"/>
          <w:color w:val="auto"/>
          <w:sz w:val="24"/>
          <w:szCs w:val="28"/>
          <w:shd w:val="clear" w:color="auto" w:fill="auto"/>
          <w:lang w:eastAsia="en-US" w:bidi="ar-SA"/>
        </w:rPr>
        <w:t>В качестве тепловой изоляции используются мин</w:t>
      </w:r>
      <w:r w:rsidR="00DA2000" w:rsidRPr="0023308A">
        <w:rPr>
          <w:rStyle w:val="2c"/>
          <w:rFonts w:ascii="Times New Roman" w:eastAsia="Calibri" w:hAnsi="Times New Roman" w:cs="Times New Roman"/>
          <w:color w:val="auto"/>
          <w:sz w:val="24"/>
          <w:szCs w:val="28"/>
          <w:shd w:val="clear" w:color="auto" w:fill="auto"/>
          <w:lang w:eastAsia="en-US" w:bidi="ar-SA"/>
        </w:rPr>
        <w:t>е</w:t>
      </w:r>
      <w:r w:rsidR="00DA2000" w:rsidRPr="0023308A">
        <w:rPr>
          <w:rStyle w:val="2c"/>
          <w:rFonts w:ascii="Times New Roman" w:eastAsia="Calibri" w:hAnsi="Times New Roman" w:cs="Times New Roman"/>
          <w:color w:val="auto"/>
          <w:sz w:val="24"/>
          <w:szCs w:val="28"/>
          <w:shd w:val="clear" w:color="auto" w:fill="auto"/>
          <w:lang w:eastAsia="en-US" w:bidi="ar-SA"/>
        </w:rPr>
        <w:t>ральная вата,</w:t>
      </w:r>
      <w:r w:rsidR="00FB063C" w:rsidRPr="0023308A">
        <w:t xml:space="preserve"> пенополиуретан</w:t>
      </w:r>
      <w:r w:rsidR="00DA2000" w:rsidRPr="0023308A">
        <w:t>. Компенсация температурных удлинений осуществляется П-образными компенсаторами и углами поворотов теплотрассы.</w:t>
      </w:r>
    </w:p>
    <w:p w:rsidR="00FB063C" w:rsidRPr="0023308A" w:rsidRDefault="00FB063C" w:rsidP="00CB26AB">
      <w:pPr>
        <w:pStyle w:val="Affa"/>
      </w:pPr>
      <w:r w:rsidRPr="0023308A">
        <w:t>Общее состояние трубопроводов сетей удовлетворительное. По мере износа участки сети теплоснабжения ремонтируются. Однако для безаварийного эксплуатации сетей, а так же с ц</w:t>
      </w:r>
      <w:r w:rsidRPr="0023308A">
        <w:t>е</w:t>
      </w:r>
      <w:r w:rsidRPr="0023308A">
        <w:t>лью снижения потерь тепловой энергии необходимо произвести реконструкцию сетей тепл</w:t>
      </w:r>
      <w:r w:rsidRPr="0023308A">
        <w:t>о</w:t>
      </w:r>
      <w:r w:rsidRPr="0023308A">
        <w:t>снабжения с заменой трубопроводов и изоляции.</w:t>
      </w:r>
    </w:p>
    <w:p w:rsidR="00FB063C" w:rsidRPr="0023308A" w:rsidRDefault="00FB063C" w:rsidP="00CB26AB">
      <w:pPr>
        <w:spacing w:line="276" w:lineRule="auto"/>
        <w:ind w:firstLine="567"/>
      </w:pPr>
    </w:p>
    <w:p w:rsidR="009A06A9" w:rsidRPr="0023308A" w:rsidRDefault="00F0314C" w:rsidP="00F0314C">
      <w:pPr>
        <w:pStyle w:val="30"/>
      </w:pPr>
      <w:bookmarkStart w:id="33" w:name="_Toc97389162"/>
      <w:r w:rsidRPr="0023308A">
        <w:t>3.2</w:t>
      </w:r>
      <w:r w:rsidR="009A06A9" w:rsidRPr="0023308A">
        <w:t xml:space="preserve"> </w:t>
      </w:r>
      <w:r w:rsidRPr="0023308A">
        <w:t>К</w:t>
      </w:r>
      <w:r w:rsidR="00E800F8" w:rsidRPr="0023308A">
        <w:t>арты (схемы) тепловых сетей в зонах действия источников тепловой энергии в электронной форме и (или) на бумажном носителе</w:t>
      </w:r>
      <w:bookmarkEnd w:id="33"/>
    </w:p>
    <w:p w:rsidR="00F66056" w:rsidRPr="0023308A" w:rsidRDefault="00F66056" w:rsidP="00CB26AB">
      <w:pPr>
        <w:spacing w:line="276" w:lineRule="auto"/>
        <w:ind w:firstLine="567"/>
      </w:pPr>
      <w:r w:rsidRPr="0023308A">
        <w:t>Схема тепловых сетей</w:t>
      </w:r>
      <w:r w:rsidR="00B853AD" w:rsidRPr="0023308A">
        <w:t xml:space="preserve">, расположенных на территории </w:t>
      </w:r>
      <w:r w:rsidR="00E41600" w:rsidRPr="0023308A">
        <w:t>Суксунского ГО</w:t>
      </w:r>
      <w:r w:rsidR="00B853AD" w:rsidRPr="0023308A">
        <w:t>,</w:t>
      </w:r>
      <w:r w:rsidRPr="0023308A">
        <w:t xml:space="preserve"> приведе</w:t>
      </w:r>
      <w:r w:rsidR="00B853AD" w:rsidRPr="0023308A">
        <w:t>ны</w:t>
      </w:r>
      <w:r w:rsidRPr="0023308A">
        <w:t xml:space="preserve"> в пр</w:t>
      </w:r>
      <w:r w:rsidRPr="0023308A">
        <w:t>и</w:t>
      </w:r>
      <w:r w:rsidRPr="0023308A">
        <w:t>ложени</w:t>
      </w:r>
      <w:r w:rsidR="00B853AD" w:rsidRPr="0023308A">
        <w:t>ях</w:t>
      </w:r>
      <w:r w:rsidRPr="0023308A">
        <w:t xml:space="preserve"> к настоящей Схеме.</w:t>
      </w:r>
      <w:r w:rsidR="004C13A4" w:rsidRPr="0023308A">
        <w:t xml:space="preserve"> </w:t>
      </w:r>
    </w:p>
    <w:p w:rsidR="00BA57E9" w:rsidRPr="0023308A" w:rsidRDefault="00BA57E9" w:rsidP="00CB26AB">
      <w:pPr>
        <w:spacing w:line="276" w:lineRule="auto"/>
        <w:ind w:firstLine="567"/>
        <w:rPr>
          <w:b/>
        </w:rPr>
      </w:pPr>
    </w:p>
    <w:p w:rsidR="009A06A9" w:rsidRPr="0023308A" w:rsidRDefault="00F0314C" w:rsidP="00F0314C">
      <w:pPr>
        <w:pStyle w:val="30"/>
      </w:pPr>
      <w:bookmarkStart w:id="34" w:name="_Toc97389163"/>
      <w:r w:rsidRPr="0023308A">
        <w:t>3.3</w:t>
      </w:r>
      <w:r w:rsidR="009A06A9" w:rsidRPr="0023308A">
        <w:t xml:space="preserve"> </w:t>
      </w:r>
      <w:r w:rsidRPr="0023308A">
        <w:t>П</w:t>
      </w:r>
      <w:r w:rsidR="00E800F8" w:rsidRPr="0023308A">
        <w:t>араметры тепловых сетей, включая год начала эксплуатации, тип изоляции, тип компенсирующих устройств, тип прокладки, краткую характеристику грунтов в м</w:t>
      </w:r>
      <w:r w:rsidR="00E800F8" w:rsidRPr="0023308A">
        <w:t>е</w:t>
      </w:r>
      <w:r w:rsidR="00E800F8" w:rsidRPr="0023308A">
        <w:t>стах прокладки с выделением наименее надежных участков, определением их материал</w:t>
      </w:r>
      <w:r w:rsidR="00E800F8" w:rsidRPr="0023308A">
        <w:t>ь</w:t>
      </w:r>
      <w:r w:rsidR="00E800F8" w:rsidRPr="0023308A">
        <w:t>ной характеристики и тепловой нагрузки потребителей, подключенных к таким участкам</w:t>
      </w:r>
      <w:bookmarkEnd w:id="34"/>
    </w:p>
    <w:p w:rsidR="0025726E" w:rsidRPr="0023308A" w:rsidRDefault="0025726E" w:rsidP="00CB26AB">
      <w:pPr>
        <w:pStyle w:val="Affa"/>
      </w:pPr>
      <w:r w:rsidRPr="0023308A">
        <w:t>К основным параметрам тепловых сетей относятся: длина, диаметр трубопровода, ви</w:t>
      </w:r>
      <w:r w:rsidR="00146216" w:rsidRPr="0023308A">
        <w:t>д</w:t>
      </w:r>
      <w:r w:rsidR="00787B99" w:rsidRPr="0023308A">
        <w:t xml:space="preserve"> </w:t>
      </w:r>
      <w:r w:rsidRPr="0023308A">
        <w:t xml:space="preserve">прокладки тепловой сети, материал теплоизоляции, </w:t>
      </w:r>
      <w:r w:rsidR="009C38E7" w:rsidRPr="0023308A">
        <w:t xml:space="preserve">год </w:t>
      </w:r>
      <w:r w:rsidRPr="0023308A">
        <w:t>ввода в эксплуатацию, подключенная нагрузка, материальная характеристика тепловой сети.</w:t>
      </w:r>
      <w:r w:rsidR="002F5504" w:rsidRPr="0023308A">
        <w:t xml:space="preserve"> </w:t>
      </w:r>
      <w:r w:rsidRPr="0023308A">
        <w:t xml:space="preserve">Характеристика тепловых сетей </w:t>
      </w:r>
      <w:r w:rsidR="00CC10B6" w:rsidRPr="0023308A">
        <w:t>по ка</w:t>
      </w:r>
      <w:r w:rsidR="00CC10B6" w:rsidRPr="0023308A">
        <w:t>ж</w:t>
      </w:r>
      <w:r w:rsidR="00CC10B6" w:rsidRPr="0023308A">
        <w:t>дому источнику централизованного теплоснабжения представлена в таблиц</w:t>
      </w:r>
      <w:r w:rsidR="00E33738" w:rsidRPr="0023308A">
        <w:t>е</w:t>
      </w:r>
      <w:r w:rsidR="00CC10B6" w:rsidRPr="0023308A">
        <w:t xml:space="preserve"> </w:t>
      </w:r>
      <w:r w:rsidR="000E2D27" w:rsidRPr="0023308A">
        <w:t>ниже</w:t>
      </w:r>
      <w:r w:rsidR="00166D20" w:rsidRPr="0023308A">
        <w:t xml:space="preserve">. </w:t>
      </w:r>
    </w:p>
    <w:p w:rsidR="00FE30A5" w:rsidRPr="0023308A" w:rsidRDefault="00FE30A5" w:rsidP="00CB26AB">
      <w:pPr>
        <w:pStyle w:val="aff8"/>
      </w:pPr>
    </w:p>
    <w:p w:rsidR="0025726E" w:rsidRPr="0023308A" w:rsidRDefault="0025726E" w:rsidP="00775731">
      <w:pPr>
        <w:pStyle w:val="aff8"/>
      </w:pPr>
      <w:r w:rsidRPr="0023308A">
        <w:t xml:space="preserve">Таблица </w:t>
      </w:r>
      <w:r w:rsidR="008A3CE6" w:rsidRPr="0023308A">
        <w:fldChar w:fldCharType="begin"/>
      </w:r>
      <w:r w:rsidR="0032742E" w:rsidRPr="0023308A">
        <w:instrText xml:space="preserve"> SEQ Таблица \* ARABIC </w:instrText>
      </w:r>
      <w:r w:rsidR="008A3CE6" w:rsidRPr="0023308A">
        <w:fldChar w:fldCharType="separate"/>
      </w:r>
      <w:r w:rsidR="00EC3DD9" w:rsidRPr="0023308A">
        <w:rPr>
          <w:noProof/>
        </w:rPr>
        <w:t>15</w:t>
      </w:r>
      <w:r w:rsidR="008A3CE6" w:rsidRPr="0023308A">
        <w:rPr>
          <w:noProof/>
        </w:rPr>
        <w:fldChar w:fldCharType="end"/>
      </w:r>
      <w:r w:rsidRPr="0023308A">
        <w:t xml:space="preserve"> - </w:t>
      </w:r>
      <w:r w:rsidR="009962EB" w:rsidRPr="0023308A">
        <w:t xml:space="preserve">Характеристика тепловых сетей </w:t>
      </w:r>
      <w:r w:rsidR="00DA2000" w:rsidRPr="0023308A">
        <w:t xml:space="preserve">котельных </w:t>
      </w:r>
      <w:r w:rsidR="009277B4" w:rsidRPr="0023308A">
        <w:t>Суксунского ГО</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676"/>
        <w:gridCol w:w="1456"/>
        <w:gridCol w:w="1296"/>
        <w:gridCol w:w="1582"/>
        <w:gridCol w:w="1302"/>
        <w:gridCol w:w="1308"/>
      </w:tblGrid>
      <w:tr w:rsidR="005B273F" w:rsidRPr="0023308A" w:rsidTr="00411FB9">
        <w:trPr>
          <w:cantSplit/>
          <w:tblHeader/>
        </w:trPr>
        <w:tc>
          <w:tcPr>
            <w:tcW w:w="250" w:type="pct"/>
            <w:shd w:val="clear" w:color="auto" w:fill="auto"/>
            <w:vAlign w:val="center"/>
          </w:tcPr>
          <w:p w:rsidR="00BA57E9" w:rsidRPr="0023308A" w:rsidRDefault="00BA57E9" w:rsidP="00AC382E">
            <w:pPr>
              <w:jc w:val="center"/>
              <w:rPr>
                <w:rFonts w:eastAsia="Times New Roman"/>
                <w:sz w:val="22"/>
                <w:lang w:eastAsia="ru-RU"/>
              </w:rPr>
            </w:pPr>
            <w:r w:rsidRPr="0023308A">
              <w:rPr>
                <w:rFonts w:eastAsia="Times New Roman"/>
                <w:sz w:val="22"/>
                <w:lang w:eastAsia="ru-RU"/>
              </w:rPr>
              <w:t>№ п/п</w:t>
            </w:r>
          </w:p>
        </w:tc>
        <w:tc>
          <w:tcPr>
            <w:tcW w:w="1321" w:type="pct"/>
            <w:shd w:val="clear" w:color="auto" w:fill="auto"/>
            <w:vAlign w:val="center"/>
            <w:hideMark/>
          </w:tcPr>
          <w:p w:rsidR="00BA57E9" w:rsidRPr="0023308A" w:rsidRDefault="00BA57E9" w:rsidP="00AC382E">
            <w:pPr>
              <w:jc w:val="center"/>
              <w:rPr>
                <w:rFonts w:eastAsia="Times New Roman"/>
                <w:sz w:val="22"/>
                <w:lang w:eastAsia="ru-RU"/>
              </w:rPr>
            </w:pPr>
            <w:r w:rsidRPr="0023308A">
              <w:rPr>
                <w:rFonts w:eastAsia="Times New Roman"/>
                <w:sz w:val="22"/>
                <w:lang w:eastAsia="ru-RU"/>
              </w:rPr>
              <w:t>Наименование</w:t>
            </w:r>
          </w:p>
        </w:tc>
        <w:tc>
          <w:tcPr>
            <w:tcW w:w="719"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Тип пр</w:t>
            </w:r>
            <w:r w:rsidRPr="0023308A">
              <w:rPr>
                <w:rFonts w:eastAsia="Times New Roman"/>
                <w:sz w:val="22"/>
                <w:lang w:eastAsia="ru-RU"/>
              </w:rPr>
              <w:t>о</w:t>
            </w:r>
            <w:r w:rsidRPr="0023308A">
              <w:rPr>
                <w:rFonts w:eastAsia="Times New Roman"/>
                <w:sz w:val="22"/>
                <w:lang w:eastAsia="ru-RU"/>
              </w:rPr>
              <w:t>кладки</w:t>
            </w:r>
          </w:p>
        </w:tc>
        <w:tc>
          <w:tcPr>
            <w:tcW w:w="640"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Условный диаметр трубопр</w:t>
            </w:r>
            <w:r w:rsidRPr="0023308A">
              <w:rPr>
                <w:rFonts w:eastAsia="Times New Roman"/>
                <w:sz w:val="22"/>
                <w:lang w:eastAsia="ru-RU"/>
              </w:rPr>
              <w:t>о</w:t>
            </w:r>
            <w:r w:rsidRPr="0023308A">
              <w:rPr>
                <w:rFonts w:eastAsia="Times New Roman"/>
                <w:sz w:val="22"/>
                <w:lang w:eastAsia="ru-RU"/>
              </w:rPr>
              <w:t>вода, мм</w:t>
            </w:r>
          </w:p>
        </w:tc>
        <w:tc>
          <w:tcPr>
            <w:tcW w:w="781"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Протяже</w:t>
            </w:r>
            <w:r w:rsidRPr="0023308A">
              <w:rPr>
                <w:rFonts w:eastAsia="Times New Roman"/>
                <w:sz w:val="22"/>
                <w:lang w:eastAsia="ru-RU"/>
              </w:rPr>
              <w:t>н</w:t>
            </w:r>
            <w:r w:rsidRPr="0023308A">
              <w:rPr>
                <w:rFonts w:eastAsia="Times New Roman"/>
                <w:sz w:val="22"/>
                <w:lang w:eastAsia="ru-RU"/>
              </w:rPr>
              <w:t>ность труб</w:t>
            </w:r>
            <w:r w:rsidRPr="0023308A">
              <w:rPr>
                <w:rFonts w:eastAsia="Times New Roman"/>
                <w:sz w:val="22"/>
                <w:lang w:eastAsia="ru-RU"/>
              </w:rPr>
              <w:t>о</w:t>
            </w:r>
            <w:r w:rsidRPr="0023308A">
              <w:rPr>
                <w:rFonts w:eastAsia="Times New Roman"/>
                <w:sz w:val="22"/>
                <w:lang w:eastAsia="ru-RU"/>
              </w:rPr>
              <w:t>проводов, м</w:t>
            </w:r>
          </w:p>
        </w:tc>
        <w:tc>
          <w:tcPr>
            <w:tcW w:w="643" w:type="pct"/>
            <w:shd w:val="clear" w:color="auto" w:fill="auto"/>
            <w:vAlign w:val="center"/>
            <w:hideMark/>
          </w:tcPr>
          <w:p w:rsidR="00BA57E9" w:rsidRPr="0023308A" w:rsidRDefault="00BA57E9" w:rsidP="00BA57E9">
            <w:pPr>
              <w:jc w:val="center"/>
              <w:rPr>
                <w:rFonts w:eastAsia="Times New Roman"/>
                <w:sz w:val="22"/>
                <w:lang w:eastAsia="ru-RU"/>
              </w:rPr>
            </w:pPr>
            <w:r w:rsidRPr="0023308A">
              <w:rPr>
                <w:rFonts w:eastAsia="Times New Roman"/>
                <w:sz w:val="22"/>
                <w:lang w:eastAsia="ru-RU"/>
              </w:rPr>
              <w:t>Материал тепловой изоляции</w:t>
            </w:r>
          </w:p>
        </w:tc>
        <w:tc>
          <w:tcPr>
            <w:tcW w:w="646" w:type="pct"/>
            <w:shd w:val="clear" w:color="auto" w:fill="auto"/>
            <w:vAlign w:val="center"/>
            <w:hideMark/>
          </w:tcPr>
          <w:p w:rsidR="00BA57E9" w:rsidRPr="0023308A" w:rsidRDefault="009C38E7" w:rsidP="00BA57E9">
            <w:pPr>
              <w:jc w:val="center"/>
              <w:rPr>
                <w:rFonts w:eastAsia="Times New Roman"/>
                <w:sz w:val="22"/>
                <w:lang w:eastAsia="ru-RU"/>
              </w:rPr>
            </w:pPr>
            <w:r w:rsidRPr="0023308A">
              <w:rPr>
                <w:rFonts w:eastAsia="Times New Roman"/>
                <w:sz w:val="22"/>
                <w:lang w:eastAsia="ru-RU"/>
              </w:rPr>
              <w:t xml:space="preserve">Год </w:t>
            </w:r>
            <w:r w:rsidR="00BA57E9" w:rsidRPr="0023308A">
              <w:rPr>
                <w:rFonts w:eastAsia="Times New Roman"/>
                <w:sz w:val="22"/>
                <w:lang w:eastAsia="ru-RU"/>
              </w:rPr>
              <w:t>ввода в эксплуат</w:t>
            </w:r>
            <w:r w:rsidR="00BA57E9" w:rsidRPr="0023308A">
              <w:rPr>
                <w:rFonts w:eastAsia="Times New Roman"/>
                <w:sz w:val="22"/>
                <w:lang w:eastAsia="ru-RU"/>
              </w:rPr>
              <w:t>а</w:t>
            </w:r>
            <w:r w:rsidR="00BA57E9" w:rsidRPr="0023308A">
              <w:rPr>
                <w:rFonts w:eastAsia="Times New Roman"/>
                <w:sz w:val="22"/>
                <w:lang w:eastAsia="ru-RU"/>
              </w:rPr>
              <w:t>цию</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w:t>
            </w:r>
          </w:p>
        </w:tc>
        <w:tc>
          <w:tcPr>
            <w:tcW w:w="1321" w:type="pct"/>
            <w:shd w:val="clear" w:color="auto" w:fill="auto"/>
            <w:vAlign w:val="center"/>
            <w:hideMark/>
          </w:tcPr>
          <w:p w:rsidR="00FC31BF" w:rsidRPr="0023308A" w:rsidRDefault="00FC31BF" w:rsidP="00F540B7">
            <w:pPr>
              <w:rPr>
                <w:rFonts w:eastAsia="Times New Roman"/>
                <w:sz w:val="22"/>
                <w:lang w:eastAsia="ru-RU"/>
              </w:rPr>
            </w:pPr>
            <w:r w:rsidRPr="0023308A">
              <w:rPr>
                <w:sz w:val="22"/>
              </w:rPr>
              <w:t>Котельная №1, Пермский край, Суксунский р-н, рп. Суксун, пер. Нефтяников, д. 5</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1559,00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1992</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lastRenderedPageBreak/>
              <w:t>2</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№2, Пермский край, Суксунский р-н, рп. Суксун, ул. Карла Мар</w:t>
            </w:r>
            <w:r w:rsidRPr="0023308A">
              <w:rPr>
                <w:sz w:val="22"/>
              </w:rPr>
              <w:t>к</w:t>
            </w:r>
            <w:r w:rsidRPr="0023308A">
              <w:rPr>
                <w:sz w:val="22"/>
              </w:rPr>
              <w:t>са, д. 96</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125</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1197,00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1997</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3</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№3, Росси</w:t>
            </w:r>
            <w:r w:rsidRPr="0023308A">
              <w:rPr>
                <w:sz w:val="22"/>
              </w:rPr>
              <w:t>й</w:t>
            </w:r>
            <w:r w:rsidRPr="0023308A">
              <w:rPr>
                <w:sz w:val="22"/>
              </w:rPr>
              <w:t>ская Федерация, Пер</w:t>
            </w:r>
            <w:r w:rsidRPr="0023308A">
              <w:rPr>
                <w:sz w:val="22"/>
              </w:rPr>
              <w:t>м</w:t>
            </w:r>
            <w:r w:rsidRPr="0023308A">
              <w:rPr>
                <w:sz w:val="22"/>
              </w:rPr>
              <w:t>ский край, Суксунский р-н район, рп. Суксун, ул. Зеленая, д. 40г</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40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120,00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1987-1998г</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4</w:t>
            </w:r>
          </w:p>
        </w:tc>
        <w:tc>
          <w:tcPr>
            <w:tcW w:w="1321" w:type="pct"/>
            <w:shd w:val="clear" w:color="auto" w:fill="auto"/>
            <w:vAlign w:val="center"/>
            <w:hideMark/>
          </w:tcPr>
          <w:p w:rsidR="00FC31BF" w:rsidRPr="0023308A" w:rsidRDefault="00FC31BF" w:rsidP="00F540B7">
            <w:pPr>
              <w:rPr>
                <w:rFonts w:eastAsia="Times New Roman"/>
                <w:sz w:val="22"/>
                <w:lang w:eastAsia="ru-RU"/>
              </w:rPr>
            </w:pPr>
            <w:r w:rsidRPr="0023308A">
              <w:rPr>
                <w:sz w:val="22"/>
              </w:rPr>
              <w:t>Котельная №4, Пермский край, Суксунский р-н, в границах Суксунского городского поселения урочище (Очистные)</w:t>
            </w:r>
          </w:p>
        </w:tc>
        <w:tc>
          <w:tcPr>
            <w:tcW w:w="719"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640"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781"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643"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5</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№5, Пермский край, Суксунский р-н, с. Ключи, ул. 40 лет Поб</w:t>
            </w:r>
            <w:r w:rsidRPr="0023308A">
              <w:rPr>
                <w:sz w:val="22"/>
              </w:rPr>
              <w:t>е</w:t>
            </w:r>
            <w:r w:rsidRPr="0023308A">
              <w:rPr>
                <w:sz w:val="22"/>
              </w:rPr>
              <w:t>ды, д. 20 (Школа)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80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112,00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2005</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6</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№6, Пермский край, Суксунский р-н, рп. Суксун, ул. Школьная, д. 1</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1166,50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1995</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7</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№7, Росси</w:t>
            </w:r>
            <w:r w:rsidRPr="0023308A">
              <w:rPr>
                <w:sz w:val="22"/>
              </w:rPr>
              <w:t>й</w:t>
            </w:r>
            <w:r w:rsidRPr="0023308A">
              <w:rPr>
                <w:sz w:val="22"/>
              </w:rPr>
              <w:t>ская Федерация, Пер</w:t>
            </w:r>
            <w:r w:rsidRPr="0023308A">
              <w:rPr>
                <w:sz w:val="22"/>
              </w:rPr>
              <w:t>м</w:t>
            </w:r>
            <w:r w:rsidRPr="0023308A">
              <w:rPr>
                <w:sz w:val="22"/>
              </w:rPr>
              <w:t>ский край, Суксунский р-н, рп. Суксун, ул. Пуг</w:t>
            </w:r>
            <w:r w:rsidRPr="0023308A">
              <w:rPr>
                <w:sz w:val="22"/>
              </w:rPr>
              <w:t>а</w:t>
            </w:r>
            <w:r w:rsidRPr="0023308A">
              <w:rPr>
                <w:sz w:val="22"/>
              </w:rPr>
              <w:t>чева, зд. 9</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1816,00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1987-1998</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8</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№8, Пермский край, Суксунский р-н, рп. Суксун, пер. Карла Мар</w:t>
            </w:r>
            <w:r w:rsidRPr="0023308A">
              <w:rPr>
                <w:sz w:val="22"/>
              </w:rPr>
              <w:t>к</w:t>
            </w:r>
            <w:r w:rsidRPr="0023308A">
              <w:rPr>
                <w:sz w:val="22"/>
              </w:rPr>
              <w:t>са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467,20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1983</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9</w:t>
            </w:r>
          </w:p>
        </w:tc>
        <w:tc>
          <w:tcPr>
            <w:tcW w:w="1321" w:type="pct"/>
            <w:shd w:val="clear" w:color="auto" w:fill="auto"/>
            <w:vAlign w:val="center"/>
          </w:tcPr>
          <w:p w:rsidR="00FC31BF" w:rsidRPr="0023308A" w:rsidRDefault="00FC31BF" w:rsidP="008E74F5">
            <w:pPr>
              <w:rPr>
                <w:sz w:val="22"/>
              </w:rPr>
            </w:pPr>
            <w:r w:rsidRPr="0023308A">
              <w:rPr>
                <w:sz w:val="22"/>
              </w:rPr>
              <w:t>Котельная №9, Пермский край, Суксунский р-н, рп. Суксун, ул. Халтурина, 6</w:t>
            </w:r>
          </w:p>
        </w:tc>
        <w:tc>
          <w:tcPr>
            <w:tcW w:w="719"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640"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781"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643"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c>
          <w:tcPr>
            <w:tcW w:w="646" w:type="pct"/>
            <w:shd w:val="clear" w:color="auto" w:fill="auto"/>
            <w:vAlign w:val="center"/>
          </w:tcPr>
          <w:p w:rsidR="00FC31BF" w:rsidRPr="0023308A" w:rsidRDefault="00FC31BF" w:rsidP="00E9428E">
            <w:pPr>
              <w:jc w:val="center"/>
              <w:rPr>
                <w:rFonts w:eastAsia="Times New Roman"/>
                <w:sz w:val="22"/>
                <w:lang w:eastAsia="ru-RU"/>
              </w:rPr>
            </w:pPr>
            <w:r w:rsidRPr="0023308A">
              <w:rPr>
                <w:rFonts w:eastAsia="Times New Roman"/>
                <w:sz w:val="22"/>
                <w:lang w:eastAsia="ru-RU"/>
              </w:rPr>
              <w:t>-</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10</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№10, Росси</w:t>
            </w:r>
            <w:r w:rsidRPr="0023308A">
              <w:rPr>
                <w:sz w:val="22"/>
              </w:rPr>
              <w:t>й</w:t>
            </w:r>
            <w:r w:rsidRPr="0023308A">
              <w:rPr>
                <w:sz w:val="22"/>
              </w:rPr>
              <w:t>ская Федерация, Пер</w:t>
            </w:r>
            <w:r w:rsidRPr="0023308A">
              <w:rPr>
                <w:sz w:val="22"/>
              </w:rPr>
              <w:t>м</w:t>
            </w:r>
            <w:r w:rsidRPr="0023308A">
              <w:rPr>
                <w:sz w:val="22"/>
              </w:rPr>
              <w:t>ский край, Суксунский р-н, с. Тис, ул. Северная, зд. 32а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208,00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2012</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11</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№11, Россия, Пермский край, Суксу</w:t>
            </w:r>
            <w:r w:rsidRPr="0023308A">
              <w:rPr>
                <w:sz w:val="22"/>
              </w:rPr>
              <w:t>н</w:t>
            </w:r>
            <w:r w:rsidRPr="0023308A">
              <w:rPr>
                <w:sz w:val="22"/>
              </w:rPr>
              <w:t>ский р-н, рп. Суксун, ул. Кирова, зд. 48А</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150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2490,00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1985-1986</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lastRenderedPageBreak/>
              <w:t>12</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№12, Росси</w:t>
            </w:r>
            <w:r w:rsidRPr="0023308A">
              <w:rPr>
                <w:sz w:val="22"/>
              </w:rPr>
              <w:t>й</w:t>
            </w:r>
            <w:r w:rsidRPr="0023308A">
              <w:rPr>
                <w:sz w:val="22"/>
              </w:rPr>
              <w:t>ская Федерация, Пер</w:t>
            </w:r>
            <w:r w:rsidRPr="0023308A">
              <w:rPr>
                <w:sz w:val="22"/>
              </w:rPr>
              <w:t>м</w:t>
            </w:r>
            <w:r w:rsidRPr="0023308A">
              <w:rPr>
                <w:sz w:val="22"/>
              </w:rPr>
              <w:t>ский край, м. р-н Суксу</w:t>
            </w:r>
            <w:r w:rsidRPr="0023308A">
              <w:rPr>
                <w:sz w:val="22"/>
              </w:rPr>
              <w:t>н</w:t>
            </w:r>
            <w:r w:rsidRPr="0023308A">
              <w:rPr>
                <w:sz w:val="22"/>
              </w:rPr>
              <w:t>ский, рп. Суксун, ул. Ч</w:t>
            </w:r>
            <w:r w:rsidRPr="0023308A">
              <w:rPr>
                <w:sz w:val="22"/>
              </w:rPr>
              <w:t>а</w:t>
            </w:r>
            <w:r w:rsidRPr="0023308A">
              <w:rPr>
                <w:sz w:val="22"/>
              </w:rPr>
              <w:t>паева, д. 14Б</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120,00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2012</w:t>
            </w:r>
          </w:p>
        </w:tc>
      </w:tr>
      <w:tr w:rsidR="005B273F" w:rsidRPr="0023308A" w:rsidTr="00411FB9">
        <w:trPr>
          <w:cantSplit/>
        </w:trPr>
        <w:tc>
          <w:tcPr>
            <w:tcW w:w="250" w:type="pct"/>
            <w:shd w:val="clear" w:color="auto" w:fill="auto"/>
            <w:vAlign w:val="center"/>
          </w:tcPr>
          <w:p w:rsidR="00FC31BF" w:rsidRPr="0023308A" w:rsidRDefault="00FC31BF" w:rsidP="00FC31BF">
            <w:pPr>
              <w:jc w:val="center"/>
              <w:rPr>
                <w:sz w:val="22"/>
              </w:rPr>
            </w:pPr>
            <w:r w:rsidRPr="0023308A">
              <w:rPr>
                <w:sz w:val="22"/>
              </w:rPr>
              <w:t>13</w:t>
            </w:r>
          </w:p>
        </w:tc>
        <w:tc>
          <w:tcPr>
            <w:tcW w:w="1321" w:type="pct"/>
            <w:shd w:val="clear" w:color="auto" w:fill="auto"/>
            <w:vAlign w:val="center"/>
            <w:hideMark/>
          </w:tcPr>
          <w:p w:rsidR="00FC31BF" w:rsidRPr="0023308A" w:rsidRDefault="00FC31BF" w:rsidP="00F540B7">
            <w:pPr>
              <w:rPr>
                <w:sz w:val="22"/>
              </w:rPr>
            </w:pPr>
            <w:r w:rsidRPr="0023308A">
              <w:rPr>
                <w:sz w:val="22"/>
              </w:rPr>
              <w:t>Котельная №13, Пер</w:t>
            </w:r>
            <w:r w:rsidRPr="0023308A">
              <w:rPr>
                <w:sz w:val="22"/>
              </w:rPr>
              <w:t>м</w:t>
            </w:r>
            <w:r w:rsidRPr="0023308A">
              <w:rPr>
                <w:sz w:val="22"/>
              </w:rPr>
              <w:t>ский край, Суксунский р-н, рп. Суксун, ул. Вишн</w:t>
            </w:r>
            <w:r w:rsidRPr="0023308A">
              <w:rPr>
                <w:sz w:val="22"/>
              </w:rPr>
              <w:t>е</w:t>
            </w:r>
            <w:r w:rsidRPr="0023308A">
              <w:rPr>
                <w:sz w:val="22"/>
              </w:rPr>
              <w:t>вая</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100</w:t>
            </w:r>
          </w:p>
        </w:tc>
        <w:tc>
          <w:tcPr>
            <w:tcW w:w="781" w:type="pct"/>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1080,00</w:t>
            </w:r>
          </w:p>
        </w:tc>
        <w:tc>
          <w:tcPr>
            <w:tcW w:w="643" w:type="pct"/>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1989</w:t>
            </w:r>
          </w:p>
        </w:tc>
      </w:tr>
      <w:tr w:rsidR="00FC31BF" w:rsidRPr="0023308A" w:rsidTr="00411FB9">
        <w:trPr>
          <w:cantSplit/>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FC31BF" w:rsidRPr="0023308A" w:rsidRDefault="00FC31BF" w:rsidP="00FC31BF">
            <w:pPr>
              <w:jc w:val="center"/>
              <w:rPr>
                <w:sz w:val="22"/>
              </w:rPr>
            </w:pPr>
            <w:r w:rsidRPr="0023308A">
              <w:rPr>
                <w:sz w:val="22"/>
              </w:rPr>
              <w:t>14</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F540B7">
            <w:pPr>
              <w:rPr>
                <w:sz w:val="22"/>
              </w:rPr>
            </w:pPr>
            <w:r w:rsidRPr="0023308A">
              <w:rPr>
                <w:sz w:val="22"/>
              </w:rPr>
              <w:t>Котельная №14, Пер</w:t>
            </w:r>
            <w:r w:rsidRPr="0023308A">
              <w:rPr>
                <w:sz w:val="22"/>
              </w:rPr>
              <w:t>м</w:t>
            </w:r>
            <w:r w:rsidRPr="0023308A">
              <w:rPr>
                <w:sz w:val="22"/>
              </w:rPr>
              <w:t>ский край, Суксунский р-н, д. Киселева, ул. Новая, д. 6.</w:t>
            </w:r>
          </w:p>
          <w:p w:rsidR="00FC31BF" w:rsidRPr="0023308A" w:rsidRDefault="00FC31BF" w:rsidP="00F540B7">
            <w:pPr>
              <w:rPr>
                <w:rFonts w:eastAsia="Times New Roman"/>
                <w:sz w:val="22"/>
                <w:lang w:eastAsia="ru-RU"/>
              </w:rPr>
            </w:pPr>
            <w:r w:rsidRPr="0023308A">
              <w:rPr>
                <w:rFonts w:eastAsia="Times New Roman"/>
                <w:sz w:val="22"/>
                <w:lang w:eastAsia="ru-RU"/>
              </w:rPr>
              <w:t>Тепловые сети Т=95..70 С</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В непрохо</w:t>
            </w:r>
            <w:r w:rsidRPr="0023308A">
              <w:rPr>
                <w:rFonts w:eastAsia="Times New Roman"/>
                <w:sz w:val="22"/>
                <w:lang w:eastAsia="ru-RU"/>
              </w:rPr>
              <w:t>д</w:t>
            </w:r>
            <w:r w:rsidRPr="0023308A">
              <w:rPr>
                <w:rFonts w:eastAsia="Times New Roman"/>
                <w:sz w:val="22"/>
                <w:lang w:eastAsia="ru-RU"/>
              </w:rPr>
              <w:t>ных каналах</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50</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8E7F72">
            <w:pPr>
              <w:jc w:val="center"/>
              <w:rPr>
                <w:rFonts w:eastAsia="Times New Roman"/>
                <w:sz w:val="22"/>
                <w:lang w:eastAsia="ru-RU"/>
              </w:rPr>
            </w:pPr>
            <w:r w:rsidRPr="0023308A">
              <w:rPr>
                <w:rFonts w:eastAsia="Times New Roman"/>
                <w:sz w:val="22"/>
                <w:lang w:eastAsia="ru-RU"/>
              </w:rPr>
              <w:t>112,00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C31BF" w:rsidRPr="0023308A" w:rsidRDefault="00FC31BF" w:rsidP="00411FB9">
            <w:pPr>
              <w:jc w:val="center"/>
              <w:rPr>
                <w:rFonts w:eastAsia="Times New Roman"/>
                <w:sz w:val="22"/>
                <w:lang w:eastAsia="ru-RU"/>
              </w:rPr>
            </w:pPr>
            <w:r w:rsidRPr="0023308A">
              <w:rPr>
                <w:rFonts w:eastAsia="Times New Roman"/>
                <w:sz w:val="22"/>
                <w:lang w:eastAsia="ru-RU"/>
              </w:rPr>
              <w:t>Минерал</w:t>
            </w:r>
            <w:r w:rsidRPr="0023308A">
              <w:rPr>
                <w:rFonts w:eastAsia="Times New Roman"/>
                <w:sz w:val="22"/>
                <w:lang w:eastAsia="ru-RU"/>
              </w:rPr>
              <w:t>ь</w:t>
            </w:r>
            <w:r w:rsidRPr="0023308A">
              <w:rPr>
                <w:rFonts w:eastAsia="Times New Roman"/>
                <w:sz w:val="22"/>
                <w:lang w:eastAsia="ru-RU"/>
              </w:rPr>
              <w:t>ная вата</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FC31BF" w:rsidRPr="0023308A" w:rsidRDefault="00FC31BF" w:rsidP="008E7F72">
            <w:pPr>
              <w:jc w:val="center"/>
              <w:rPr>
                <w:rFonts w:eastAsia="Times New Roman"/>
                <w:sz w:val="22"/>
                <w:lang w:eastAsia="ru-RU"/>
              </w:rPr>
            </w:pPr>
            <w:r w:rsidRPr="0023308A">
              <w:rPr>
                <w:rFonts w:eastAsia="Times New Roman"/>
                <w:sz w:val="22"/>
                <w:lang w:eastAsia="ru-RU"/>
              </w:rPr>
              <w:t>2000</w:t>
            </w:r>
          </w:p>
        </w:tc>
      </w:tr>
    </w:tbl>
    <w:p w:rsidR="009277B4" w:rsidRPr="0023308A" w:rsidRDefault="009277B4" w:rsidP="00CB26AB">
      <w:pPr>
        <w:spacing w:line="276" w:lineRule="auto"/>
        <w:ind w:firstLine="567"/>
        <w:rPr>
          <w:b/>
        </w:rPr>
      </w:pPr>
    </w:p>
    <w:p w:rsidR="009A06A9" w:rsidRPr="0023308A" w:rsidRDefault="00F0314C" w:rsidP="00F0314C">
      <w:pPr>
        <w:pStyle w:val="30"/>
      </w:pPr>
      <w:bookmarkStart w:id="35" w:name="_Toc97389164"/>
      <w:r w:rsidRPr="0023308A">
        <w:t>3.4 О</w:t>
      </w:r>
      <w:r w:rsidR="00E800F8" w:rsidRPr="0023308A">
        <w:t>писание типов и количества секционирующей и регулирующей арматуры на тепловых сетях</w:t>
      </w:r>
      <w:bookmarkEnd w:id="35"/>
    </w:p>
    <w:p w:rsidR="00D41130" w:rsidRPr="0023308A" w:rsidRDefault="00D41130" w:rsidP="00CB26AB">
      <w:pPr>
        <w:spacing w:line="276" w:lineRule="auto"/>
        <w:ind w:firstLine="567"/>
      </w:pPr>
      <w:r w:rsidRPr="0023308A">
        <w:t>Секционирующие и регулирующие задвижк</w:t>
      </w:r>
      <w:r w:rsidR="000D78B7" w:rsidRPr="0023308A">
        <w:t>и</w:t>
      </w:r>
      <w:r w:rsidR="002F5504" w:rsidRPr="0023308A">
        <w:t xml:space="preserve"> </w:t>
      </w:r>
      <w:r w:rsidRPr="0023308A">
        <w:t xml:space="preserve">не установлены. Имеется в наличии только запорная арматура – вентили, задвижки. </w:t>
      </w:r>
    </w:p>
    <w:p w:rsidR="00D41130" w:rsidRPr="0023308A" w:rsidRDefault="00D41130" w:rsidP="00CB26AB">
      <w:pPr>
        <w:spacing w:line="276" w:lineRule="auto"/>
        <w:ind w:firstLine="567"/>
      </w:pPr>
      <w:r w:rsidRPr="0023308A">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w:t>
      </w:r>
      <w:r w:rsidRPr="0023308A">
        <w:t>е</w:t>
      </w:r>
      <w:r w:rsidRPr="0023308A">
        <w:t>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rsidR="00D41130" w:rsidRPr="0023308A" w:rsidRDefault="00D41130" w:rsidP="00CB26AB">
      <w:pPr>
        <w:spacing w:line="276" w:lineRule="auto"/>
        <w:ind w:firstLine="567"/>
      </w:pPr>
      <w:r w:rsidRPr="0023308A">
        <w:t>Для обслуживания отключающей арматуры при подземной прокладке на сетях установл</w:t>
      </w:r>
      <w:r w:rsidRPr="0023308A">
        <w:t>е</w:t>
      </w:r>
      <w:r w:rsidRPr="0023308A">
        <w:t>ны тепловые камеры. В тепловых камерах установлены стальные задвижки, спускные и во</w:t>
      </w:r>
      <w:r w:rsidRPr="0023308A">
        <w:t>з</w:t>
      </w:r>
      <w:r w:rsidRPr="0023308A">
        <w:t xml:space="preserve">душные устройства, требующие постоянного доступа и обслуживания. </w:t>
      </w:r>
    </w:p>
    <w:p w:rsidR="009962EB" w:rsidRPr="0023308A" w:rsidRDefault="009962EB" w:rsidP="00CB26AB">
      <w:pPr>
        <w:pStyle w:val="Affa"/>
      </w:pPr>
    </w:p>
    <w:p w:rsidR="009A06A9" w:rsidRPr="0023308A" w:rsidRDefault="00F0314C" w:rsidP="00F0314C">
      <w:pPr>
        <w:pStyle w:val="30"/>
      </w:pPr>
      <w:bookmarkStart w:id="36" w:name="_Toc97389165"/>
      <w:r w:rsidRPr="0023308A">
        <w:t>3.5 О</w:t>
      </w:r>
      <w:r w:rsidR="00E800F8" w:rsidRPr="0023308A">
        <w:t>писание типов и строительных особенностей тепловых пунктов, тепловых к</w:t>
      </w:r>
      <w:r w:rsidR="00E800F8" w:rsidRPr="0023308A">
        <w:t>а</w:t>
      </w:r>
      <w:r w:rsidR="00E800F8" w:rsidRPr="0023308A">
        <w:t>мер и павильонов</w:t>
      </w:r>
      <w:bookmarkEnd w:id="36"/>
    </w:p>
    <w:p w:rsidR="00281C68" w:rsidRPr="0023308A" w:rsidRDefault="00281C68" w:rsidP="00CB26AB">
      <w:pPr>
        <w:spacing w:line="276" w:lineRule="auto"/>
        <w:ind w:firstLine="567"/>
        <w:rPr>
          <w:szCs w:val="28"/>
        </w:rPr>
      </w:pPr>
      <w:r w:rsidRPr="0023308A">
        <w:rPr>
          <w:szCs w:val="28"/>
        </w:rPr>
        <w:t>Тепловые камеры на тепловых сетях выполнены как в подземном, так и в надземном и</w:t>
      </w:r>
      <w:r w:rsidRPr="0023308A">
        <w:rPr>
          <w:szCs w:val="28"/>
        </w:rPr>
        <w:t>с</w:t>
      </w:r>
      <w:r w:rsidRPr="0023308A">
        <w:rPr>
          <w:szCs w:val="28"/>
        </w:rPr>
        <w:t>полнении</w:t>
      </w:r>
      <w:r w:rsidR="005367C1" w:rsidRPr="0023308A">
        <w:rPr>
          <w:szCs w:val="28"/>
        </w:rPr>
        <w:t>.</w:t>
      </w:r>
      <w:r w:rsidRPr="0023308A">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Приямки для о</w:t>
      </w:r>
      <w:r w:rsidRPr="0023308A">
        <w:rPr>
          <w:szCs w:val="28"/>
        </w:rPr>
        <w:t>т</w:t>
      </w:r>
      <w:r w:rsidRPr="0023308A">
        <w:rPr>
          <w:szCs w:val="28"/>
        </w:rPr>
        <w:t>ведения сточных в</w:t>
      </w:r>
      <w:r w:rsidR="002664F2" w:rsidRPr="0023308A">
        <w:rPr>
          <w:szCs w:val="28"/>
        </w:rPr>
        <w:t xml:space="preserve">од </w:t>
      </w:r>
      <w:r w:rsidRPr="0023308A">
        <w:rPr>
          <w:szCs w:val="28"/>
        </w:rPr>
        <w:t>в сбросные колодцы или дренаж отсутствуют.</w:t>
      </w:r>
    </w:p>
    <w:p w:rsidR="009962EB" w:rsidRPr="0023308A" w:rsidRDefault="00D41130" w:rsidP="00CB26AB">
      <w:pPr>
        <w:spacing w:line="276" w:lineRule="auto"/>
        <w:ind w:firstLine="567"/>
        <w:rPr>
          <w:szCs w:val="28"/>
        </w:rPr>
      </w:pPr>
      <w:r w:rsidRPr="0023308A">
        <w:rPr>
          <w:szCs w:val="28"/>
        </w:rPr>
        <w:t>Строительная часть тепловых камер выполнена из бетона. Высота камеры не менее 1,8 – 2</w:t>
      </w:r>
      <w:r w:rsidR="00F4199A" w:rsidRPr="0023308A">
        <w:rPr>
          <w:szCs w:val="28"/>
        </w:rPr>
        <w:t> </w:t>
      </w:r>
      <w:r w:rsidRPr="0023308A">
        <w:rPr>
          <w:szCs w:val="28"/>
        </w:rPr>
        <w:t xml:space="preserve">м, в перекрытиях камер не менее двух люков. Днище выполнено с уклоном </w:t>
      </w:r>
      <w:r w:rsidR="0081681A" w:rsidRPr="0023308A">
        <w:rPr>
          <w:szCs w:val="28"/>
        </w:rPr>
        <w:t>0,02</w:t>
      </w:r>
      <w:r w:rsidR="00F0314C" w:rsidRPr="0023308A">
        <w:rPr>
          <w:szCs w:val="28"/>
        </w:rPr>
        <w:t xml:space="preserve"> </w:t>
      </w:r>
      <w:r w:rsidRPr="0023308A">
        <w:rPr>
          <w:szCs w:val="28"/>
        </w:rPr>
        <w:t>в сторону в</w:t>
      </w:r>
      <w:r w:rsidRPr="0023308A">
        <w:rPr>
          <w:szCs w:val="28"/>
        </w:rPr>
        <w:t>о</w:t>
      </w:r>
      <w:r w:rsidRPr="0023308A">
        <w:rPr>
          <w:szCs w:val="28"/>
        </w:rPr>
        <w:t>досборного приямка.</w:t>
      </w:r>
      <w:r w:rsidR="002F5504" w:rsidRPr="0023308A">
        <w:rPr>
          <w:szCs w:val="28"/>
        </w:rPr>
        <w:t xml:space="preserve"> </w:t>
      </w:r>
      <w:r w:rsidR="009277B4" w:rsidRPr="0023308A">
        <w:rPr>
          <w:szCs w:val="28"/>
        </w:rPr>
        <w:t>Назначением тепловых камер является</w:t>
      </w:r>
      <w:r w:rsidRPr="0023308A">
        <w:rPr>
          <w:szCs w:val="28"/>
        </w:rPr>
        <w:t xml:space="preserve"> размещение запорной арматуры, проведение ремонтных работ.</w:t>
      </w:r>
    </w:p>
    <w:p w:rsidR="00D41130" w:rsidRPr="0023308A" w:rsidRDefault="00D41130" w:rsidP="00CB26AB">
      <w:pPr>
        <w:spacing w:line="276" w:lineRule="auto"/>
        <w:ind w:firstLine="567"/>
      </w:pPr>
    </w:p>
    <w:p w:rsidR="009A06A9" w:rsidRPr="0023308A" w:rsidRDefault="00F0314C" w:rsidP="00F0314C">
      <w:pPr>
        <w:pStyle w:val="30"/>
      </w:pPr>
      <w:bookmarkStart w:id="37" w:name="_Toc97389166"/>
      <w:r w:rsidRPr="0023308A">
        <w:lastRenderedPageBreak/>
        <w:t>3.6</w:t>
      </w:r>
      <w:r w:rsidR="009A06A9" w:rsidRPr="0023308A">
        <w:t xml:space="preserve"> </w:t>
      </w:r>
      <w:r w:rsidRPr="0023308A">
        <w:t>О</w:t>
      </w:r>
      <w:r w:rsidR="00E800F8" w:rsidRPr="0023308A">
        <w:t>писание графиков регулирования отпуска тепла в тепловые сети с анализом их обоснованности</w:t>
      </w:r>
      <w:bookmarkEnd w:id="37"/>
    </w:p>
    <w:p w:rsidR="00D41130" w:rsidRPr="0023308A" w:rsidRDefault="00D41130" w:rsidP="00CB26AB">
      <w:pPr>
        <w:spacing w:line="276" w:lineRule="auto"/>
        <w:ind w:firstLine="709"/>
      </w:pPr>
      <w:r w:rsidRPr="0023308A">
        <w:t>Регулирование отпуска теплоты осуществляется качественно по расчетному температу</w:t>
      </w:r>
      <w:r w:rsidRPr="0023308A">
        <w:t>р</w:t>
      </w:r>
      <w:r w:rsidRPr="0023308A">
        <w:t>ному графику. Присоединение потребителей к тепловым сетям непосредственное без смешения и без регуляторов расхода на вводах.</w:t>
      </w:r>
    </w:p>
    <w:p w:rsidR="00D41130" w:rsidRPr="0023308A" w:rsidRDefault="00D41130" w:rsidP="00CB26AB">
      <w:pPr>
        <w:spacing w:line="276" w:lineRule="auto"/>
        <w:ind w:firstLine="709"/>
      </w:pPr>
      <w:r w:rsidRPr="0023308A">
        <w:t>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w:t>
      </w:r>
      <w:r w:rsidR="002F5504" w:rsidRPr="0023308A">
        <w:t xml:space="preserve"> </w:t>
      </w:r>
      <w:r w:rsidRPr="0023308A">
        <w:t>Сведения о темп</w:t>
      </w:r>
      <w:r w:rsidRPr="0023308A">
        <w:t>е</w:t>
      </w:r>
      <w:r w:rsidRPr="0023308A">
        <w:t>ратурных графиках котельных приведены в таблице ниже.</w:t>
      </w:r>
    </w:p>
    <w:p w:rsidR="008F5D12" w:rsidRPr="0023308A" w:rsidRDefault="008F5D12" w:rsidP="00775731">
      <w:pPr>
        <w:ind w:firstLine="709"/>
      </w:pPr>
    </w:p>
    <w:p w:rsidR="00D41130" w:rsidRPr="0023308A" w:rsidRDefault="008F5D12"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16</w:t>
      </w:r>
      <w:r w:rsidR="008A3CE6" w:rsidRPr="0023308A">
        <w:rPr>
          <w:noProof/>
        </w:rPr>
        <w:fldChar w:fldCharType="end"/>
      </w:r>
      <w:r w:rsidRPr="0023308A">
        <w:t xml:space="preserve"> – Температурные графики</w:t>
      </w: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6918"/>
        <w:gridCol w:w="2266"/>
      </w:tblGrid>
      <w:tr w:rsidR="005B273F" w:rsidRPr="0023308A" w:rsidTr="00FC31BF">
        <w:trPr>
          <w:cantSplit/>
          <w:tblHeader/>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w:t>
            </w:r>
            <w:r w:rsidR="003A54F7" w:rsidRPr="0023308A">
              <w:rPr>
                <w:sz w:val="22"/>
              </w:rPr>
              <w:t xml:space="preserve"> </w:t>
            </w:r>
            <w:r w:rsidRPr="0023308A">
              <w:rPr>
                <w:sz w:val="22"/>
              </w:rPr>
              <w:t>п/п</w:t>
            </w:r>
          </w:p>
        </w:tc>
        <w:tc>
          <w:tcPr>
            <w:tcW w:w="3437" w:type="pct"/>
            <w:tcBorders>
              <w:left w:val="single" w:sz="4" w:space="0" w:color="auto"/>
            </w:tcBorders>
            <w:shd w:val="clear" w:color="auto" w:fill="auto"/>
            <w:vAlign w:val="center"/>
          </w:tcPr>
          <w:p w:rsidR="00FC31BF" w:rsidRPr="0023308A" w:rsidRDefault="00FC31BF" w:rsidP="003A54F7">
            <w:pPr>
              <w:jc w:val="center"/>
              <w:rPr>
                <w:sz w:val="22"/>
              </w:rPr>
            </w:pPr>
            <w:r w:rsidRPr="0023308A">
              <w:rPr>
                <w:sz w:val="22"/>
              </w:rPr>
              <w:t>Наименование СЦТ</w:t>
            </w:r>
          </w:p>
        </w:tc>
        <w:tc>
          <w:tcPr>
            <w:tcW w:w="1126" w:type="pct"/>
            <w:shd w:val="clear" w:color="auto" w:fill="auto"/>
            <w:vAlign w:val="center"/>
          </w:tcPr>
          <w:p w:rsidR="00FC31BF" w:rsidRPr="0023308A" w:rsidRDefault="00FC31BF" w:rsidP="00FC31BF">
            <w:pPr>
              <w:jc w:val="center"/>
              <w:rPr>
                <w:sz w:val="22"/>
              </w:rPr>
            </w:pPr>
            <w:r w:rsidRPr="0023308A">
              <w:rPr>
                <w:sz w:val="22"/>
              </w:rPr>
              <w:t>Температурный гр</w:t>
            </w:r>
            <w:r w:rsidRPr="0023308A">
              <w:rPr>
                <w:sz w:val="22"/>
              </w:rPr>
              <w:t>а</w:t>
            </w:r>
            <w:r w:rsidRPr="0023308A">
              <w:rPr>
                <w:sz w:val="22"/>
              </w:rPr>
              <w:t>фик</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1</w:t>
            </w:r>
          </w:p>
        </w:tc>
        <w:tc>
          <w:tcPr>
            <w:tcW w:w="4563"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Источники централизованного теплоснабжения</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1.1</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 (Пермский край, Суксунский р-н, рп. Суксун, пер. Нефтяников, д. 5)</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1.2</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№2 (Пермский край, Суксунский р-н, рп. Суксун, ул. Карла Маркса, д. 96)</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1.3</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№3 (Пермский край, Суксунский р-н, рп. Суксун, ул. Зел</w:t>
            </w:r>
            <w:r w:rsidRPr="0023308A">
              <w:rPr>
                <w:sz w:val="22"/>
              </w:rPr>
              <w:t>е</w:t>
            </w:r>
            <w:r w:rsidRPr="0023308A">
              <w:rPr>
                <w:sz w:val="22"/>
              </w:rPr>
              <w:t>ная, д. 40г)</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1.4</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№4 (Пермский край, Суксунский р-н, в границах Суксу</w:t>
            </w:r>
            <w:r w:rsidRPr="0023308A">
              <w:rPr>
                <w:sz w:val="22"/>
              </w:rPr>
              <w:t>н</w:t>
            </w:r>
            <w:r w:rsidRPr="0023308A">
              <w:rPr>
                <w:sz w:val="22"/>
              </w:rPr>
              <w:t>ского городского поселения, урочище «Очистные»)</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1.5</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№5 (Пермский край, Суксунский р-н, с. Ключи, ул. 40 лет Победы, д. 20)</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1.6</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№6 (Пермский край, Суксунский р-н, рп. Суксун, ул. Школьная, д.1)</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1.7</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№7 (Пермский край, Суксунский р-н, рп. Суксун, ул. Пуг</w:t>
            </w:r>
            <w:r w:rsidRPr="0023308A">
              <w:rPr>
                <w:sz w:val="22"/>
              </w:rPr>
              <w:t>а</w:t>
            </w:r>
            <w:r w:rsidRPr="0023308A">
              <w:rPr>
                <w:sz w:val="22"/>
              </w:rPr>
              <w:t>чева, зд. 9)</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1.8</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№8 (Пермский край, Суксунский р-н, рп. Суксун, пер. Ка</w:t>
            </w:r>
            <w:r w:rsidRPr="0023308A">
              <w:rPr>
                <w:sz w:val="22"/>
              </w:rPr>
              <w:t>р</w:t>
            </w:r>
            <w:r w:rsidRPr="0023308A">
              <w:rPr>
                <w:sz w:val="22"/>
              </w:rPr>
              <w:t>ла Маркса)</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1.9</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№9 (Пермский край, Суксунский р-н, рп. Суксун, ул. Ха</w:t>
            </w:r>
            <w:r w:rsidRPr="0023308A">
              <w:rPr>
                <w:sz w:val="22"/>
              </w:rPr>
              <w:t>л</w:t>
            </w:r>
            <w:r w:rsidRPr="0023308A">
              <w:rPr>
                <w:sz w:val="22"/>
              </w:rPr>
              <w:t>турина, 6)</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1.10</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№10 (Пермский край, Суксунский р-н, с. Тис, ул. Северная, зд. 32а)</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1.11</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№11 (Пермский край, Суксунский р-н, рп. Суксун, ул. К</w:t>
            </w:r>
            <w:r w:rsidRPr="0023308A">
              <w:rPr>
                <w:sz w:val="22"/>
              </w:rPr>
              <w:t>и</w:t>
            </w:r>
            <w:r w:rsidRPr="0023308A">
              <w:rPr>
                <w:sz w:val="22"/>
              </w:rPr>
              <w:t>рова, зд. 48А)</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shd w:val="clear" w:color="auto" w:fill="auto"/>
            <w:vAlign w:val="center"/>
          </w:tcPr>
          <w:p w:rsidR="00FC31BF" w:rsidRPr="0023308A" w:rsidRDefault="00FC31BF" w:rsidP="00FC31BF">
            <w:pPr>
              <w:jc w:val="center"/>
              <w:rPr>
                <w:sz w:val="22"/>
              </w:rPr>
            </w:pPr>
            <w:r w:rsidRPr="0023308A">
              <w:rPr>
                <w:sz w:val="22"/>
              </w:rPr>
              <w:t>1.12</w:t>
            </w:r>
          </w:p>
        </w:tc>
        <w:tc>
          <w:tcPr>
            <w:tcW w:w="3437" w:type="pct"/>
            <w:shd w:val="clear" w:color="auto" w:fill="auto"/>
            <w:vAlign w:val="center"/>
          </w:tcPr>
          <w:p w:rsidR="00FC31BF" w:rsidRPr="0023308A" w:rsidRDefault="00FC31BF" w:rsidP="00FC31BF">
            <w:pPr>
              <w:jc w:val="left"/>
              <w:rPr>
                <w:sz w:val="22"/>
              </w:rPr>
            </w:pPr>
            <w:r w:rsidRPr="0023308A">
              <w:rPr>
                <w:sz w:val="22"/>
              </w:rPr>
              <w:t>Котельная №12 (Пермский край, Суксунский р-н, рп. Суксун, ул. Ч</w:t>
            </w:r>
            <w:r w:rsidRPr="0023308A">
              <w:rPr>
                <w:sz w:val="22"/>
              </w:rPr>
              <w:t>а</w:t>
            </w:r>
            <w:r w:rsidRPr="0023308A">
              <w:rPr>
                <w:sz w:val="22"/>
              </w:rPr>
              <w:t>паева, д. 14Б)</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1.13</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№13 (Пермский край, Суксунский р-н, рп. Суксун, ул. Вишнёвая)</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sz w:val="22"/>
              </w:rPr>
            </w:pPr>
            <w:r w:rsidRPr="0023308A">
              <w:rPr>
                <w:sz w:val="22"/>
              </w:rPr>
              <w:t>1.14</w:t>
            </w:r>
          </w:p>
        </w:tc>
        <w:tc>
          <w:tcPr>
            <w:tcW w:w="3437" w:type="pct"/>
            <w:tcBorders>
              <w:left w:val="single" w:sz="4" w:space="0" w:color="auto"/>
            </w:tcBorders>
            <w:shd w:val="clear" w:color="auto" w:fill="auto"/>
            <w:vAlign w:val="center"/>
          </w:tcPr>
          <w:p w:rsidR="00FC31BF" w:rsidRPr="0023308A" w:rsidRDefault="00FC31BF" w:rsidP="00FC31BF">
            <w:pPr>
              <w:jc w:val="left"/>
              <w:rPr>
                <w:sz w:val="22"/>
              </w:rPr>
            </w:pPr>
            <w:r w:rsidRPr="0023308A">
              <w:rPr>
                <w:sz w:val="22"/>
              </w:rPr>
              <w:t>Котельная №14 (Пермский край, Суксунский р-н, д. Киселево, ул. Н</w:t>
            </w:r>
            <w:r w:rsidRPr="0023308A">
              <w:rPr>
                <w:sz w:val="22"/>
              </w:rPr>
              <w:t>о</w:t>
            </w:r>
            <w:r w:rsidRPr="0023308A">
              <w:rPr>
                <w:sz w:val="22"/>
              </w:rPr>
              <w:t>вая, д. 6)</w:t>
            </w:r>
          </w:p>
        </w:tc>
        <w:tc>
          <w:tcPr>
            <w:tcW w:w="1126" w:type="pct"/>
            <w:shd w:val="clear" w:color="auto" w:fill="auto"/>
            <w:vAlign w:val="center"/>
          </w:tcPr>
          <w:p w:rsidR="00FC31BF" w:rsidRPr="0023308A" w:rsidRDefault="00FC31BF" w:rsidP="00FC31BF">
            <w:pPr>
              <w:jc w:val="center"/>
              <w:rPr>
                <w:sz w:val="22"/>
              </w:rPr>
            </w:pPr>
            <w:r w:rsidRPr="0023308A">
              <w:rPr>
                <w:sz w:val="22"/>
              </w:rPr>
              <w:t>95/70ºС</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jc w:val="center"/>
              <w:rPr>
                <w:b/>
                <w:sz w:val="22"/>
              </w:rPr>
            </w:pPr>
            <w:r w:rsidRPr="0023308A">
              <w:rPr>
                <w:b/>
                <w:sz w:val="22"/>
              </w:rPr>
              <w:t>2</w:t>
            </w:r>
          </w:p>
        </w:tc>
        <w:tc>
          <w:tcPr>
            <w:tcW w:w="4563" w:type="pct"/>
            <w:gridSpan w:val="2"/>
            <w:tcBorders>
              <w:left w:val="single" w:sz="4" w:space="0" w:color="auto"/>
            </w:tcBorders>
            <w:shd w:val="clear" w:color="auto" w:fill="auto"/>
            <w:vAlign w:val="center"/>
          </w:tcPr>
          <w:p w:rsidR="00FC31BF" w:rsidRPr="0023308A" w:rsidRDefault="00FC31BF" w:rsidP="00FC31BF">
            <w:pPr>
              <w:jc w:val="left"/>
              <w:rPr>
                <w:b/>
                <w:sz w:val="22"/>
              </w:rPr>
            </w:pPr>
            <w:r w:rsidRPr="0023308A">
              <w:rPr>
                <w:b/>
                <w:sz w:val="22"/>
              </w:rPr>
              <w:t>Локальные источники тепла</w:t>
            </w:r>
          </w:p>
        </w:tc>
      </w:tr>
      <w:tr w:rsidR="005B273F" w:rsidRPr="0023308A" w:rsidTr="00FC31BF">
        <w:trPr>
          <w:cantSplit/>
        </w:trPr>
        <w:tc>
          <w:tcPr>
            <w:tcW w:w="437" w:type="pct"/>
            <w:tcBorders>
              <w:right w:val="single" w:sz="4" w:space="0" w:color="auto"/>
            </w:tcBorders>
            <w:shd w:val="clear" w:color="auto" w:fill="auto"/>
            <w:vAlign w:val="center"/>
          </w:tcPr>
          <w:p w:rsidR="00FC31BF" w:rsidRPr="0023308A" w:rsidRDefault="00FC31BF" w:rsidP="00FC31BF">
            <w:pPr>
              <w:pStyle w:val="aa"/>
              <w:jc w:val="center"/>
              <w:rPr>
                <w:sz w:val="22"/>
                <w:szCs w:val="22"/>
              </w:rPr>
            </w:pPr>
            <w:r w:rsidRPr="0023308A">
              <w:rPr>
                <w:sz w:val="22"/>
                <w:szCs w:val="22"/>
              </w:rPr>
              <w:t>2.1</w:t>
            </w:r>
          </w:p>
        </w:tc>
        <w:tc>
          <w:tcPr>
            <w:tcW w:w="3437" w:type="pct"/>
            <w:tcBorders>
              <w:left w:val="single" w:sz="4" w:space="0" w:color="auto"/>
            </w:tcBorders>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w:t>
            </w:r>
            <w:r w:rsidRPr="0023308A">
              <w:rPr>
                <w:rFonts w:eastAsia="Times New Roman"/>
                <w:sz w:val="22"/>
                <w:lang w:eastAsia="ru-RU"/>
              </w:rPr>
              <w:t>ю</w:t>
            </w:r>
            <w:r w:rsidRPr="0023308A">
              <w:rPr>
                <w:rFonts w:eastAsia="Times New Roman"/>
                <w:sz w:val="22"/>
                <w:lang w:eastAsia="ru-RU"/>
              </w:rPr>
              <w:t>чи, ул. Золина, д. 59)</w:t>
            </w:r>
          </w:p>
        </w:tc>
        <w:tc>
          <w:tcPr>
            <w:tcW w:w="112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w:t>
            </w:r>
            <w:r w:rsidRPr="0023308A">
              <w:rPr>
                <w:rFonts w:eastAsia="Times New Roman"/>
                <w:sz w:val="22"/>
                <w:lang w:eastAsia="ru-RU"/>
              </w:rPr>
              <w:t>е</w:t>
            </w:r>
            <w:r w:rsidRPr="0023308A">
              <w:rPr>
                <w:rFonts w:eastAsia="Times New Roman"/>
                <w:sz w:val="22"/>
                <w:lang w:eastAsia="ru-RU"/>
              </w:rPr>
              <w:t>лево, ул. Новая, двлд. 2а)</w:t>
            </w:r>
          </w:p>
        </w:tc>
        <w:tc>
          <w:tcPr>
            <w:tcW w:w="112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2.3</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w:t>
            </w:r>
            <w:r w:rsidRPr="0023308A">
              <w:rPr>
                <w:rFonts w:eastAsia="Times New Roman"/>
                <w:sz w:val="22"/>
                <w:lang w:eastAsia="ru-RU"/>
              </w:rPr>
              <w:t>к</w:t>
            </w:r>
            <w:r w:rsidRPr="0023308A">
              <w:rPr>
                <w:rFonts w:eastAsia="Times New Roman"/>
                <w:sz w:val="22"/>
                <w:lang w:eastAsia="ru-RU"/>
              </w:rPr>
              <w:t>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1126" w:type="pct"/>
            <w:shd w:val="clear" w:color="auto" w:fill="auto"/>
            <w:vAlign w:val="center"/>
          </w:tcPr>
          <w:p w:rsidR="00FC31BF" w:rsidRPr="0023308A" w:rsidRDefault="00FC31BF" w:rsidP="00FC31BF">
            <w:pPr>
              <w:jc w:val="center"/>
              <w:rPr>
                <w:sz w:val="22"/>
              </w:rPr>
            </w:pPr>
            <w:r w:rsidRPr="0023308A">
              <w:rPr>
                <w:sz w:val="22"/>
              </w:rPr>
              <w:t>85-70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2.4</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2.5</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2.6</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lastRenderedPageBreak/>
              <w:t>2.7</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w:t>
            </w:r>
            <w:r w:rsidRPr="0023308A">
              <w:rPr>
                <w:rFonts w:eastAsia="Times New Roman"/>
                <w:sz w:val="22"/>
                <w:lang w:eastAsia="ru-RU"/>
              </w:rPr>
              <w:t>о</w:t>
            </w:r>
            <w:r w:rsidRPr="0023308A">
              <w:rPr>
                <w:rFonts w:eastAsia="Times New Roman"/>
                <w:sz w:val="22"/>
                <w:lang w:eastAsia="ru-RU"/>
              </w:rPr>
              <w:t>гожникова, д. 10)</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2.8</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w:t>
            </w:r>
            <w:r w:rsidRPr="0023308A">
              <w:rPr>
                <w:rFonts w:eastAsia="Times New Roman"/>
                <w:sz w:val="22"/>
                <w:lang w:eastAsia="ru-RU"/>
              </w:rPr>
              <w:t>ь</w:t>
            </w:r>
            <w:r w:rsidRPr="0023308A">
              <w:rPr>
                <w:rFonts w:eastAsia="Times New Roman"/>
                <w:sz w:val="22"/>
                <w:lang w:eastAsia="ru-RU"/>
              </w:rPr>
              <w:t>ная, дом 16а)</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2.9</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w:t>
            </w:r>
            <w:r w:rsidRPr="0023308A">
              <w:rPr>
                <w:rFonts w:eastAsia="Times New Roman"/>
                <w:sz w:val="22"/>
                <w:lang w:eastAsia="ru-RU"/>
              </w:rPr>
              <w:t>в</w:t>
            </w:r>
            <w:r w:rsidRPr="0023308A">
              <w:rPr>
                <w:rFonts w:eastAsia="Times New Roman"/>
                <w:sz w:val="22"/>
                <w:lang w:eastAsia="ru-RU"/>
              </w:rPr>
              <w:t>ка, ул. Трактовая, д. 14)</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2.10</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2.11</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w:t>
            </w:r>
            <w:r w:rsidRPr="0023308A">
              <w:rPr>
                <w:rFonts w:eastAsia="Times New Roman"/>
                <w:sz w:val="22"/>
                <w:lang w:eastAsia="ru-RU"/>
              </w:rPr>
              <w:t>ш</w:t>
            </w:r>
            <w:r w:rsidRPr="0023308A">
              <w:rPr>
                <w:rFonts w:eastAsia="Times New Roman"/>
                <w:sz w:val="22"/>
                <w:lang w:eastAsia="ru-RU"/>
              </w:rPr>
              <w:t>кина, д. 47)</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2.12</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2.13</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2.14</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2.15</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2.16</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2.17</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2.18</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2.19</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 14-1)</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2.20</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w:t>
            </w:r>
            <w:r w:rsidRPr="0023308A">
              <w:rPr>
                <w:rFonts w:eastAsia="Times New Roman"/>
                <w:sz w:val="22"/>
                <w:lang w:eastAsia="ru-RU"/>
              </w:rPr>
              <w:t>е</w:t>
            </w:r>
            <w:r w:rsidRPr="0023308A">
              <w:rPr>
                <w:rFonts w:eastAsia="Times New Roman"/>
                <w:sz w:val="22"/>
                <w:lang w:eastAsia="ru-RU"/>
              </w:rPr>
              <w:t>каевка, ул. Трактовая, д. 10)</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2.21</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2.22</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2.23</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2.24</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2.25</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2.26</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2.27</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2.28</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1126" w:type="pct"/>
            <w:shd w:val="clear" w:color="auto" w:fill="auto"/>
            <w:vAlign w:val="center"/>
          </w:tcPr>
          <w:p w:rsidR="00FC31BF" w:rsidRPr="0023308A" w:rsidRDefault="00FC31BF" w:rsidP="00FC31BF">
            <w:pPr>
              <w:jc w:val="center"/>
              <w:rPr>
                <w:sz w:val="22"/>
              </w:rPr>
            </w:pPr>
            <w:r w:rsidRPr="0023308A">
              <w:rPr>
                <w:sz w:val="22"/>
              </w:rPr>
              <w:t>90-70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2.29</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5B273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2.30</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r w:rsidR="00FC31BF" w:rsidRPr="0023308A" w:rsidTr="00FC31BF">
        <w:trPr>
          <w:cantSplit/>
        </w:trPr>
        <w:tc>
          <w:tcPr>
            <w:tcW w:w="437" w:type="pct"/>
            <w:shd w:val="clear" w:color="auto" w:fill="auto"/>
            <w:vAlign w:val="center"/>
          </w:tcPr>
          <w:p w:rsidR="00FC31BF" w:rsidRPr="0023308A" w:rsidRDefault="00FC31BF" w:rsidP="00FC31BF">
            <w:pPr>
              <w:pStyle w:val="aa"/>
              <w:jc w:val="center"/>
              <w:rPr>
                <w:sz w:val="22"/>
                <w:szCs w:val="22"/>
              </w:rPr>
            </w:pPr>
            <w:r w:rsidRPr="0023308A">
              <w:rPr>
                <w:sz w:val="22"/>
                <w:szCs w:val="22"/>
              </w:rPr>
              <w:t>2.31</w:t>
            </w:r>
          </w:p>
        </w:tc>
        <w:tc>
          <w:tcPr>
            <w:tcW w:w="3437" w:type="pct"/>
            <w:shd w:val="clear" w:color="auto" w:fill="auto"/>
            <w:vAlign w:val="center"/>
          </w:tcPr>
          <w:p w:rsidR="00FC31BF" w:rsidRPr="0023308A" w:rsidRDefault="00FC31BF" w:rsidP="00FC31BF">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1126" w:type="pct"/>
            <w:shd w:val="clear" w:color="auto" w:fill="auto"/>
            <w:vAlign w:val="center"/>
          </w:tcPr>
          <w:p w:rsidR="00FC31BF" w:rsidRPr="0023308A" w:rsidRDefault="00FC31BF" w:rsidP="00FC31BF">
            <w:pPr>
              <w:jc w:val="center"/>
              <w:rPr>
                <w:sz w:val="22"/>
              </w:rPr>
            </w:pPr>
            <w:r w:rsidRPr="0023308A">
              <w:rPr>
                <w:sz w:val="22"/>
              </w:rPr>
              <w:t>80-70 ºС</w:t>
            </w:r>
          </w:p>
        </w:tc>
      </w:tr>
    </w:tbl>
    <w:p w:rsidR="00443E9D" w:rsidRPr="0023308A" w:rsidRDefault="00443E9D" w:rsidP="00775731">
      <w:pPr>
        <w:ind w:firstLine="567"/>
      </w:pPr>
    </w:p>
    <w:p w:rsidR="009A06A9" w:rsidRPr="0023308A" w:rsidRDefault="00997C9E" w:rsidP="00997C9E">
      <w:pPr>
        <w:pStyle w:val="30"/>
      </w:pPr>
      <w:bookmarkStart w:id="38" w:name="_Toc97389167"/>
      <w:r w:rsidRPr="0023308A">
        <w:lastRenderedPageBreak/>
        <w:t>3.7</w:t>
      </w:r>
      <w:r w:rsidR="009A06A9" w:rsidRPr="0023308A">
        <w:t xml:space="preserve"> </w:t>
      </w:r>
      <w:r w:rsidRPr="0023308A">
        <w:t>Ф</w:t>
      </w:r>
      <w:r w:rsidR="00E800F8" w:rsidRPr="0023308A">
        <w:t>актические температурные режимы отпуска тепла в тепловые сети и их соо</w:t>
      </w:r>
      <w:r w:rsidR="00E800F8" w:rsidRPr="0023308A">
        <w:t>т</w:t>
      </w:r>
      <w:r w:rsidR="00E800F8" w:rsidRPr="0023308A">
        <w:t>ветствие утвержденным графикам регулирования отпуска тепла в тепловые сети</w:t>
      </w:r>
      <w:bookmarkEnd w:id="38"/>
    </w:p>
    <w:p w:rsidR="00D7005E" w:rsidRPr="0023308A" w:rsidRDefault="0071506E" w:rsidP="00CB26AB">
      <w:pPr>
        <w:pStyle w:val="Affa"/>
      </w:pPr>
      <w:r w:rsidRPr="0023308A">
        <w:t>Фактический температурный режим отпуска тепла в тепловые сети соответствует утве</w:t>
      </w:r>
      <w:r w:rsidRPr="0023308A">
        <w:t>р</w:t>
      </w:r>
      <w:r w:rsidRPr="0023308A">
        <w:t xml:space="preserve">жденным графикам отпуска тепловой энергии. </w:t>
      </w:r>
    </w:p>
    <w:p w:rsidR="000A5247" w:rsidRPr="0023308A" w:rsidRDefault="000A5247" w:rsidP="00CB26AB">
      <w:pPr>
        <w:spacing w:line="276" w:lineRule="auto"/>
        <w:ind w:firstLine="567"/>
      </w:pPr>
      <w:r w:rsidRPr="0023308A">
        <w:t>В соответствии с пункт 6.2.59 Правил технической эксплуатации тепловых энергоустан</w:t>
      </w:r>
      <w:r w:rsidRPr="0023308A">
        <w:t>о</w:t>
      </w:r>
      <w:r w:rsidRPr="0023308A">
        <w:t>вок, утверждённы</w:t>
      </w:r>
      <w:r w:rsidR="007858F4" w:rsidRPr="0023308A">
        <w:t>ми Приказом Минэнерго РФ от 24.03.</w:t>
      </w:r>
      <w:r w:rsidRPr="0023308A">
        <w:t xml:space="preserve"> 2003 </w:t>
      </w:r>
      <w:r w:rsidR="007858F4" w:rsidRPr="0023308A">
        <w:t xml:space="preserve">№ </w:t>
      </w:r>
      <w:r w:rsidRPr="0023308A">
        <w:t>115</w:t>
      </w:r>
      <w:r w:rsidR="007858F4" w:rsidRPr="0023308A">
        <w:t xml:space="preserve"> «Об утверждении Правил технической эксплуатации тепловых энергоустановок»</w:t>
      </w:r>
      <w:r w:rsidRPr="0023308A">
        <w:t>, отклонения от заданного теплового р</w:t>
      </w:r>
      <w:r w:rsidRPr="0023308A">
        <w:t>е</w:t>
      </w:r>
      <w:r w:rsidRPr="0023308A">
        <w:t xml:space="preserve">жима за головными задвижками котельной, при условии работы в расчетных гидравлических и тепловых режимах, должны быть не более: </w:t>
      </w:r>
    </w:p>
    <w:p w:rsidR="000A5247" w:rsidRPr="0023308A" w:rsidRDefault="00F32E4E" w:rsidP="00CB26AB">
      <w:pPr>
        <w:spacing w:line="276" w:lineRule="auto"/>
        <w:ind w:firstLine="567"/>
      </w:pPr>
      <w:r w:rsidRPr="0023308A">
        <w:t>1)</w:t>
      </w:r>
      <w:r w:rsidR="000A5247" w:rsidRPr="0023308A">
        <w:t xml:space="preserve"> температура воды, поступающей в тепловую сеть - ±3 %; </w:t>
      </w:r>
    </w:p>
    <w:p w:rsidR="000A5247" w:rsidRPr="0023308A" w:rsidRDefault="00F32E4E" w:rsidP="00CB26AB">
      <w:pPr>
        <w:spacing w:line="276" w:lineRule="auto"/>
        <w:ind w:firstLine="567"/>
      </w:pPr>
      <w:r w:rsidRPr="0023308A">
        <w:t>2)</w:t>
      </w:r>
      <w:r w:rsidR="000A5247" w:rsidRPr="0023308A">
        <w:t xml:space="preserve"> по давлению в подающих трубопроводах - ±5 %; </w:t>
      </w:r>
    </w:p>
    <w:p w:rsidR="000A5247" w:rsidRPr="0023308A" w:rsidRDefault="00F32E4E" w:rsidP="00CB26AB">
      <w:pPr>
        <w:spacing w:line="276" w:lineRule="auto"/>
        <w:ind w:firstLine="567"/>
      </w:pPr>
      <w:r w:rsidRPr="0023308A">
        <w:t>3)</w:t>
      </w:r>
      <w:r w:rsidR="000A5247" w:rsidRPr="0023308A">
        <w:t xml:space="preserve"> по давлению в обратных трубопроводах - ±0,2 кгс/см 2 ; </w:t>
      </w:r>
    </w:p>
    <w:p w:rsidR="000A5247" w:rsidRPr="0023308A" w:rsidRDefault="00F32E4E" w:rsidP="00CB26AB">
      <w:pPr>
        <w:spacing w:line="276" w:lineRule="auto"/>
        <w:ind w:firstLine="567"/>
      </w:pPr>
      <w:r w:rsidRPr="0023308A">
        <w:t>4)</w:t>
      </w:r>
      <w:r w:rsidR="000A5247" w:rsidRPr="0023308A">
        <w:t xml:space="preserve"> среднесуточная температура сетевой воды в обратных трубопроводах не может прев</w:t>
      </w:r>
      <w:r w:rsidR="000A5247" w:rsidRPr="0023308A">
        <w:t>ы</w:t>
      </w:r>
      <w:r w:rsidR="000A5247" w:rsidRPr="0023308A">
        <w:t xml:space="preserve">шать заданную графиком более чем на 5 %. </w:t>
      </w:r>
    </w:p>
    <w:p w:rsidR="007210B9" w:rsidRPr="0023308A" w:rsidRDefault="007210B9" w:rsidP="00CB26AB">
      <w:pPr>
        <w:pStyle w:val="Affa"/>
      </w:pPr>
    </w:p>
    <w:p w:rsidR="009A06A9" w:rsidRPr="0023308A" w:rsidRDefault="00F0314C" w:rsidP="00F0314C">
      <w:pPr>
        <w:pStyle w:val="30"/>
      </w:pPr>
      <w:bookmarkStart w:id="39" w:name="_Toc97389168"/>
      <w:r w:rsidRPr="0023308A">
        <w:t>3.</w:t>
      </w:r>
      <w:r w:rsidR="00997C9E" w:rsidRPr="0023308A">
        <w:t>8</w:t>
      </w:r>
      <w:r w:rsidR="009A06A9" w:rsidRPr="0023308A">
        <w:t xml:space="preserve"> </w:t>
      </w:r>
      <w:r w:rsidRPr="0023308A">
        <w:t>Г</w:t>
      </w:r>
      <w:r w:rsidR="005E5DE4" w:rsidRPr="0023308A">
        <w:t>идравлические режимы и пьезометрические графики тепловых сетей</w:t>
      </w:r>
      <w:bookmarkEnd w:id="39"/>
    </w:p>
    <w:p w:rsidR="00443E9D" w:rsidRPr="0023308A" w:rsidRDefault="00443E9D" w:rsidP="00CB26AB">
      <w:pPr>
        <w:spacing w:line="276" w:lineRule="auto"/>
        <w:ind w:firstLine="567"/>
        <w:rPr>
          <w:szCs w:val="28"/>
        </w:rPr>
      </w:pPr>
      <w:r w:rsidRPr="0023308A">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w:t>
      </w:r>
      <w:r w:rsidRPr="0023308A">
        <w:rPr>
          <w:szCs w:val="28"/>
        </w:rPr>
        <w:t>е</w:t>
      </w:r>
      <w:r w:rsidRPr="0023308A">
        <w:rPr>
          <w:szCs w:val="28"/>
        </w:rPr>
        <w:t>ского).</w:t>
      </w:r>
    </w:p>
    <w:p w:rsidR="00443E9D" w:rsidRPr="0023308A" w:rsidRDefault="009277B4" w:rsidP="00CB26AB">
      <w:pPr>
        <w:spacing w:line="276" w:lineRule="auto"/>
        <w:ind w:firstLine="567"/>
        <w:rPr>
          <w:szCs w:val="28"/>
        </w:rPr>
      </w:pPr>
      <w:r w:rsidRPr="0023308A">
        <w:rPr>
          <w:szCs w:val="24"/>
        </w:rPr>
        <w:t>На котельных предусмотрен качественный метод регулирования отпуска тепловой эне</w:t>
      </w:r>
      <w:r w:rsidRPr="0023308A">
        <w:rPr>
          <w:szCs w:val="24"/>
        </w:rPr>
        <w:t>р</w:t>
      </w:r>
      <w:r w:rsidRPr="0023308A">
        <w:rPr>
          <w:szCs w:val="24"/>
        </w:rPr>
        <w:t xml:space="preserve">гии, который  </w:t>
      </w:r>
      <w:r w:rsidR="00443E9D" w:rsidRPr="0023308A">
        <w:rPr>
          <w:szCs w:val="28"/>
        </w:rPr>
        <w:t>заключается в изменении температуры сетевой воды в подающем трубопроводе в зависимости от темпера</w:t>
      </w:r>
      <w:r w:rsidRPr="0023308A">
        <w:rPr>
          <w:szCs w:val="28"/>
        </w:rPr>
        <w:t>туры наружного воздуха,</w:t>
      </w:r>
      <w:r w:rsidR="00443E9D" w:rsidRPr="0023308A">
        <w:rPr>
          <w:szCs w:val="28"/>
        </w:rPr>
        <w:t xml:space="preserve"> при этом гидравлический режим работы с</w:t>
      </w:r>
      <w:r w:rsidR="00443E9D" w:rsidRPr="0023308A">
        <w:rPr>
          <w:szCs w:val="28"/>
        </w:rPr>
        <w:t>и</w:t>
      </w:r>
      <w:r w:rsidR="00443E9D" w:rsidRPr="0023308A">
        <w:rPr>
          <w:szCs w:val="28"/>
        </w:rPr>
        <w:t xml:space="preserve">стемы теплоснабжения остается неизменным, т.е. он не </w:t>
      </w:r>
      <w:r w:rsidR="00B71046" w:rsidRPr="0023308A">
        <w:rPr>
          <w:szCs w:val="28"/>
        </w:rPr>
        <w:t>претерпевает</w:t>
      </w:r>
      <w:r w:rsidR="00443E9D" w:rsidRPr="0023308A">
        <w:rPr>
          <w:szCs w:val="28"/>
        </w:rPr>
        <w:t xml:space="preserve"> изменений в течение всего отопительного периода. Правилами технической эксплуатации тепловых электрических ста</w:t>
      </w:r>
      <w:r w:rsidR="00443E9D" w:rsidRPr="0023308A">
        <w:rPr>
          <w:szCs w:val="28"/>
        </w:rPr>
        <w:t>н</w:t>
      </w:r>
      <w:r w:rsidR="00443E9D" w:rsidRPr="0023308A">
        <w:rPr>
          <w:szCs w:val="28"/>
        </w:rPr>
        <w:t>ций и тепловых сетей</w:t>
      </w:r>
      <w:r w:rsidR="000E2449" w:rsidRPr="0023308A">
        <w:rPr>
          <w:szCs w:val="28"/>
        </w:rPr>
        <w:t>,</w:t>
      </w:r>
      <w:r w:rsidR="00443E9D" w:rsidRPr="0023308A">
        <w:rPr>
          <w:szCs w:val="28"/>
        </w:rPr>
        <w:t xml:space="preserve"> предусматривается ежегодная разработка гидравлических режимов те</w:t>
      </w:r>
      <w:r w:rsidR="00443E9D" w:rsidRPr="0023308A">
        <w:rPr>
          <w:szCs w:val="28"/>
        </w:rPr>
        <w:t>п</w:t>
      </w:r>
      <w:r w:rsidR="00443E9D" w:rsidRPr="0023308A">
        <w:rPr>
          <w:szCs w:val="28"/>
        </w:rPr>
        <w:t>ловых сетей для отопительного и летнего периодов, а также разработка гидравлических реж</w:t>
      </w:r>
      <w:r w:rsidR="00443E9D" w:rsidRPr="0023308A">
        <w:rPr>
          <w:szCs w:val="28"/>
        </w:rPr>
        <w:t>и</w:t>
      </w:r>
      <w:r w:rsidR="00443E9D" w:rsidRPr="0023308A">
        <w:rPr>
          <w:szCs w:val="28"/>
        </w:rPr>
        <w:t>мов системы теплоснабжения</w:t>
      </w:r>
      <w:r w:rsidR="000E2449" w:rsidRPr="0023308A">
        <w:rPr>
          <w:szCs w:val="28"/>
        </w:rPr>
        <w:t xml:space="preserve"> на ближайшие 3-5 лет.</w:t>
      </w:r>
    </w:p>
    <w:p w:rsidR="000A5247" w:rsidRPr="0023308A" w:rsidRDefault="00443E9D" w:rsidP="00CB26AB">
      <w:pPr>
        <w:spacing w:line="276" w:lineRule="auto"/>
        <w:ind w:firstLine="567"/>
        <w:rPr>
          <w:szCs w:val="28"/>
        </w:rPr>
      </w:pPr>
      <w:r w:rsidRPr="0023308A">
        <w:rPr>
          <w:szCs w:val="28"/>
        </w:rPr>
        <w:t>Транспортировка тепла от источников до потребителей осуществляется по распредел</w:t>
      </w:r>
      <w:r w:rsidRPr="0023308A">
        <w:rPr>
          <w:szCs w:val="28"/>
        </w:rPr>
        <w:t>и</w:t>
      </w:r>
      <w:r w:rsidRPr="0023308A">
        <w:rPr>
          <w:szCs w:val="28"/>
        </w:rPr>
        <w:t>тельным тепловым сетям.</w:t>
      </w:r>
      <w:r w:rsidR="00D128CC" w:rsidRPr="0023308A">
        <w:rPr>
          <w:szCs w:val="28"/>
        </w:rPr>
        <w:t xml:space="preserve"> </w:t>
      </w:r>
      <w:r w:rsidRPr="0023308A">
        <w:rPr>
          <w:szCs w:val="28"/>
        </w:rPr>
        <w:t>Для обес</w:t>
      </w:r>
      <w:r w:rsidR="00D128CC" w:rsidRPr="0023308A">
        <w:rPr>
          <w:szCs w:val="28"/>
        </w:rPr>
        <w:t>печения транспортировки и созда</w:t>
      </w:r>
      <w:r w:rsidRPr="0023308A">
        <w:rPr>
          <w:szCs w:val="28"/>
        </w:rPr>
        <w:t>ния необходимых гидра</w:t>
      </w:r>
      <w:r w:rsidRPr="0023308A">
        <w:rPr>
          <w:szCs w:val="28"/>
        </w:rPr>
        <w:t>в</w:t>
      </w:r>
      <w:r w:rsidRPr="0023308A">
        <w:rPr>
          <w:szCs w:val="28"/>
        </w:rPr>
        <w:t>лических режимов на территориях с равнинным рельефом местности обеспечивается насосным оборудованием источников.</w:t>
      </w:r>
    </w:p>
    <w:p w:rsidR="000E2449" w:rsidRPr="0023308A" w:rsidRDefault="000E2449" w:rsidP="00CB26AB">
      <w:pPr>
        <w:spacing w:line="276" w:lineRule="auto"/>
        <w:ind w:firstLine="567"/>
        <w:rPr>
          <w:b/>
        </w:rPr>
      </w:pPr>
    </w:p>
    <w:p w:rsidR="009A06A9" w:rsidRPr="0023308A" w:rsidRDefault="00F0314C" w:rsidP="00F0314C">
      <w:pPr>
        <w:pStyle w:val="30"/>
      </w:pPr>
      <w:bookmarkStart w:id="40" w:name="_Toc97389169"/>
      <w:r w:rsidRPr="0023308A">
        <w:t>3.</w:t>
      </w:r>
      <w:r w:rsidR="00997C9E" w:rsidRPr="0023308A">
        <w:t>9</w:t>
      </w:r>
      <w:r w:rsidR="009A06A9" w:rsidRPr="0023308A">
        <w:t xml:space="preserve"> </w:t>
      </w:r>
      <w:r w:rsidRPr="0023308A">
        <w:t>С</w:t>
      </w:r>
      <w:r w:rsidR="005E5DE4" w:rsidRPr="0023308A">
        <w:t>татистик</w:t>
      </w:r>
      <w:r w:rsidR="00997C9E" w:rsidRPr="0023308A">
        <w:t>а</w:t>
      </w:r>
      <w:r w:rsidR="005E5DE4" w:rsidRPr="0023308A">
        <w:t xml:space="preserve"> отказов тепловых сетей (аварийных ситуаций) за последние 5 лет</w:t>
      </w:r>
      <w:bookmarkEnd w:id="40"/>
    </w:p>
    <w:p w:rsidR="00B71046" w:rsidRPr="0023308A" w:rsidRDefault="00B71046" w:rsidP="00B71046">
      <w:pPr>
        <w:spacing w:line="276" w:lineRule="auto"/>
        <w:ind w:firstLine="567"/>
      </w:pPr>
      <w:r w:rsidRPr="0023308A">
        <w:t>Информация по статистике отказов тепловых сетей (аварийных ситуаций) за последние 5 лет ТСО не предоставлена.</w:t>
      </w:r>
      <w:r w:rsidR="0081681A" w:rsidRPr="0023308A">
        <w:t xml:space="preserve"> </w:t>
      </w:r>
    </w:p>
    <w:p w:rsidR="000A5247" w:rsidRPr="0023308A" w:rsidRDefault="000A5247" w:rsidP="00CB26AB">
      <w:pPr>
        <w:spacing w:line="276" w:lineRule="auto"/>
        <w:ind w:firstLine="567"/>
      </w:pPr>
      <w:r w:rsidRPr="0023308A">
        <w:t xml:space="preserve">На основании </w:t>
      </w:r>
      <w:r w:rsidR="00D128CC" w:rsidRPr="0023308A">
        <w:t>о</w:t>
      </w:r>
      <w:r w:rsidRPr="0023308A">
        <w:t>тч</w:t>
      </w:r>
      <w:r w:rsidR="00B518E3" w:rsidRPr="0023308A">
        <w:t>е</w:t>
      </w:r>
      <w:r w:rsidRPr="0023308A">
        <w:t>тны</w:t>
      </w:r>
      <w:r w:rsidR="00D128CC" w:rsidRPr="0023308A">
        <w:t>х</w:t>
      </w:r>
      <w:r w:rsidRPr="0023308A">
        <w:t xml:space="preserve"> данны</w:t>
      </w:r>
      <w:r w:rsidR="00D128CC" w:rsidRPr="0023308A">
        <w:t>х</w:t>
      </w:r>
      <w:r w:rsidR="009277B4" w:rsidRPr="0023308A">
        <w:t>,</w:t>
      </w:r>
      <w:r w:rsidRPr="0023308A">
        <w:t xml:space="preserve"> публикуемы</w:t>
      </w:r>
      <w:r w:rsidR="000E2449" w:rsidRPr="0023308A">
        <w:t>х</w:t>
      </w:r>
      <w:r w:rsidRPr="0023308A">
        <w:t xml:space="preserve"> в соответствии со стандартами раскрытия информации ТСО</w:t>
      </w:r>
      <w:r w:rsidR="00250686" w:rsidRPr="0023308A">
        <w:t>,</w:t>
      </w:r>
      <w:r w:rsidRPr="0023308A">
        <w:t xml:space="preserve"> отказов тепловых сетей не зафиксировано.</w:t>
      </w:r>
    </w:p>
    <w:p w:rsidR="000A5247" w:rsidRPr="0023308A" w:rsidRDefault="000A5247" w:rsidP="00CB26AB">
      <w:pPr>
        <w:spacing w:line="276" w:lineRule="auto"/>
        <w:ind w:firstLine="567"/>
      </w:pPr>
    </w:p>
    <w:p w:rsidR="009A06A9" w:rsidRPr="0023308A" w:rsidRDefault="00F0314C" w:rsidP="00F0314C">
      <w:pPr>
        <w:pStyle w:val="30"/>
      </w:pPr>
      <w:bookmarkStart w:id="41" w:name="_Toc97389170"/>
      <w:r w:rsidRPr="0023308A">
        <w:t>3.</w:t>
      </w:r>
      <w:r w:rsidR="00997C9E" w:rsidRPr="0023308A">
        <w:t>10</w:t>
      </w:r>
      <w:r w:rsidR="009A06A9" w:rsidRPr="0023308A">
        <w:t xml:space="preserve"> </w:t>
      </w:r>
      <w:r w:rsidRPr="0023308A">
        <w:t>С</w:t>
      </w:r>
      <w:r w:rsidR="005E5DE4" w:rsidRPr="0023308A">
        <w:t>татистик</w:t>
      </w:r>
      <w:r w:rsidR="00997C9E" w:rsidRPr="0023308A">
        <w:t>а</w:t>
      </w:r>
      <w:r w:rsidR="005E5DE4" w:rsidRPr="0023308A">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1"/>
    </w:p>
    <w:p w:rsidR="00D1098C" w:rsidRPr="0023308A" w:rsidRDefault="00DB2537" w:rsidP="00CB26AB">
      <w:pPr>
        <w:spacing w:line="276" w:lineRule="auto"/>
        <w:ind w:firstLine="567"/>
      </w:pPr>
      <w:r w:rsidRPr="0023308A">
        <w:rPr>
          <w:szCs w:val="28"/>
        </w:rPr>
        <w:t>Накопления</w:t>
      </w:r>
      <w:r w:rsidR="00851204" w:rsidRPr="0023308A">
        <w:rPr>
          <w:szCs w:val="28"/>
        </w:rPr>
        <w:t xml:space="preserve"> </w:t>
      </w:r>
      <w:r w:rsidRPr="0023308A">
        <w:rPr>
          <w:szCs w:val="28"/>
        </w:rPr>
        <w:t>статистических</w:t>
      </w:r>
      <w:r w:rsidR="00851204" w:rsidRPr="0023308A">
        <w:rPr>
          <w:szCs w:val="28"/>
        </w:rPr>
        <w:t xml:space="preserve"> </w:t>
      </w:r>
      <w:r w:rsidRPr="0023308A">
        <w:rPr>
          <w:szCs w:val="28"/>
        </w:rPr>
        <w:t>данных по</w:t>
      </w:r>
      <w:r w:rsidR="00851204" w:rsidRPr="0023308A">
        <w:rPr>
          <w:szCs w:val="28"/>
        </w:rPr>
        <w:t xml:space="preserve"> </w:t>
      </w:r>
      <w:r w:rsidRPr="0023308A">
        <w:rPr>
          <w:szCs w:val="28"/>
        </w:rPr>
        <w:t>авариям</w:t>
      </w:r>
      <w:r w:rsidR="00851204" w:rsidRPr="0023308A">
        <w:rPr>
          <w:szCs w:val="28"/>
        </w:rPr>
        <w:t xml:space="preserve"> </w:t>
      </w:r>
      <w:r w:rsidRPr="0023308A">
        <w:rPr>
          <w:szCs w:val="28"/>
        </w:rPr>
        <w:t>и отказам</w:t>
      </w:r>
      <w:r w:rsidR="00851204" w:rsidRPr="0023308A">
        <w:rPr>
          <w:szCs w:val="28"/>
        </w:rPr>
        <w:t xml:space="preserve"> </w:t>
      </w:r>
      <w:r w:rsidRPr="0023308A">
        <w:rPr>
          <w:szCs w:val="28"/>
        </w:rPr>
        <w:t>элементов схемы теплоснабж</w:t>
      </w:r>
      <w:r w:rsidRPr="0023308A">
        <w:rPr>
          <w:szCs w:val="28"/>
        </w:rPr>
        <w:t>е</w:t>
      </w:r>
      <w:r w:rsidRPr="0023308A">
        <w:rPr>
          <w:szCs w:val="28"/>
        </w:rPr>
        <w:t>ния не предоставлены.</w:t>
      </w:r>
      <w:r w:rsidR="003A6DC8" w:rsidRPr="0023308A">
        <w:rPr>
          <w:szCs w:val="28"/>
        </w:rPr>
        <w:t xml:space="preserve"> </w:t>
      </w:r>
      <w:r w:rsidR="00D1098C" w:rsidRPr="0023308A">
        <w:t xml:space="preserve">Нормативное время восстановления тепловых сетей в зависимости от диаметра приведено в таблице </w:t>
      </w:r>
      <w:r w:rsidR="00935E97" w:rsidRPr="0023308A">
        <w:t>1</w:t>
      </w:r>
      <w:r w:rsidR="00E33738" w:rsidRPr="0023308A">
        <w:t>7</w:t>
      </w:r>
      <w:r w:rsidR="00D1098C" w:rsidRPr="0023308A">
        <w:t>.</w:t>
      </w:r>
    </w:p>
    <w:p w:rsidR="00D1098C" w:rsidRPr="0023308A" w:rsidRDefault="00D1098C" w:rsidP="000E2449">
      <w:pPr>
        <w:spacing w:line="276" w:lineRule="auto"/>
        <w:ind w:firstLine="567"/>
      </w:pPr>
    </w:p>
    <w:p w:rsidR="00D1098C" w:rsidRPr="0023308A" w:rsidRDefault="00D1098C" w:rsidP="00775731">
      <w:pPr>
        <w:widowControl w:val="0"/>
        <w:adjustRightInd w:val="0"/>
        <w:textAlignment w:val="baseline"/>
        <w:rPr>
          <w:rFonts w:eastAsia="Microsoft YaHei"/>
          <w:bCs/>
          <w:szCs w:val="24"/>
        </w:rPr>
      </w:pPr>
      <w:r w:rsidRPr="0023308A">
        <w:rPr>
          <w:rFonts w:eastAsia="Microsoft YaHei"/>
          <w:bCs/>
          <w:spacing w:val="-5"/>
          <w:szCs w:val="18"/>
        </w:rPr>
        <w:lastRenderedPageBreak/>
        <w:t xml:space="preserve">Таблица </w:t>
      </w:r>
      <w:r w:rsidR="008A3CE6"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8A3CE6" w:rsidRPr="0023308A">
        <w:rPr>
          <w:rFonts w:eastAsia="Microsoft YaHei"/>
          <w:bCs/>
          <w:spacing w:val="-5"/>
          <w:szCs w:val="18"/>
        </w:rPr>
        <w:fldChar w:fldCharType="separate"/>
      </w:r>
      <w:r w:rsidR="00EC3DD9" w:rsidRPr="0023308A">
        <w:rPr>
          <w:rFonts w:eastAsia="Microsoft YaHei"/>
          <w:bCs/>
          <w:noProof/>
          <w:spacing w:val="-5"/>
          <w:szCs w:val="18"/>
        </w:rPr>
        <w:t>17</w:t>
      </w:r>
      <w:r w:rsidR="008A3CE6" w:rsidRPr="0023308A">
        <w:rPr>
          <w:rFonts w:eastAsia="Microsoft YaHei"/>
          <w:bCs/>
          <w:noProof/>
          <w:spacing w:val="-5"/>
          <w:szCs w:val="18"/>
        </w:rPr>
        <w:fldChar w:fldCharType="end"/>
      </w:r>
      <w:r w:rsidRPr="0023308A">
        <w:rPr>
          <w:rFonts w:eastAsia="Microsoft YaHei"/>
          <w:bCs/>
          <w:szCs w:val="18"/>
        </w:rPr>
        <w:t xml:space="preserve"> </w:t>
      </w:r>
      <w:r w:rsidRPr="0023308A">
        <w:rPr>
          <w:rFonts w:eastAsia="Microsoft YaHei"/>
          <w:bCs/>
          <w:szCs w:val="24"/>
        </w:rPr>
        <w:t>– Нормативное время восстановления тепловых сетей в зависимости от диаметра (</w:t>
      </w:r>
      <w:r w:rsidR="00DC08CB" w:rsidRPr="0023308A">
        <w:rPr>
          <w:rFonts w:eastAsia="Microsoft YaHei"/>
          <w:bCs/>
          <w:szCs w:val="24"/>
        </w:rPr>
        <w:t>СП 124.13330.2012</w:t>
      </w:r>
      <w:r w:rsidR="007858F4" w:rsidRPr="0023308A">
        <w:rPr>
          <w:rFonts w:eastAsia="Microsoft YaHei"/>
          <w:bCs/>
          <w:szCs w:val="24"/>
        </w:rPr>
        <w:t xml:space="preserve"> «Свод правил. Тепловые сети. Актуализированная редакция СНиП 41-02-2003»</w:t>
      </w:r>
      <w:r w:rsidR="00DC08CB" w:rsidRPr="0023308A">
        <w:rPr>
          <w:rFonts w:eastAsia="Microsoft YaHei"/>
          <w:bCs/>
          <w:szCs w:val="24"/>
        </w:rPr>
        <w:t xml:space="preserve">, </w:t>
      </w:r>
      <w:r w:rsidRPr="0023308A">
        <w:rPr>
          <w:rFonts w:eastAsia="Microsoft YaHei"/>
          <w:bCs/>
          <w:szCs w:val="24"/>
        </w:rPr>
        <w:t>таблица 2)</w:t>
      </w:r>
    </w:p>
    <w:tbl>
      <w:tblPr>
        <w:tblW w:w="5000" w:type="pct"/>
        <w:jc w:val="center"/>
        <w:tblLook w:val="0000" w:firstRow="0" w:lastRow="0" w:firstColumn="0" w:lastColumn="0" w:noHBand="0" w:noVBand="0"/>
      </w:tblPr>
      <w:tblGrid>
        <w:gridCol w:w="1428"/>
        <w:gridCol w:w="4622"/>
        <w:gridCol w:w="4087"/>
      </w:tblGrid>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 w:val="22"/>
                <w:szCs w:val="24"/>
                <w:lang w:eastAsia="ru-RU"/>
              </w:rPr>
            </w:pPr>
            <w:r w:rsidRPr="0023308A">
              <w:rPr>
                <w:rFonts w:eastAsia="Times New Roman"/>
                <w:sz w:val="22"/>
                <w:szCs w:val="24"/>
                <w:lang w:eastAsia="ru-RU"/>
              </w:rPr>
              <w:t>Время восстановления, ч</w:t>
            </w:r>
          </w:p>
        </w:tc>
      </w:tr>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szCs w:val="24"/>
              </w:rPr>
            </w:pPr>
            <w:r w:rsidRPr="0023308A">
              <w:rPr>
                <w:szCs w:val="24"/>
              </w:rPr>
              <w:t>15</w:t>
            </w:r>
          </w:p>
        </w:tc>
      </w:tr>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szCs w:val="24"/>
              </w:rPr>
            </w:pPr>
            <w:r w:rsidRPr="0023308A">
              <w:rPr>
                <w:szCs w:val="24"/>
              </w:rPr>
              <w:t>18</w:t>
            </w:r>
          </w:p>
        </w:tc>
      </w:tr>
      <w:tr w:rsidR="005B273F" w:rsidRPr="0023308A"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rsidR="00FC31BF" w:rsidRPr="0023308A" w:rsidRDefault="00FC31BF" w:rsidP="00775731">
            <w:pPr>
              <w:jc w:val="center"/>
              <w:rPr>
                <w:rFonts w:eastAsia="Times New Roman"/>
                <w:szCs w:val="24"/>
                <w:lang w:eastAsia="ru-RU"/>
              </w:rPr>
            </w:pPr>
            <w:r w:rsidRPr="0023308A">
              <w:rPr>
                <w:rFonts w:eastAsia="Times New Roman"/>
                <w:szCs w:val="24"/>
                <w:lang w:eastAsia="ru-RU"/>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rsidR="00FC31BF" w:rsidRPr="0023308A" w:rsidRDefault="00FC31BF" w:rsidP="00775731">
            <w:pPr>
              <w:jc w:val="center"/>
              <w:rPr>
                <w:rFonts w:eastAsia="Times New Roman"/>
                <w:szCs w:val="24"/>
                <w:lang w:eastAsia="ru-RU"/>
              </w:rPr>
            </w:pPr>
            <w:r w:rsidRPr="0023308A">
              <w:rPr>
                <w:rFonts w:eastAsia="Times New Roman"/>
                <w:szCs w:val="24"/>
                <w:lang w:eastAsia="ru-RU"/>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rsidR="00FC31BF" w:rsidRPr="0023308A" w:rsidRDefault="00FC31BF" w:rsidP="00775731">
            <w:pPr>
              <w:jc w:val="center"/>
              <w:rPr>
                <w:szCs w:val="24"/>
              </w:rPr>
            </w:pPr>
            <w:r w:rsidRPr="0023308A">
              <w:rPr>
                <w:szCs w:val="24"/>
              </w:rPr>
              <w:t>22</w:t>
            </w:r>
          </w:p>
        </w:tc>
      </w:tr>
    </w:tbl>
    <w:p w:rsidR="00D1098C" w:rsidRPr="0023308A" w:rsidRDefault="00D1098C" w:rsidP="00775731"/>
    <w:p w:rsidR="000A5247" w:rsidRPr="0023308A" w:rsidRDefault="000A5247" w:rsidP="00CB26AB">
      <w:pPr>
        <w:spacing w:line="276" w:lineRule="auto"/>
        <w:ind w:firstLine="567"/>
      </w:pPr>
      <w:r w:rsidRPr="0023308A">
        <w:t>Информация по статистике восстановлений (аварийно-восстановительных ремонтов) те</w:t>
      </w:r>
      <w:r w:rsidRPr="0023308A">
        <w:t>п</w:t>
      </w:r>
      <w:r w:rsidRPr="0023308A">
        <w:t>ловых сетей и среднее время</w:t>
      </w:r>
      <w:r w:rsidR="004B13F9" w:rsidRPr="0023308A">
        <w:t>,</w:t>
      </w:r>
      <w:r w:rsidRPr="0023308A">
        <w:t xml:space="preserve"> затраченное на восстановление р</w:t>
      </w:r>
      <w:r w:rsidR="004B13F9" w:rsidRPr="0023308A">
        <w:t>аботоспособности тепловых с</w:t>
      </w:r>
      <w:r w:rsidR="004B13F9" w:rsidRPr="0023308A">
        <w:t>е</w:t>
      </w:r>
      <w:r w:rsidR="004B13F9" w:rsidRPr="0023308A">
        <w:t>тей,</w:t>
      </w:r>
      <w:r w:rsidRPr="0023308A">
        <w:t xml:space="preserve"> за последние 5 лет ТСО не предоставлена.</w:t>
      </w:r>
    </w:p>
    <w:p w:rsidR="000A5247" w:rsidRPr="0023308A" w:rsidRDefault="000A5247" w:rsidP="00CB26AB">
      <w:pPr>
        <w:spacing w:line="276" w:lineRule="auto"/>
      </w:pPr>
    </w:p>
    <w:p w:rsidR="009A06A9" w:rsidRPr="0023308A" w:rsidRDefault="00F0314C" w:rsidP="00F0314C">
      <w:pPr>
        <w:pStyle w:val="30"/>
      </w:pPr>
      <w:bookmarkStart w:id="42" w:name="_Toc97389171"/>
      <w:r w:rsidRPr="0023308A">
        <w:t>3.1</w:t>
      </w:r>
      <w:r w:rsidR="00997C9E" w:rsidRPr="0023308A">
        <w:t>1</w:t>
      </w:r>
      <w:r w:rsidR="009A06A9" w:rsidRPr="0023308A">
        <w:t xml:space="preserve"> </w:t>
      </w:r>
      <w:r w:rsidRPr="0023308A">
        <w:t>О</w:t>
      </w:r>
      <w:r w:rsidR="005E5DE4" w:rsidRPr="0023308A">
        <w:t>писание процедур диагностики состояния тепловых сетей и планирования к</w:t>
      </w:r>
      <w:r w:rsidR="005E5DE4" w:rsidRPr="0023308A">
        <w:t>а</w:t>
      </w:r>
      <w:r w:rsidR="005E5DE4" w:rsidRPr="0023308A">
        <w:t>питальных (текущих) ремонтов</w:t>
      </w:r>
      <w:bookmarkEnd w:id="42"/>
    </w:p>
    <w:p w:rsidR="00DC08CB" w:rsidRPr="0023308A" w:rsidRDefault="00DC08CB" w:rsidP="004B5490">
      <w:pPr>
        <w:spacing w:line="276" w:lineRule="auto"/>
        <w:ind w:firstLine="567"/>
      </w:pPr>
      <w:r w:rsidRPr="0023308A">
        <w:t>В целях организации мониторинга за состоянием оборудования тепловых сетей примен</w:t>
      </w:r>
      <w:r w:rsidRPr="0023308A">
        <w:t>я</w:t>
      </w:r>
      <w:r w:rsidR="005148DF" w:rsidRPr="0023308A">
        <w:t>ются следующие виды диагностики: эксплуатационные испытания и регламентные работы.</w:t>
      </w:r>
    </w:p>
    <w:p w:rsidR="00DC08CB" w:rsidRPr="0023308A" w:rsidRDefault="005148DF" w:rsidP="004B5490">
      <w:pPr>
        <w:spacing w:line="276" w:lineRule="auto"/>
        <w:ind w:firstLine="567"/>
        <w:rPr>
          <w:szCs w:val="24"/>
        </w:rPr>
      </w:pPr>
      <w:r w:rsidRPr="0023308A">
        <w:rPr>
          <w:szCs w:val="24"/>
        </w:rPr>
        <w:t>К</w:t>
      </w:r>
      <w:r w:rsidR="004B5490" w:rsidRPr="0023308A">
        <w:rPr>
          <w:szCs w:val="24"/>
        </w:rPr>
        <w:t xml:space="preserve"> э</w:t>
      </w:r>
      <w:r w:rsidR="00DC08CB" w:rsidRPr="0023308A">
        <w:rPr>
          <w:szCs w:val="24"/>
        </w:rPr>
        <w:t>кс</w:t>
      </w:r>
      <w:r w:rsidRPr="0023308A">
        <w:rPr>
          <w:szCs w:val="24"/>
        </w:rPr>
        <w:t>плуатационным</w:t>
      </w:r>
      <w:r w:rsidR="00DC08CB" w:rsidRPr="0023308A">
        <w:rPr>
          <w:szCs w:val="24"/>
        </w:rPr>
        <w:t xml:space="preserve"> испытания</w:t>
      </w:r>
      <w:r w:rsidRPr="0023308A">
        <w:rPr>
          <w:szCs w:val="24"/>
        </w:rPr>
        <w:t>м относятся</w:t>
      </w:r>
      <w:r w:rsidR="00DC08CB" w:rsidRPr="0023308A">
        <w:rPr>
          <w:szCs w:val="24"/>
        </w:rPr>
        <w:t>:</w:t>
      </w:r>
    </w:p>
    <w:p w:rsidR="00DC08CB" w:rsidRPr="0023308A" w:rsidRDefault="004B5490" w:rsidP="004B5490">
      <w:pPr>
        <w:pStyle w:val="aa"/>
        <w:spacing w:line="276" w:lineRule="auto"/>
        <w:ind w:firstLine="567"/>
        <w:rPr>
          <w:szCs w:val="24"/>
        </w:rPr>
      </w:pPr>
      <w:r w:rsidRPr="0023308A">
        <w:rPr>
          <w:szCs w:val="24"/>
        </w:rPr>
        <w:t>1) г</w:t>
      </w:r>
      <w:r w:rsidR="00DC08CB" w:rsidRPr="0023308A">
        <w:rPr>
          <w:szCs w:val="24"/>
        </w:rPr>
        <w:t>идравлические испытания на плотность и механическую прочность проводятся еж</w:t>
      </w:r>
      <w:r w:rsidR="00DC08CB" w:rsidRPr="0023308A">
        <w:rPr>
          <w:szCs w:val="24"/>
        </w:rPr>
        <w:t>е</w:t>
      </w:r>
      <w:r w:rsidR="00DC08CB" w:rsidRPr="0023308A">
        <w:rPr>
          <w:szCs w:val="24"/>
        </w:rPr>
        <w:t>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23308A">
        <w:rPr>
          <w:szCs w:val="24"/>
        </w:rPr>
        <w:t xml:space="preserve">д </w:t>
      </w:r>
      <w:r w:rsidR="00DC08CB" w:rsidRPr="0023308A">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23308A">
        <w:rPr>
          <w:szCs w:val="24"/>
        </w:rPr>
        <w:t>вреждения, п</w:t>
      </w:r>
      <w:r w:rsidR="00DC08CB" w:rsidRPr="0023308A">
        <w:rPr>
          <w:szCs w:val="24"/>
        </w:rPr>
        <w:t>о результатам дефектации оп</w:t>
      </w:r>
      <w:r w:rsidR="00FC31BF" w:rsidRPr="0023308A">
        <w:rPr>
          <w:szCs w:val="24"/>
        </w:rPr>
        <w:t>ределяется объем ремонта;</w:t>
      </w:r>
    </w:p>
    <w:p w:rsidR="00DC08CB" w:rsidRPr="0023308A" w:rsidRDefault="004B5490" w:rsidP="00A72416">
      <w:pPr>
        <w:pStyle w:val="aa"/>
        <w:spacing w:line="276" w:lineRule="auto"/>
        <w:ind w:firstLine="567"/>
        <w:rPr>
          <w:szCs w:val="24"/>
        </w:rPr>
      </w:pPr>
      <w:r w:rsidRPr="0023308A">
        <w:rPr>
          <w:szCs w:val="24"/>
        </w:rPr>
        <w:t>2) и</w:t>
      </w:r>
      <w:r w:rsidR="00DC08CB" w:rsidRPr="0023308A">
        <w:rPr>
          <w:szCs w:val="24"/>
        </w:rPr>
        <w:t>спытания водяных тепловых сетей на максималь</w:t>
      </w:r>
      <w:r w:rsidR="004B13F9" w:rsidRPr="0023308A">
        <w:rPr>
          <w:szCs w:val="24"/>
        </w:rPr>
        <w:t xml:space="preserve">ную температуру теплоносителя </w:t>
      </w:r>
      <w:r w:rsidR="00DC08CB" w:rsidRPr="0023308A">
        <w:rPr>
          <w:szCs w:val="24"/>
        </w:rPr>
        <w:t>пр</w:t>
      </w:r>
      <w:r w:rsidR="00DC08CB" w:rsidRPr="0023308A">
        <w:rPr>
          <w:szCs w:val="24"/>
        </w:rPr>
        <w:t>о</w:t>
      </w:r>
      <w:r w:rsidR="00DC08CB" w:rsidRPr="0023308A">
        <w:rPr>
          <w:szCs w:val="24"/>
        </w:rPr>
        <w:t>водятся с периодичностью</w:t>
      </w:r>
      <w:r w:rsidR="004B13F9" w:rsidRPr="0023308A">
        <w:rPr>
          <w:szCs w:val="24"/>
        </w:rPr>
        <w:t>,</w:t>
      </w:r>
      <w:r w:rsidR="00DC08CB" w:rsidRPr="0023308A">
        <w:rPr>
          <w:szCs w:val="24"/>
        </w:rPr>
        <w:t xml:space="preserve"> установленной главным инженером тепловых сетей (1 раз в 2 года) с целью выявления дефектов трубопроводов</w:t>
      </w:r>
      <w:r w:rsidR="004B13F9" w:rsidRPr="0023308A">
        <w:rPr>
          <w:szCs w:val="24"/>
        </w:rPr>
        <w:t>,</w:t>
      </w:r>
      <w:r w:rsidR="00DC08CB" w:rsidRPr="0023308A">
        <w:rPr>
          <w:szCs w:val="24"/>
        </w:rPr>
        <w:t xml:space="preserve"> компенсаторов</w:t>
      </w:r>
      <w:r w:rsidR="004B13F9" w:rsidRPr="0023308A">
        <w:rPr>
          <w:szCs w:val="24"/>
        </w:rPr>
        <w:t>,</w:t>
      </w:r>
      <w:r w:rsidR="00DC08CB" w:rsidRPr="0023308A">
        <w:rPr>
          <w:szCs w:val="24"/>
        </w:rPr>
        <w:t xml:space="preserve"> опор</w:t>
      </w:r>
      <w:r w:rsidR="004B13F9" w:rsidRPr="0023308A">
        <w:rPr>
          <w:szCs w:val="24"/>
        </w:rPr>
        <w:t>,</w:t>
      </w:r>
      <w:r w:rsidR="00DC08CB" w:rsidRPr="0023308A">
        <w:rPr>
          <w:szCs w:val="24"/>
        </w:rPr>
        <w:t xml:space="preserve"> а также проверки компенс</w:t>
      </w:r>
      <w:r w:rsidR="00DC08CB" w:rsidRPr="0023308A">
        <w:rPr>
          <w:szCs w:val="24"/>
        </w:rPr>
        <w:t>и</w:t>
      </w:r>
      <w:r w:rsidR="00DC08CB" w:rsidRPr="0023308A">
        <w:rPr>
          <w:szCs w:val="24"/>
        </w:rPr>
        <w:t>рующей способности тепловых сетей в условиях температурных деформаций</w:t>
      </w:r>
      <w:r w:rsidR="004B13F9" w:rsidRPr="0023308A">
        <w:rPr>
          <w:szCs w:val="24"/>
        </w:rPr>
        <w:t>,</w:t>
      </w:r>
      <w:r w:rsidR="00DC08CB" w:rsidRPr="0023308A">
        <w:rPr>
          <w:szCs w:val="24"/>
        </w:rPr>
        <w:t xml:space="preserve"> возникающих при повышении температуры теплоносителя до максимального значения. Испытания проводя</w:t>
      </w:r>
      <w:r w:rsidR="00DC08CB" w:rsidRPr="0023308A">
        <w:rPr>
          <w:szCs w:val="24"/>
        </w:rPr>
        <w:t>т</w:t>
      </w:r>
      <w:r w:rsidR="00A72416" w:rsidRPr="0023308A">
        <w:rPr>
          <w:szCs w:val="24"/>
        </w:rPr>
        <w:t>ся в соответ</w:t>
      </w:r>
      <w:r w:rsidR="009176E5">
        <w:rPr>
          <w:szCs w:val="24"/>
        </w:rPr>
        <w:t>ствии с РД 153-34.1-20.329-2001</w:t>
      </w:r>
      <w:r w:rsidR="00A72416" w:rsidRPr="0023308A">
        <w:rPr>
          <w:szCs w:val="24"/>
        </w:rPr>
        <w:t xml:space="preserve"> </w:t>
      </w:r>
      <w:r w:rsidR="009176E5">
        <w:rPr>
          <w:szCs w:val="24"/>
        </w:rPr>
        <w:t>«</w:t>
      </w:r>
      <w:r w:rsidR="00A72416" w:rsidRPr="0023308A">
        <w:rPr>
          <w:szCs w:val="24"/>
        </w:rPr>
        <w:t>Методические указания по испытанию водяных тепловых сетей на максимальную температуру теплоносителя»,</w:t>
      </w:r>
      <w:r w:rsidR="00BC10F6" w:rsidRPr="0023308A">
        <w:rPr>
          <w:szCs w:val="24"/>
        </w:rPr>
        <w:t xml:space="preserve"> </w:t>
      </w:r>
      <w:r w:rsidR="00A72416" w:rsidRPr="0023308A">
        <w:rPr>
          <w:szCs w:val="24"/>
        </w:rPr>
        <w:t>утвержденны</w:t>
      </w:r>
      <w:r w:rsidR="009176E5">
        <w:rPr>
          <w:szCs w:val="24"/>
        </w:rPr>
        <w:t>ми</w:t>
      </w:r>
      <w:r w:rsidR="00A72416" w:rsidRPr="0023308A">
        <w:rPr>
          <w:szCs w:val="24"/>
        </w:rPr>
        <w:t xml:space="preserve"> РАО «ЕЭС России» 21.03.2001</w:t>
      </w:r>
      <w:r w:rsidR="00DC08CB" w:rsidRPr="0023308A">
        <w:rPr>
          <w:szCs w:val="24"/>
        </w:rPr>
        <w:t>.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w:t>
      </w:r>
      <w:r w:rsidR="00DC08CB" w:rsidRPr="0023308A">
        <w:rPr>
          <w:szCs w:val="24"/>
        </w:rPr>
        <w:t>о</w:t>
      </w:r>
      <w:r w:rsidR="00DC08CB" w:rsidRPr="0023308A">
        <w:rPr>
          <w:szCs w:val="24"/>
        </w:rPr>
        <w:t>руд</w:t>
      </w:r>
      <w:r w:rsidR="00DC08CB" w:rsidRPr="0023308A">
        <w:rPr>
          <w:szCs w:val="24"/>
        </w:rPr>
        <w:t>о</w:t>
      </w:r>
      <w:r w:rsidR="00DC08CB" w:rsidRPr="0023308A">
        <w:rPr>
          <w:szCs w:val="24"/>
        </w:rPr>
        <w:t>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w:t>
      </w:r>
      <w:r w:rsidR="00DC08CB" w:rsidRPr="0023308A">
        <w:rPr>
          <w:szCs w:val="24"/>
        </w:rPr>
        <w:t>т</w:t>
      </w:r>
      <w:r w:rsidR="00DC08CB" w:rsidRPr="0023308A">
        <w:rPr>
          <w:szCs w:val="24"/>
        </w:rPr>
        <w:t>ся в план ре</w:t>
      </w:r>
      <w:r w:rsidR="00FC31BF" w:rsidRPr="0023308A">
        <w:rPr>
          <w:szCs w:val="24"/>
        </w:rPr>
        <w:t>монта на текущий год;</w:t>
      </w:r>
    </w:p>
    <w:p w:rsidR="00DC08CB" w:rsidRPr="0023308A" w:rsidRDefault="004B5490" w:rsidP="00A72416">
      <w:pPr>
        <w:pStyle w:val="aa"/>
        <w:spacing w:line="276" w:lineRule="auto"/>
        <w:ind w:firstLine="567"/>
        <w:rPr>
          <w:szCs w:val="24"/>
        </w:rPr>
      </w:pPr>
      <w:r w:rsidRPr="0023308A">
        <w:rPr>
          <w:szCs w:val="24"/>
        </w:rPr>
        <w:t>3) и</w:t>
      </w:r>
      <w:r w:rsidR="00DC08CB" w:rsidRPr="0023308A">
        <w:rPr>
          <w:szCs w:val="24"/>
        </w:rPr>
        <w:t>спытания водяных тепловых сетей на гидравлические потери проводятся с периоди</w:t>
      </w:r>
      <w:r w:rsidR="00DC08CB" w:rsidRPr="0023308A">
        <w:rPr>
          <w:szCs w:val="24"/>
        </w:rPr>
        <w:t>ч</w:t>
      </w:r>
      <w:r w:rsidR="00DC08CB" w:rsidRPr="0023308A">
        <w:rPr>
          <w:szCs w:val="24"/>
        </w:rPr>
        <w:t xml:space="preserve">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23308A">
        <w:rPr>
          <w:szCs w:val="24"/>
        </w:rPr>
        <w:t>РД 153-34.1-20.526-00 «Методические указания по и</w:t>
      </w:r>
      <w:r w:rsidR="00A72416" w:rsidRPr="0023308A">
        <w:rPr>
          <w:szCs w:val="24"/>
        </w:rPr>
        <w:t>с</w:t>
      </w:r>
      <w:r w:rsidR="00A72416" w:rsidRPr="0023308A">
        <w:rPr>
          <w:szCs w:val="24"/>
        </w:rPr>
        <w:t>пытанию водяных тепловых сетей на гидравлические потери без нарушения режимов эксплу</w:t>
      </w:r>
      <w:r w:rsidR="00A72416" w:rsidRPr="0023308A">
        <w:rPr>
          <w:szCs w:val="24"/>
        </w:rPr>
        <w:t>а</w:t>
      </w:r>
      <w:r w:rsidR="00A72416" w:rsidRPr="0023308A">
        <w:rPr>
          <w:szCs w:val="24"/>
        </w:rPr>
        <w:t>тации», утвержденны</w:t>
      </w:r>
      <w:r w:rsidR="009176E5">
        <w:rPr>
          <w:szCs w:val="24"/>
        </w:rPr>
        <w:t>ми</w:t>
      </w:r>
      <w:r w:rsidR="00A72416" w:rsidRPr="0023308A">
        <w:rPr>
          <w:szCs w:val="24"/>
        </w:rPr>
        <w:t xml:space="preserve"> РАО «ЕЭС России», 04.05.2000</w:t>
      </w:r>
      <w:r w:rsidR="00DC08CB" w:rsidRPr="0023308A">
        <w:rPr>
          <w:szCs w:val="24"/>
        </w:rPr>
        <w:t>. Результаты испытаний обрабатываю</w:t>
      </w:r>
      <w:r w:rsidR="00DC08CB" w:rsidRPr="0023308A">
        <w:rPr>
          <w:szCs w:val="24"/>
        </w:rPr>
        <w:t>т</w:t>
      </w:r>
      <w:r w:rsidR="00DC08CB" w:rsidRPr="0023308A">
        <w:rPr>
          <w:szCs w:val="24"/>
        </w:rPr>
        <w:t>ся и оформляются техническим отчетом, в котором отражаются фактические эксплуатацио</w:t>
      </w:r>
      <w:r w:rsidR="00DC08CB" w:rsidRPr="0023308A">
        <w:rPr>
          <w:szCs w:val="24"/>
        </w:rPr>
        <w:t>н</w:t>
      </w:r>
      <w:r w:rsidR="00DC08CB" w:rsidRPr="0023308A">
        <w:rPr>
          <w:szCs w:val="24"/>
        </w:rPr>
        <w:t>ные гидравлические характеристики. На основании результатов испытаний производится коррект</w:t>
      </w:r>
      <w:r w:rsidR="00DC08CB" w:rsidRPr="0023308A">
        <w:rPr>
          <w:szCs w:val="24"/>
        </w:rPr>
        <w:t>и</w:t>
      </w:r>
      <w:r w:rsidR="00DC08CB" w:rsidRPr="0023308A">
        <w:rPr>
          <w:szCs w:val="24"/>
        </w:rPr>
        <w:t xml:space="preserve">ровка гидравлических режимов работы тепловых </w:t>
      </w:r>
      <w:r w:rsidR="00FC31BF" w:rsidRPr="0023308A">
        <w:rPr>
          <w:szCs w:val="24"/>
        </w:rPr>
        <w:t>сетей и систем теплопотребления;</w:t>
      </w:r>
    </w:p>
    <w:p w:rsidR="00DC08CB" w:rsidRPr="0023308A" w:rsidRDefault="004B5490" w:rsidP="00A72416">
      <w:pPr>
        <w:pStyle w:val="aa"/>
        <w:spacing w:line="276" w:lineRule="auto"/>
        <w:ind w:firstLine="567"/>
        <w:rPr>
          <w:szCs w:val="24"/>
        </w:rPr>
      </w:pPr>
      <w:r w:rsidRPr="0023308A">
        <w:rPr>
          <w:szCs w:val="24"/>
        </w:rPr>
        <w:t>4) и</w:t>
      </w:r>
      <w:r w:rsidR="00DC08CB" w:rsidRPr="0023308A">
        <w:rPr>
          <w:szCs w:val="24"/>
        </w:rPr>
        <w:t>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w:t>
      </w:r>
      <w:r w:rsidR="00DC08CB" w:rsidRPr="0023308A">
        <w:rPr>
          <w:szCs w:val="24"/>
        </w:rPr>
        <w:t>о</w:t>
      </w:r>
      <w:r w:rsidR="00DC08CB" w:rsidRPr="0023308A">
        <w:rPr>
          <w:szCs w:val="24"/>
        </w:rPr>
        <w:lastRenderedPageBreak/>
        <w:t xml:space="preserve">вую изоляцию. Испытания проводятся в соответствии с </w:t>
      </w:r>
      <w:r w:rsidR="00A72416" w:rsidRPr="0023308A">
        <w:rPr>
          <w:szCs w:val="24"/>
        </w:rPr>
        <w:t>РД 34.09.255-97 «Методические указ</w:t>
      </w:r>
      <w:r w:rsidR="00A72416" w:rsidRPr="0023308A">
        <w:rPr>
          <w:szCs w:val="24"/>
        </w:rPr>
        <w:t>а</w:t>
      </w:r>
      <w:r w:rsidR="00A72416" w:rsidRPr="0023308A">
        <w:rPr>
          <w:szCs w:val="24"/>
        </w:rPr>
        <w:t>ния по определению тепловых потерь в водяных тепловых сетях», утвержденны</w:t>
      </w:r>
      <w:r w:rsidR="009176E5">
        <w:rPr>
          <w:szCs w:val="24"/>
        </w:rPr>
        <w:t>ми</w:t>
      </w:r>
      <w:r w:rsidR="00A72416" w:rsidRPr="0023308A">
        <w:rPr>
          <w:szCs w:val="24"/>
        </w:rPr>
        <w:t xml:space="preserve"> РАО «ЕЭС России»,  25.04.1997</w:t>
      </w:r>
      <w:r w:rsidR="00DC08CB" w:rsidRPr="0023308A">
        <w:rPr>
          <w:szCs w:val="24"/>
        </w:rPr>
        <w:t>. Результаты испытаний обрабатываются и оформляются техническим о</w:t>
      </w:r>
      <w:r w:rsidR="00DC08CB" w:rsidRPr="0023308A">
        <w:rPr>
          <w:szCs w:val="24"/>
        </w:rPr>
        <w:t>т</w:t>
      </w:r>
      <w:r w:rsidR="00DC08CB" w:rsidRPr="0023308A">
        <w:rPr>
          <w:szCs w:val="24"/>
        </w:rPr>
        <w:t>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w:t>
      </w:r>
      <w:r w:rsidR="00DC08CB" w:rsidRPr="0023308A">
        <w:rPr>
          <w:szCs w:val="24"/>
        </w:rPr>
        <w:t>о</w:t>
      </w:r>
      <w:r w:rsidR="00DC08CB" w:rsidRPr="0023308A">
        <w:rPr>
          <w:szCs w:val="24"/>
        </w:rPr>
        <w:t>приятий</w:t>
      </w:r>
      <w:r w:rsidR="004B13F9" w:rsidRPr="0023308A">
        <w:rPr>
          <w:szCs w:val="24"/>
        </w:rPr>
        <w:t>,</w:t>
      </w:r>
      <w:r w:rsidR="00DC08CB" w:rsidRPr="0023308A">
        <w:rPr>
          <w:szCs w:val="24"/>
        </w:rPr>
        <w:t xml:space="preserve"> график их выполнения по приведению тепловых потерь к нормативному значению</w:t>
      </w:r>
      <w:r w:rsidR="004B13F9" w:rsidRPr="0023308A">
        <w:rPr>
          <w:szCs w:val="24"/>
        </w:rPr>
        <w:t xml:space="preserve">. </w:t>
      </w:r>
      <w:r w:rsidR="0080453F" w:rsidRPr="0023308A">
        <w:rPr>
          <w:szCs w:val="24"/>
        </w:rPr>
        <w:t>С</w:t>
      </w:r>
      <w:r w:rsidR="00DC08CB" w:rsidRPr="0023308A">
        <w:rPr>
          <w:szCs w:val="24"/>
        </w:rPr>
        <w:t>вязанны</w:t>
      </w:r>
      <w:r w:rsidR="008E4EBE" w:rsidRPr="0023308A">
        <w:rPr>
          <w:szCs w:val="24"/>
        </w:rPr>
        <w:t>е</w:t>
      </w:r>
      <w:r w:rsidR="00DC08CB" w:rsidRPr="0023308A">
        <w:rPr>
          <w:szCs w:val="24"/>
        </w:rPr>
        <w:t xml:space="preserve"> с восстановлением и реконструкцией тепловой изоляции на участках с повышенн</w:t>
      </w:r>
      <w:r w:rsidR="00DC08CB" w:rsidRPr="0023308A">
        <w:rPr>
          <w:szCs w:val="24"/>
        </w:rPr>
        <w:t>ы</w:t>
      </w:r>
      <w:r w:rsidR="00DC08CB" w:rsidRPr="0023308A">
        <w:rPr>
          <w:szCs w:val="24"/>
        </w:rPr>
        <w:t>ми тепловыми потерями, заменой трубопроводов с изоляцией заводского изготовления, име</w:t>
      </w:r>
      <w:r w:rsidR="00DC08CB" w:rsidRPr="0023308A">
        <w:rPr>
          <w:szCs w:val="24"/>
        </w:rPr>
        <w:t>ю</w:t>
      </w:r>
      <w:r w:rsidR="00DC08CB" w:rsidRPr="0023308A">
        <w:rPr>
          <w:szCs w:val="24"/>
        </w:rPr>
        <w:t>щей наименьший коэффициент теплопроводности, монтажу систем попутного дренажа на участках подверженных затоплению и т.д.</w:t>
      </w:r>
    </w:p>
    <w:p w:rsidR="001B70BE" w:rsidRPr="0023308A" w:rsidRDefault="001B70BE" w:rsidP="004B5490">
      <w:pPr>
        <w:pStyle w:val="aa"/>
        <w:spacing w:line="276" w:lineRule="auto"/>
        <w:ind w:firstLine="567"/>
        <w:rPr>
          <w:szCs w:val="24"/>
        </w:rPr>
      </w:pPr>
    </w:p>
    <w:p w:rsidR="00DC08CB" w:rsidRPr="0023308A" w:rsidRDefault="005148DF" w:rsidP="004B5490">
      <w:pPr>
        <w:pStyle w:val="aa"/>
        <w:spacing w:line="276" w:lineRule="auto"/>
        <w:ind w:firstLine="567"/>
        <w:rPr>
          <w:szCs w:val="24"/>
        </w:rPr>
      </w:pPr>
      <w:r w:rsidRPr="0023308A">
        <w:rPr>
          <w:szCs w:val="24"/>
        </w:rPr>
        <w:t>К</w:t>
      </w:r>
      <w:r w:rsidR="004B5490" w:rsidRPr="0023308A">
        <w:rPr>
          <w:szCs w:val="24"/>
        </w:rPr>
        <w:t xml:space="preserve"> р</w:t>
      </w:r>
      <w:r w:rsidRPr="0023308A">
        <w:rPr>
          <w:szCs w:val="24"/>
        </w:rPr>
        <w:t>егламентным работам относятся</w:t>
      </w:r>
      <w:r w:rsidR="00DC08CB" w:rsidRPr="0023308A">
        <w:rPr>
          <w:szCs w:val="24"/>
        </w:rPr>
        <w:t>:</w:t>
      </w:r>
    </w:p>
    <w:p w:rsidR="00DC08CB" w:rsidRPr="0023308A" w:rsidRDefault="004B5490" w:rsidP="004B5490">
      <w:pPr>
        <w:pStyle w:val="aa"/>
        <w:spacing w:line="276" w:lineRule="auto"/>
        <w:ind w:firstLine="567"/>
        <w:rPr>
          <w:szCs w:val="24"/>
        </w:rPr>
      </w:pPr>
      <w:r w:rsidRPr="0023308A">
        <w:rPr>
          <w:szCs w:val="24"/>
        </w:rPr>
        <w:t>1) к</w:t>
      </w:r>
      <w:r w:rsidR="00DC08CB" w:rsidRPr="0023308A">
        <w:rPr>
          <w:szCs w:val="24"/>
        </w:rPr>
        <w:t xml:space="preserve">онтрольные шурфовки проводятся ежегодно по графику в межотопительный </w:t>
      </w:r>
      <w:r w:rsidR="009C38E7" w:rsidRPr="0023308A">
        <w:rPr>
          <w:szCs w:val="24"/>
        </w:rPr>
        <w:t xml:space="preserve">период </w:t>
      </w:r>
      <w:r w:rsidR="00DC08CB" w:rsidRPr="0023308A">
        <w:rPr>
          <w:szCs w:val="24"/>
        </w:rPr>
        <w:t>с целью оценки состояния трубопроводов тепловых сетей, тепловой изоля</w:t>
      </w:r>
      <w:r w:rsidR="00A72416" w:rsidRPr="0023308A">
        <w:rPr>
          <w:szCs w:val="24"/>
        </w:rPr>
        <w:t>ции и строительных конструкций.</w:t>
      </w:r>
      <w:r w:rsidR="00DC08CB" w:rsidRPr="0023308A">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23308A">
        <w:rPr>
          <w:szCs w:val="24"/>
        </w:rPr>
        <w:t>чие признаков наружной корр</w:t>
      </w:r>
      <w:r w:rsidR="0080453F" w:rsidRPr="0023308A">
        <w:rPr>
          <w:szCs w:val="24"/>
        </w:rPr>
        <w:t>о</w:t>
      </w:r>
      <w:r w:rsidR="0080453F" w:rsidRPr="0023308A">
        <w:rPr>
          <w:szCs w:val="24"/>
        </w:rPr>
        <w:t>зии. П</w:t>
      </w:r>
      <w:r w:rsidR="00DC08CB" w:rsidRPr="0023308A">
        <w:rPr>
          <w:szCs w:val="24"/>
        </w:rPr>
        <w:t>роизводится вырезка образцов для оценки состояния внутренней поверхности трубопр</w:t>
      </w:r>
      <w:r w:rsidR="00DC08CB" w:rsidRPr="0023308A">
        <w:rPr>
          <w:szCs w:val="24"/>
        </w:rPr>
        <w:t>о</w:t>
      </w:r>
      <w:r w:rsidR="00DC08CB" w:rsidRPr="0023308A">
        <w:rPr>
          <w:szCs w:val="24"/>
        </w:rPr>
        <w:t>водов, оценивается состояние тепловой изоляции</w:t>
      </w:r>
      <w:r w:rsidR="0080453F" w:rsidRPr="0023308A">
        <w:rPr>
          <w:szCs w:val="24"/>
        </w:rPr>
        <w:t xml:space="preserve"> и </w:t>
      </w:r>
      <w:r w:rsidR="00DC08CB" w:rsidRPr="0023308A">
        <w:rPr>
          <w:szCs w:val="24"/>
        </w:rPr>
        <w:t>строительных конструкций. По результатам осмотра в шурфе составляются акты, в которых отражается фактическое состояние трубопр</w:t>
      </w:r>
      <w:r w:rsidR="00DC08CB" w:rsidRPr="0023308A">
        <w:rPr>
          <w:szCs w:val="24"/>
        </w:rPr>
        <w:t>о</w:t>
      </w:r>
      <w:r w:rsidR="00DC08CB" w:rsidRPr="0023308A">
        <w:rPr>
          <w:szCs w:val="24"/>
        </w:rPr>
        <w:t>водов, тепловой изоляции и строительных конструкций. На основании актов разрабатываются мероприятия для включения в пл</w:t>
      </w:r>
      <w:r w:rsidR="00FC31BF" w:rsidRPr="0023308A">
        <w:rPr>
          <w:szCs w:val="24"/>
        </w:rPr>
        <w:t>ан ремонтных работ;</w:t>
      </w:r>
    </w:p>
    <w:p w:rsidR="00DC08CB" w:rsidRPr="0023308A" w:rsidRDefault="004B5490" w:rsidP="00A72416">
      <w:pPr>
        <w:pStyle w:val="aa"/>
        <w:spacing w:line="276" w:lineRule="auto"/>
        <w:ind w:firstLine="567"/>
        <w:rPr>
          <w:szCs w:val="24"/>
        </w:rPr>
      </w:pPr>
      <w:r w:rsidRPr="0023308A">
        <w:rPr>
          <w:szCs w:val="24"/>
        </w:rPr>
        <w:t>2) о</w:t>
      </w:r>
      <w:r w:rsidR="00DC08CB" w:rsidRPr="0023308A">
        <w:rPr>
          <w:szCs w:val="24"/>
        </w:rPr>
        <w:t>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w:t>
      </w:r>
      <w:r w:rsidR="00DC08CB" w:rsidRPr="0023308A">
        <w:rPr>
          <w:szCs w:val="24"/>
        </w:rPr>
        <w:t>и</w:t>
      </w:r>
      <w:r w:rsidR="00DC08CB" w:rsidRPr="0023308A">
        <w:rPr>
          <w:szCs w:val="24"/>
        </w:rPr>
        <w:t>каторов коррозии. Оценка интенсивности процесса внутренней коррозии производится в соо</w:t>
      </w:r>
      <w:r w:rsidR="00DC08CB" w:rsidRPr="0023308A">
        <w:rPr>
          <w:szCs w:val="24"/>
        </w:rPr>
        <w:t>т</w:t>
      </w:r>
      <w:r w:rsidR="00DC08CB" w:rsidRPr="0023308A">
        <w:rPr>
          <w:szCs w:val="24"/>
        </w:rPr>
        <w:t xml:space="preserve">ветствии с </w:t>
      </w:r>
      <w:r w:rsidR="00A72416" w:rsidRPr="0023308A">
        <w:rPr>
          <w:szCs w:val="24"/>
        </w:rPr>
        <w:t>РД 153-34.1-17.465-00 «Руководящий документ. Методические указания по оценке интенсивности процессов внутренней коррозии в тепловых сетях», утвержденный РАО «ЕЭС России», 29.09.2000</w:t>
      </w:r>
      <w:r w:rsidR="00DC08CB" w:rsidRPr="0023308A">
        <w:rPr>
          <w:szCs w:val="24"/>
        </w:rPr>
        <w:t>. На основании обработки результатов лабораторных анализов определяется скорость внутренней коррозии мм/</w:t>
      </w:r>
      <w:r w:rsidR="009C38E7" w:rsidRPr="0023308A">
        <w:rPr>
          <w:szCs w:val="24"/>
        </w:rPr>
        <w:t xml:space="preserve">год </w:t>
      </w:r>
      <w:r w:rsidR="00DC08CB" w:rsidRPr="0023308A">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w:t>
      </w:r>
      <w:r w:rsidR="00DC08CB" w:rsidRPr="0023308A">
        <w:rPr>
          <w:szCs w:val="24"/>
        </w:rPr>
        <w:t>е</w:t>
      </w:r>
      <w:r w:rsidR="00DC08CB" w:rsidRPr="0023308A">
        <w:rPr>
          <w:szCs w:val="24"/>
        </w:rPr>
        <w:t>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23308A">
        <w:rPr>
          <w:szCs w:val="24"/>
        </w:rPr>
        <w:t>тва подготовки подпиточной воды;</w:t>
      </w:r>
    </w:p>
    <w:p w:rsidR="00DC08CB" w:rsidRPr="0023308A" w:rsidRDefault="004B5490" w:rsidP="00F4199A">
      <w:pPr>
        <w:pStyle w:val="aa"/>
        <w:spacing w:line="276" w:lineRule="auto"/>
        <w:ind w:firstLine="567"/>
        <w:rPr>
          <w:szCs w:val="24"/>
        </w:rPr>
      </w:pPr>
      <w:r w:rsidRPr="0023308A">
        <w:rPr>
          <w:szCs w:val="24"/>
        </w:rPr>
        <w:t xml:space="preserve">3) </w:t>
      </w:r>
      <w:r w:rsidR="00F4199A" w:rsidRPr="0023308A">
        <w:rPr>
          <w:szCs w:val="24"/>
        </w:rPr>
        <w:t>т</w:t>
      </w:r>
      <w:r w:rsidR="00DC08CB" w:rsidRPr="0023308A">
        <w:rPr>
          <w:szCs w:val="24"/>
        </w:rPr>
        <w:t>ехническое освидетельствование</w:t>
      </w:r>
      <w:r w:rsidR="00F4199A" w:rsidRPr="0023308A">
        <w:rPr>
          <w:szCs w:val="24"/>
        </w:rPr>
        <w:t>, которое</w:t>
      </w:r>
      <w:r w:rsidR="00DC08CB" w:rsidRPr="0023308A">
        <w:rPr>
          <w:szCs w:val="24"/>
        </w:rPr>
        <w:t xml:space="preserve"> проводится в части наружного осмотра, гидравлических испытаний </w:t>
      </w:r>
      <w:r w:rsidRPr="0023308A">
        <w:rPr>
          <w:szCs w:val="24"/>
        </w:rPr>
        <w:t>и технического диагностирования</w:t>
      </w:r>
      <w:r w:rsidR="005148DF" w:rsidRPr="0023308A">
        <w:rPr>
          <w:szCs w:val="24"/>
        </w:rPr>
        <w:t>:</w:t>
      </w:r>
    </w:p>
    <w:p w:rsidR="00DC08CB" w:rsidRPr="0023308A" w:rsidRDefault="004B5490" w:rsidP="004B5490">
      <w:pPr>
        <w:spacing w:line="276" w:lineRule="auto"/>
        <w:ind w:firstLine="567"/>
        <w:rPr>
          <w:szCs w:val="24"/>
        </w:rPr>
      </w:pPr>
      <w:r w:rsidRPr="0023308A">
        <w:rPr>
          <w:szCs w:val="24"/>
        </w:rPr>
        <w:t xml:space="preserve">3.1) </w:t>
      </w:r>
      <w:r w:rsidR="00DC08CB" w:rsidRPr="0023308A">
        <w:rPr>
          <w:szCs w:val="24"/>
        </w:rPr>
        <w:t>наружный осмотр - ежегодно;</w:t>
      </w:r>
    </w:p>
    <w:p w:rsidR="00DC08CB" w:rsidRPr="0023308A" w:rsidRDefault="004B5490" w:rsidP="004B5490">
      <w:pPr>
        <w:pStyle w:val="aa"/>
        <w:spacing w:line="276" w:lineRule="auto"/>
        <w:ind w:firstLine="567"/>
        <w:rPr>
          <w:szCs w:val="24"/>
        </w:rPr>
      </w:pPr>
      <w:r w:rsidRPr="0023308A">
        <w:rPr>
          <w:szCs w:val="24"/>
        </w:rPr>
        <w:t xml:space="preserve">3.2) </w:t>
      </w:r>
      <w:r w:rsidR="00DC08CB" w:rsidRPr="0023308A">
        <w:rPr>
          <w:szCs w:val="24"/>
        </w:rPr>
        <w:t>гидравлические испытания – ежегодно, а также пере</w:t>
      </w:r>
      <w:r w:rsidR="00787B99" w:rsidRPr="0023308A">
        <w:rPr>
          <w:szCs w:val="24"/>
        </w:rPr>
        <w:t xml:space="preserve">д </w:t>
      </w:r>
      <w:r w:rsidR="00DC08CB" w:rsidRPr="0023308A">
        <w:rPr>
          <w:szCs w:val="24"/>
        </w:rPr>
        <w:t>пуском в эксплуатацию после монтажа или ремонта связанного со сваркой;</w:t>
      </w:r>
    </w:p>
    <w:p w:rsidR="00DC08CB" w:rsidRPr="0023308A" w:rsidRDefault="004B5490" w:rsidP="004B5490">
      <w:pPr>
        <w:pStyle w:val="aa"/>
        <w:spacing w:line="276" w:lineRule="auto"/>
        <w:ind w:firstLine="567"/>
        <w:rPr>
          <w:szCs w:val="24"/>
        </w:rPr>
      </w:pPr>
      <w:r w:rsidRPr="0023308A">
        <w:rPr>
          <w:szCs w:val="24"/>
        </w:rPr>
        <w:t xml:space="preserve">3.3) </w:t>
      </w:r>
      <w:r w:rsidR="00DC08CB" w:rsidRPr="0023308A">
        <w:rPr>
          <w:szCs w:val="24"/>
        </w:rPr>
        <w:t>техническое диагностирование - по истечении назначенного срока службы (визуал</w:t>
      </w:r>
      <w:r w:rsidR="00DC08CB" w:rsidRPr="0023308A">
        <w:rPr>
          <w:szCs w:val="24"/>
        </w:rPr>
        <w:t>ь</w:t>
      </w:r>
      <w:r w:rsidR="00DC08CB" w:rsidRPr="0023308A">
        <w:rPr>
          <w:szCs w:val="24"/>
        </w:rPr>
        <w:t>ный и измерительный контроль, ультразвуковой контроль, ультразвуковая толщинометрия, м</w:t>
      </w:r>
      <w:r w:rsidR="00DC08CB" w:rsidRPr="0023308A">
        <w:rPr>
          <w:szCs w:val="24"/>
        </w:rPr>
        <w:t>е</w:t>
      </w:r>
      <w:r w:rsidR="00DC08CB" w:rsidRPr="0023308A">
        <w:rPr>
          <w:szCs w:val="24"/>
        </w:rPr>
        <w:t>ханические испытания).</w:t>
      </w:r>
    </w:p>
    <w:p w:rsidR="00DC08CB" w:rsidRPr="0023308A" w:rsidRDefault="00DC08CB" w:rsidP="00A72416">
      <w:pPr>
        <w:spacing w:line="276" w:lineRule="auto"/>
        <w:ind w:firstLine="567"/>
      </w:pPr>
      <w:r w:rsidRPr="0023308A">
        <w:t xml:space="preserve">Техническое освидетельствование проводится в соответствии с </w:t>
      </w:r>
      <w:r w:rsidR="00A72416" w:rsidRPr="0023308A">
        <w:t>РД 153-34.0-20.522-99 «Типовая инструкция по периодическому техническому освидетельствованию трубопроводов тепловых сетей в процессе эксплуатации», утвержденн</w:t>
      </w:r>
      <w:r w:rsidR="009176E5">
        <w:t>ой</w:t>
      </w:r>
      <w:r w:rsidR="00A72416" w:rsidRPr="0023308A">
        <w:t xml:space="preserve"> РАО «ЕЭС России», 09.12.1999</w:t>
      </w:r>
      <w:r w:rsidRPr="0023308A">
        <w:t>. Р</w:t>
      </w:r>
      <w:r w:rsidRPr="0023308A">
        <w:t>е</w:t>
      </w:r>
      <w:r w:rsidRPr="0023308A">
        <w:t>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w:t>
      </w:r>
      <w:r w:rsidRPr="0023308A">
        <w:t>е</w:t>
      </w:r>
      <w:r w:rsidRPr="0023308A">
        <w:t>нию оборудования тепловых сетей в нормативное состоя</w:t>
      </w:r>
      <w:r w:rsidR="005148DF" w:rsidRPr="0023308A">
        <w:t>ние.</w:t>
      </w:r>
    </w:p>
    <w:p w:rsidR="001B70BE" w:rsidRPr="0023308A" w:rsidRDefault="001B70BE" w:rsidP="005148DF">
      <w:pPr>
        <w:pStyle w:val="aa"/>
        <w:spacing w:line="276" w:lineRule="auto"/>
        <w:ind w:firstLine="567"/>
        <w:rPr>
          <w:szCs w:val="24"/>
        </w:rPr>
      </w:pPr>
    </w:p>
    <w:p w:rsidR="00DC08CB" w:rsidRPr="0023308A" w:rsidRDefault="005148DF" w:rsidP="005148DF">
      <w:pPr>
        <w:pStyle w:val="aa"/>
        <w:spacing w:line="276" w:lineRule="auto"/>
        <w:ind w:firstLine="567"/>
        <w:rPr>
          <w:szCs w:val="24"/>
        </w:rPr>
      </w:pPr>
      <w:r w:rsidRPr="0023308A">
        <w:rPr>
          <w:szCs w:val="24"/>
        </w:rPr>
        <w:t>П</w:t>
      </w:r>
      <w:r w:rsidR="00DC08CB" w:rsidRPr="0023308A">
        <w:rPr>
          <w:szCs w:val="24"/>
        </w:rPr>
        <w:t>ланирование капитальных (текущих)</w:t>
      </w:r>
      <w:r w:rsidR="00FC31BF" w:rsidRPr="0023308A">
        <w:rPr>
          <w:szCs w:val="24"/>
        </w:rPr>
        <w:t xml:space="preserve"> ремонтов</w:t>
      </w:r>
      <w:r w:rsidRPr="0023308A">
        <w:rPr>
          <w:szCs w:val="24"/>
        </w:rPr>
        <w:t xml:space="preserve"> осуществляется на основании</w:t>
      </w:r>
      <w:r w:rsidR="00FC31BF" w:rsidRPr="0023308A">
        <w:rPr>
          <w:szCs w:val="24"/>
        </w:rPr>
        <w:t>:</w:t>
      </w:r>
    </w:p>
    <w:p w:rsidR="00DC08CB" w:rsidRPr="0023308A" w:rsidRDefault="005148DF" w:rsidP="005148DF">
      <w:pPr>
        <w:pStyle w:val="aa"/>
        <w:spacing w:line="276" w:lineRule="auto"/>
        <w:ind w:firstLine="567"/>
        <w:rPr>
          <w:szCs w:val="24"/>
        </w:rPr>
      </w:pPr>
      <w:r w:rsidRPr="0023308A">
        <w:rPr>
          <w:szCs w:val="24"/>
        </w:rPr>
        <w:t xml:space="preserve">1) </w:t>
      </w:r>
      <w:r w:rsidR="00DC08CB" w:rsidRPr="0023308A">
        <w:rPr>
          <w:szCs w:val="24"/>
        </w:rPr>
        <w:t>результатов испытаний, осмотров и обследования оборудования тепловых сетей пров</w:t>
      </w:r>
      <w:r w:rsidR="00DC08CB" w:rsidRPr="0023308A">
        <w:rPr>
          <w:szCs w:val="24"/>
        </w:rPr>
        <w:t>о</w:t>
      </w:r>
      <w:r w:rsidR="00DC08CB" w:rsidRPr="0023308A">
        <w:rPr>
          <w:szCs w:val="24"/>
        </w:rPr>
        <w:t>дится анализ его технического состояния и формирование перспективного график ремонта об</w:t>
      </w:r>
      <w:r w:rsidR="00DC08CB" w:rsidRPr="0023308A">
        <w:rPr>
          <w:szCs w:val="24"/>
        </w:rPr>
        <w:t>о</w:t>
      </w:r>
      <w:r w:rsidR="00DC08CB" w:rsidRPr="0023308A">
        <w:rPr>
          <w:szCs w:val="24"/>
        </w:rPr>
        <w:t>рудования тепловых сетей на 5 л</w:t>
      </w:r>
      <w:r w:rsidR="00FC31BF" w:rsidRPr="0023308A">
        <w:rPr>
          <w:szCs w:val="24"/>
        </w:rPr>
        <w:t>ет (с ежегодной корректировкой);</w:t>
      </w:r>
    </w:p>
    <w:p w:rsidR="00DC08CB" w:rsidRPr="0023308A" w:rsidRDefault="005148DF" w:rsidP="005148DF">
      <w:pPr>
        <w:pStyle w:val="aa"/>
        <w:spacing w:line="276" w:lineRule="auto"/>
        <w:ind w:firstLine="567"/>
        <w:rPr>
          <w:szCs w:val="24"/>
        </w:rPr>
      </w:pPr>
      <w:r w:rsidRPr="0023308A">
        <w:rPr>
          <w:szCs w:val="24"/>
        </w:rPr>
        <w:t xml:space="preserve">2) </w:t>
      </w:r>
      <w:r w:rsidR="00DC08CB" w:rsidRPr="0023308A">
        <w:rPr>
          <w:szCs w:val="24"/>
        </w:rPr>
        <w:t>перспективного графика ремонтов разрабатывается перспективный пла</w:t>
      </w:r>
      <w:r w:rsidR="00FC31BF" w:rsidRPr="0023308A">
        <w:rPr>
          <w:szCs w:val="24"/>
        </w:rPr>
        <w:t>н подготовки к ремонту на 5 лет.</w:t>
      </w:r>
    </w:p>
    <w:p w:rsidR="00DC08CB" w:rsidRPr="0023308A" w:rsidRDefault="005148DF" w:rsidP="005148DF">
      <w:pPr>
        <w:spacing w:line="276" w:lineRule="auto"/>
        <w:ind w:firstLine="567"/>
      </w:pPr>
      <w:r w:rsidRPr="0023308A">
        <w:t>Ф</w:t>
      </w:r>
      <w:r w:rsidR="00DC08CB" w:rsidRPr="0023308A">
        <w:t>ормирование годового графика ремонтов и годового плана подготовки к ремонту прои</w:t>
      </w:r>
      <w:r w:rsidR="00DC08CB" w:rsidRPr="0023308A">
        <w:t>з</w:t>
      </w:r>
      <w:r w:rsidR="00DC08CB" w:rsidRPr="0023308A">
        <w:t>водится в соответствии с перспективным графиком ремонта и перспективным планом подг</w:t>
      </w:r>
      <w:r w:rsidR="00DC08CB" w:rsidRPr="0023308A">
        <w:t>о</w:t>
      </w:r>
      <w:r w:rsidR="00DC08CB" w:rsidRPr="0023308A">
        <w:t>товки к ремонту с учетом корректировки по результатам испытаний, осмотров и обследований.</w:t>
      </w:r>
    </w:p>
    <w:p w:rsidR="00DC08CB" w:rsidRPr="0023308A" w:rsidRDefault="00DC08CB" w:rsidP="00CB26AB">
      <w:pPr>
        <w:spacing w:line="276" w:lineRule="auto"/>
        <w:ind w:firstLine="567"/>
      </w:pPr>
    </w:p>
    <w:p w:rsidR="009A06A9" w:rsidRPr="0023308A" w:rsidRDefault="005148DF" w:rsidP="005148DF">
      <w:pPr>
        <w:pStyle w:val="30"/>
      </w:pPr>
      <w:bookmarkStart w:id="43" w:name="_Toc97389172"/>
      <w:r w:rsidRPr="0023308A">
        <w:t>3.1</w:t>
      </w:r>
      <w:r w:rsidR="00997C9E" w:rsidRPr="0023308A">
        <w:t>2</w:t>
      </w:r>
      <w:r w:rsidR="009A06A9" w:rsidRPr="0023308A">
        <w:t xml:space="preserve"> </w:t>
      </w:r>
      <w:r w:rsidRPr="0023308A">
        <w:t>О</w:t>
      </w:r>
      <w:r w:rsidR="005E5DE4" w:rsidRPr="0023308A">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3"/>
    </w:p>
    <w:p w:rsidR="0019311F" w:rsidRPr="0023308A" w:rsidRDefault="0019311F" w:rsidP="001B70BE">
      <w:pPr>
        <w:spacing w:line="276" w:lineRule="auto"/>
        <w:ind w:firstLine="567"/>
      </w:pPr>
      <w:r w:rsidRPr="0023308A">
        <w:t xml:space="preserve">Ремонт оборудования тепловых сетей производится в соответствии с требованиями </w:t>
      </w:r>
      <w:r w:rsidR="001B70BE" w:rsidRPr="0023308A">
        <w:t>СО 34.04.181-2003 «Правила организации технического обслуживания и ремонта оборудования, зданий и сооружений электростанций и сетей», утвержденными РАО «ЕЭС России» 25.12.2003</w:t>
      </w:r>
      <w:r w:rsidRPr="0023308A">
        <w:t xml:space="preserve">. </w:t>
      </w:r>
    </w:p>
    <w:p w:rsidR="0019311F" w:rsidRPr="0023308A" w:rsidRDefault="0019311F" w:rsidP="00CB26AB">
      <w:pPr>
        <w:spacing w:line="276" w:lineRule="auto"/>
        <w:ind w:firstLine="567"/>
      </w:pPr>
      <w:r w:rsidRPr="0023308A">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w:t>
      </w:r>
      <w:r w:rsidRPr="0023308A">
        <w:t>с</w:t>
      </w:r>
      <w:r w:rsidRPr="0023308A">
        <w:t xml:space="preserve">пытаний на плотность и прочность. </w:t>
      </w:r>
    </w:p>
    <w:p w:rsidR="0019311F" w:rsidRPr="0023308A" w:rsidRDefault="0019311F" w:rsidP="00CB26AB">
      <w:pPr>
        <w:spacing w:line="276" w:lineRule="auto"/>
        <w:ind w:firstLine="567"/>
      </w:pPr>
      <w:r w:rsidRPr="0023308A">
        <w:t>Капитальный ремонт проводится в соответствии с утвержденным годовым графиком р</w:t>
      </w:r>
      <w:r w:rsidRPr="0023308A">
        <w:t>е</w:t>
      </w:r>
      <w:r w:rsidRPr="0023308A">
        <w:t>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w:t>
      </w:r>
      <w:r w:rsidRPr="0023308A">
        <w:t>о</w:t>
      </w:r>
      <w:r w:rsidRPr="0023308A">
        <w:t>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19311F" w:rsidRPr="0023308A" w:rsidRDefault="0019311F" w:rsidP="00CB26AB">
      <w:pPr>
        <w:spacing w:line="276" w:lineRule="auto"/>
        <w:ind w:firstLine="567"/>
      </w:pPr>
    </w:p>
    <w:p w:rsidR="001B70BE" w:rsidRPr="0023308A" w:rsidRDefault="001B70BE" w:rsidP="00CB26AB">
      <w:pPr>
        <w:spacing w:line="276" w:lineRule="auto"/>
        <w:ind w:firstLine="567"/>
      </w:pPr>
    </w:p>
    <w:p w:rsidR="009A06A9" w:rsidRPr="0023308A" w:rsidRDefault="005148DF" w:rsidP="005148DF">
      <w:pPr>
        <w:pStyle w:val="30"/>
      </w:pPr>
      <w:bookmarkStart w:id="44" w:name="_Toc97389173"/>
      <w:r w:rsidRPr="0023308A">
        <w:t>3.1</w:t>
      </w:r>
      <w:r w:rsidR="00997C9E" w:rsidRPr="0023308A">
        <w:t>3</w:t>
      </w:r>
      <w:r w:rsidR="009A06A9" w:rsidRPr="0023308A">
        <w:t xml:space="preserve"> </w:t>
      </w:r>
      <w:r w:rsidRPr="0023308A">
        <w:t>О</w:t>
      </w:r>
      <w:r w:rsidR="005E5DE4" w:rsidRPr="0023308A">
        <w:t>писание нормативов технологических потерь (в ценовых зонах теплоснабж</w:t>
      </w:r>
      <w:r w:rsidR="005E5DE4" w:rsidRPr="0023308A">
        <w:t>е</w:t>
      </w:r>
      <w:r w:rsidR="005E5DE4" w:rsidRPr="0023308A">
        <w:t>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w:t>
      </w:r>
      <w:r w:rsidR="005E5DE4" w:rsidRPr="0023308A">
        <w:t>о</w:t>
      </w:r>
      <w:r w:rsidR="005E5DE4" w:rsidRPr="0023308A">
        <w:t>сителя, включаемых в расчет отпущенных тепловой энергии (мощности) и теплоносителя</w:t>
      </w:r>
      <w:bookmarkEnd w:id="44"/>
    </w:p>
    <w:p w:rsidR="0019311F" w:rsidRPr="0023308A" w:rsidRDefault="0019311F" w:rsidP="00CB26AB">
      <w:pPr>
        <w:pStyle w:val="Affa"/>
      </w:pPr>
      <w:r w:rsidRPr="0023308A">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23308A">
        <w:t xml:space="preserve"> Министерства энергетики Российской Федерации</w:t>
      </w:r>
      <w:r w:rsidRPr="0023308A">
        <w:t xml:space="preserve"> </w:t>
      </w:r>
      <w:r w:rsidR="004F59A8" w:rsidRPr="0023308A">
        <w:t xml:space="preserve">от 30.12.2008 </w:t>
      </w:r>
      <w:r w:rsidRPr="0023308A">
        <w:t xml:space="preserve">№325 </w:t>
      </w:r>
      <w:r w:rsidR="004F59A8" w:rsidRPr="0023308A">
        <w:t>«Об утверждении порядка определения нормативов технологических потерь при передаче тепловой энергии, теплоносителя»</w:t>
      </w:r>
      <w:r w:rsidRPr="0023308A">
        <w:t xml:space="preserve">. </w:t>
      </w:r>
    </w:p>
    <w:p w:rsidR="0019311F" w:rsidRPr="0023308A" w:rsidRDefault="0019311F" w:rsidP="00CB26AB">
      <w:pPr>
        <w:pStyle w:val="Affa"/>
      </w:pPr>
      <w:r w:rsidRPr="0023308A">
        <w:t>Цель нормирования потерь тепловой энергии</w:t>
      </w:r>
      <w:r w:rsidR="00E20BDB" w:rsidRPr="0023308A">
        <w:t xml:space="preserve">, </w:t>
      </w:r>
      <w:r w:rsidRPr="0023308A">
        <w:t>снижение или поддержание потерь на обо</w:t>
      </w:r>
      <w:r w:rsidRPr="0023308A">
        <w:t>с</w:t>
      </w:r>
      <w:r w:rsidRPr="0023308A">
        <w:t>нованном уровне. Расч</w:t>
      </w:r>
      <w:r w:rsidR="00B518E3" w:rsidRPr="0023308A">
        <w:t>е</w:t>
      </w:r>
      <w:r w:rsidRPr="0023308A">
        <w:t>т нормирования потерь тепловой энергии, являясь составной частью стратегической задачи по рациональному использованию природных ресурсов, строго регл</w:t>
      </w:r>
      <w:r w:rsidRPr="0023308A">
        <w:t>а</w:t>
      </w:r>
      <w:r w:rsidRPr="0023308A">
        <w:t xml:space="preserve">ментировано и носит обязательный характер. </w:t>
      </w:r>
    </w:p>
    <w:p w:rsidR="0019311F" w:rsidRPr="0023308A" w:rsidRDefault="0019311F" w:rsidP="005148DF">
      <w:pPr>
        <w:pStyle w:val="Affa"/>
      </w:pPr>
      <w:r w:rsidRPr="0023308A">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19311F" w:rsidRPr="0023308A" w:rsidRDefault="005148DF" w:rsidP="005148DF">
      <w:pPr>
        <w:pStyle w:val="Affa"/>
        <w:tabs>
          <w:tab w:val="left" w:pos="851"/>
        </w:tabs>
      </w:pPr>
      <w:r w:rsidRPr="0023308A">
        <w:t xml:space="preserve">1) </w:t>
      </w:r>
      <w:r w:rsidR="0019311F" w:rsidRPr="0023308A">
        <w:t xml:space="preserve">потери и затраты теплоносителя (пар, конденсат, вода) в пределах установленных норм; </w:t>
      </w:r>
    </w:p>
    <w:p w:rsidR="0019311F" w:rsidRPr="0023308A" w:rsidRDefault="005148DF" w:rsidP="005148DF">
      <w:pPr>
        <w:pStyle w:val="Affa"/>
        <w:tabs>
          <w:tab w:val="left" w:pos="851"/>
        </w:tabs>
      </w:pPr>
      <w:r w:rsidRPr="0023308A">
        <w:lastRenderedPageBreak/>
        <w:t xml:space="preserve">2) </w:t>
      </w:r>
      <w:r w:rsidR="0019311F" w:rsidRPr="0023308A">
        <w:t>потери тепловой энергии теплопередачей через теплоизоляционные конструкции те</w:t>
      </w:r>
      <w:r w:rsidR="0019311F" w:rsidRPr="0023308A">
        <w:t>п</w:t>
      </w:r>
      <w:r w:rsidR="0019311F" w:rsidRPr="0023308A">
        <w:t xml:space="preserve">лопроводов и с потерями и затратами теплоносителя; </w:t>
      </w:r>
    </w:p>
    <w:p w:rsidR="0019311F" w:rsidRPr="0023308A" w:rsidRDefault="005148DF" w:rsidP="005148DF">
      <w:pPr>
        <w:pStyle w:val="Affa"/>
        <w:tabs>
          <w:tab w:val="left" w:pos="851"/>
        </w:tabs>
      </w:pPr>
      <w:r w:rsidRPr="0023308A">
        <w:t xml:space="preserve">3) </w:t>
      </w:r>
      <w:r w:rsidR="0019311F" w:rsidRPr="0023308A">
        <w:t>затраты электрической энергии на передачу тепловой энергии (</w:t>
      </w:r>
      <w:proofErr w:type="spellStart"/>
      <w:r w:rsidR="00FC31BF" w:rsidRPr="0023308A">
        <w:t>эл.</w:t>
      </w:r>
      <w:r w:rsidR="0019311F" w:rsidRPr="0023308A">
        <w:t>приво</w:t>
      </w:r>
      <w:r w:rsidR="00787B99" w:rsidRPr="0023308A">
        <w:t>д</w:t>
      </w:r>
      <w:proofErr w:type="spellEnd"/>
      <w:r w:rsidR="00787B99" w:rsidRPr="0023308A">
        <w:t xml:space="preserve"> </w:t>
      </w:r>
      <w:r w:rsidR="0019311F" w:rsidRPr="0023308A">
        <w:t>оборудов</w:t>
      </w:r>
      <w:r w:rsidR="004304D5" w:rsidRPr="0023308A">
        <w:t>а</w:t>
      </w:r>
      <w:r w:rsidR="0019311F" w:rsidRPr="0023308A">
        <w:t xml:space="preserve">ния, расположенного на тепловых сетях и обеспечивающего передачу тепловой энергии). </w:t>
      </w:r>
    </w:p>
    <w:p w:rsidR="0019311F" w:rsidRPr="0023308A" w:rsidRDefault="0019311F" w:rsidP="005148DF">
      <w:pPr>
        <w:pStyle w:val="Affa"/>
        <w:tabs>
          <w:tab w:val="left" w:pos="851"/>
        </w:tabs>
      </w:pPr>
      <w:r w:rsidRPr="0023308A">
        <w:t>В нормативы технологических потерь при передаче тепловой энергии не включаются п</w:t>
      </w:r>
      <w:r w:rsidRPr="0023308A">
        <w:t>о</w:t>
      </w:r>
      <w:r w:rsidRPr="0023308A">
        <w:t>тери и затраты на источниках теплоснабжения и в энергопринимающих установках потребит</w:t>
      </w:r>
      <w:r w:rsidRPr="0023308A">
        <w:t>е</w:t>
      </w:r>
      <w:r w:rsidRPr="0023308A">
        <w:t xml:space="preserve">лей тепловой энергии, включая принадлежащие последним трубопроводы тепловых сетей и тепловые пункты. </w:t>
      </w:r>
    </w:p>
    <w:p w:rsidR="0019311F" w:rsidRPr="0023308A" w:rsidRDefault="0019311F" w:rsidP="005148DF">
      <w:pPr>
        <w:pStyle w:val="Affa"/>
      </w:pPr>
      <w:r w:rsidRPr="0023308A">
        <w:t>К нормируемым технологическим затратам теплоносителя (теплоноситель – вода) отн</w:t>
      </w:r>
      <w:r w:rsidRPr="0023308A">
        <w:t>о</w:t>
      </w:r>
      <w:r w:rsidRPr="0023308A">
        <w:t xml:space="preserve">сятся: </w:t>
      </w:r>
    </w:p>
    <w:p w:rsidR="0019311F" w:rsidRPr="0023308A" w:rsidRDefault="005148DF" w:rsidP="005148DF">
      <w:pPr>
        <w:pStyle w:val="Affa"/>
        <w:tabs>
          <w:tab w:val="left" w:pos="851"/>
        </w:tabs>
      </w:pPr>
      <w:r w:rsidRPr="0023308A">
        <w:t xml:space="preserve">1) </w:t>
      </w:r>
      <w:r w:rsidR="0019311F" w:rsidRPr="0023308A">
        <w:t>затраты теплоносителя на заполнение трубопроводов тепловых сетей пере</w:t>
      </w:r>
      <w:r w:rsidR="005B1BFC" w:rsidRPr="0023308A">
        <w:t xml:space="preserve">д </w:t>
      </w:r>
      <w:r w:rsidR="0019311F" w:rsidRPr="0023308A">
        <w:t>пуском п</w:t>
      </w:r>
      <w:r w:rsidR="0019311F" w:rsidRPr="0023308A">
        <w:t>о</w:t>
      </w:r>
      <w:r w:rsidR="0019311F" w:rsidRPr="0023308A">
        <w:t xml:space="preserve">сле плановых ремонтов и при подключении новых участков тепловых сетей; </w:t>
      </w:r>
    </w:p>
    <w:p w:rsidR="0019311F" w:rsidRPr="0023308A" w:rsidRDefault="005148DF" w:rsidP="005148DF">
      <w:pPr>
        <w:pStyle w:val="Affa"/>
        <w:tabs>
          <w:tab w:val="left" w:pos="851"/>
        </w:tabs>
      </w:pPr>
      <w:r w:rsidRPr="0023308A">
        <w:t xml:space="preserve">2) </w:t>
      </w:r>
      <w:r w:rsidR="0019311F" w:rsidRPr="0023308A">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rsidR="0019311F" w:rsidRPr="0023308A" w:rsidRDefault="005148DF" w:rsidP="005148DF">
      <w:pPr>
        <w:pStyle w:val="Affa"/>
        <w:tabs>
          <w:tab w:val="left" w:pos="851"/>
        </w:tabs>
      </w:pPr>
      <w:r w:rsidRPr="0023308A">
        <w:t xml:space="preserve">3) </w:t>
      </w:r>
      <w:r w:rsidR="0019311F" w:rsidRPr="0023308A">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19311F" w:rsidRPr="0023308A" w:rsidRDefault="005148DF" w:rsidP="005148DF">
      <w:pPr>
        <w:pStyle w:val="Affa"/>
        <w:tabs>
          <w:tab w:val="left" w:pos="851"/>
        </w:tabs>
      </w:pPr>
      <w:r w:rsidRPr="0023308A">
        <w:t xml:space="preserve">4) </w:t>
      </w:r>
      <w:r w:rsidR="0019311F" w:rsidRPr="0023308A">
        <w:t>технически обоснованные затраты теплоносителя на плановые эксплуатационные и</w:t>
      </w:r>
      <w:r w:rsidR="0019311F" w:rsidRPr="0023308A">
        <w:t>с</w:t>
      </w:r>
      <w:r w:rsidR="0019311F" w:rsidRPr="0023308A">
        <w:t xml:space="preserve">пытания тепловых сетей и другие регламентные работы. </w:t>
      </w:r>
    </w:p>
    <w:p w:rsidR="0019311F" w:rsidRPr="0023308A" w:rsidRDefault="0019311F" w:rsidP="005148DF">
      <w:pPr>
        <w:pStyle w:val="Affa"/>
      </w:pPr>
      <w:r w:rsidRPr="0023308A">
        <w:t>Нормативные технологические потери и затраты тепловой энергии при ее передаче вкл</w:t>
      </w:r>
      <w:r w:rsidRPr="0023308A">
        <w:t>ю</w:t>
      </w:r>
      <w:r w:rsidRPr="0023308A">
        <w:t xml:space="preserve">чают: </w:t>
      </w:r>
    </w:p>
    <w:p w:rsidR="0019311F" w:rsidRPr="0023308A" w:rsidRDefault="005148DF" w:rsidP="005148DF">
      <w:pPr>
        <w:pStyle w:val="Affa"/>
        <w:tabs>
          <w:tab w:val="left" w:pos="851"/>
        </w:tabs>
      </w:pPr>
      <w:r w:rsidRPr="0023308A">
        <w:t xml:space="preserve">1) </w:t>
      </w:r>
      <w:r w:rsidR="0019311F" w:rsidRPr="0023308A">
        <w:t>потери и затраты тепловой энергии, обусловленные потерями и затратами теплоносит</w:t>
      </w:r>
      <w:r w:rsidR="0019311F" w:rsidRPr="0023308A">
        <w:t>е</w:t>
      </w:r>
      <w:r w:rsidR="0019311F" w:rsidRPr="0023308A">
        <w:t xml:space="preserve">ля; </w:t>
      </w:r>
    </w:p>
    <w:p w:rsidR="0019311F" w:rsidRPr="0023308A" w:rsidRDefault="005148DF" w:rsidP="005148DF">
      <w:pPr>
        <w:pStyle w:val="Affa"/>
        <w:tabs>
          <w:tab w:val="left" w:pos="851"/>
        </w:tabs>
      </w:pPr>
      <w:r w:rsidRPr="0023308A">
        <w:t xml:space="preserve">2) </w:t>
      </w:r>
      <w:r w:rsidR="0019311F" w:rsidRPr="0023308A">
        <w:t>потери тепловой энергии теплопередачей через изоляционные конструкции теплопр</w:t>
      </w:r>
      <w:r w:rsidR="0019311F" w:rsidRPr="0023308A">
        <w:t>о</w:t>
      </w:r>
      <w:r w:rsidR="0019311F" w:rsidRPr="0023308A">
        <w:t xml:space="preserve">водов и оборудование тепловых сетей. </w:t>
      </w:r>
    </w:p>
    <w:p w:rsidR="0019311F" w:rsidRPr="0023308A" w:rsidRDefault="0019311F" w:rsidP="005148DF">
      <w:pPr>
        <w:pStyle w:val="Affa"/>
      </w:pPr>
      <w:r w:rsidRPr="0023308A">
        <w:t>Нормирование эксплуатационных часовых тепловых потерь через изоляционные ко</w:t>
      </w:r>
      <w:r w:rsidRPr="0023308A">
        <w:t>н</w:t>
      </w:r>
      <w:r w:rsidRPr="0023308A">
        <w:t>струкции на расчетный перио</w:t>
      </w:r>
      <w:r w:rsidR="00787B99" w:rsidRPr="0023308A">
        <w:t xml:space="preserve">д </w:t>
      </w:r>
      <w:r w:rsidRPr="0023308A">
        <w:t xml:space="preserve">проводится, исходя из значений часовых тепловых потерь при среднегодовых условиях функционирования тепловых сетей. </w:t>
      </w:r>
    </w:p>
    <w:p w:rsidR="00C53384" w:rsidRPr="0023308A" w:rsidRDefault="00C53384" w:rsidP="00CB26AB">
      <w:pPr>
        <w:pStyle w:val="Affa"/>
      </w:pPr>
    </w:p>
    <w:p w:rsidR="009A06A9" w:rsidRPr="0023308A" w:rsidRDefault="00997C9E" w:rsidP="00997C9E">
      <w:pPr>
        <w:pStyle w:val="30"/>
      </w:pPr>
      <w:bookmarkStart w:id="45" w:name="_Toc97389174"/>
      <w:r w:rsidRPr="0023308A">
        <w:t>3.14</w:t>
      </w:r>
      <w:r w:rsidR="009A06A9" w:rsidRPr="0023308A">
        <w:t xml:space="preserve"> </w:t>
      </w:r>
      <w:r w:rsidRPr="0023308A">
        <w:t>О</w:t>
      </w:r>
      <w:r w:rsidR="005E5DE4" w:rsidRPr="0023308A">
        <w:rPr>
          <w:rStyle w:val="ed"/>
        </w:rPr>
        <w:t>ценк</w:t>
      </w:r>
      <w:r w:rsidRPr="0023308A">
        <w:rPr>
          <w:rStyle w:val="ed"/>
        </w:rPr>
        <w:t>а</w:t>
      </w:r>
      <w:r w:rsidR="005E5DE4" w:rsidRPr="0023308A">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45"/>
    </w:p>
    <w:p w:rsidR="00C53384" w:rsidRPr="0023308A" w:rsidRDefault="008B5BB5" w:rsidP="00CB26AB">
      <w:pPr>
        <w:pStyle w:val="Affa"/>
        <w:rPr>
          <w:szCs w:val="24"/>
        </w:rPr>
      </w:pPr>
      <w:r w:rsidRPr="0023308A">
        <w:rPr>
          <w:szCs w:val="24"/>
        </w:rPr>
        <w:t>Сведения о фактических потерях тепловой энергии и теплоносителя при передаче тепл</w:t>
      </w:r>
      <w:r w:rsidRPr="0023308A">
        <w:rPr>
          <w:szCs w:val="24"/>
        </w:rPr>
        <w:t>о</w:t>
      </w:r>
      <w:r w:rsidRPr="0023308A">
        <w:rPr>
          <w:szCs w:val="24"/>
        </w:rPr>
        <w:t>вой энергии и теплоносителя</w:t>
      </w:r>
      <w:r w:rsidR="002C269D" w:rsidRPr="0023308A">
        <w:rPr>
          <w:szCs w:val="24"/>
        </w:rPr>
        <w:t xml:space="preserve"> представлены в таблице </w:t>
      </w:r>
      <w:r w:rsidR="006A0CBA" w:rsidRPr="0023308A">
        <w:rPr>
          <w:szCs w:val="24"/>
        </w:rPr>
        <w:t>ниже</w:t>
      </w:r>
      <w:r w:rsidR="002C269D" w:rsidRPr="0023308A">
        <w:rPr>
          <w:szCs w:val="24"/>
        </w:rPr>
        <w:t>.</w:t>
      </w:r>
    </w:p>
    <w:p w:rsidR="00E20BDB" w:rsidRPr="0023308A" w:rsidRDefault="00E20BDB" w:rsidP="00775731">
      <w:pPr>
        <w:pStyle w:val="Affa"/>
      </w:pPr>
    </w:p>
    <w:p w:rsidR="008F5D12" w:rsidRPr="0023308A" w:rsidRDefault="006A0CBA" w:rsidP="006A0CBA">
      <w:pPr>
        <w:pStyle w:val="aff8"/>
        <w:rPr>
          <w:bCs w:val="0"/>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18</w:t>
      </w:r>
      <w:r w:rsidR="008A3CE6" w:rsidRPr="0023308A">
        <w:rPr>
          <w:noProof/>
        </w:rPr>
        <w:fldChar w:fldCharType="end"/>
      </w:r>
      <w:r w:rsidRPr="0023308A">
        <w:t xml:space="preserve"> </w:t>
      </w:r>
      <w:r w:rsidR="008F5D12" w:rsidRPr="0023308A">
        <w:rPr>
          <w:bCs w:val="0"/>
          <w:szCs w:val="24"/>
        </w:rPr>
        <w:t>– Сведения о потерях в тепловых сетях</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4052"/>
        <w:gridCol w:w="1259"/>
        <w:gridCol w:w="1422"/>
        <w:gridCol w:w="1398"/>
        <w:gridCol w:w="1353"/>
      </w:tblGrid>
      <w:tr w:rsidR="005B273F" w:rsidRPr="0023308A" w:rsidTr="009B2BEE">
        <w:trPr>
          <w:cantSplit/>
          <w:trHeight w:val="627"/>
          <w:tblHeader/>
        </w:trPr>
        <w:tc>
          <w:tcPr>
            <w:tcW w:w="263" w:type="pct"/>
            <w:vAlign w:val="center"/>
          </w:tcPr>
          <w:p w:rsidR="00106CD7" w:rsidRPr="0023308A" w:rsidRDefault="00106CD7" w:rsidP="006A0CBA">
            <w:pPr>
              <w:jc w:val="center"/>
              <w:rPr>
                <w:rFonts w:eastAsia="Times New Roman"/>
                <w:sz w:val="22"/>
                <w:lang w:eastAsia="ru-RU"/>
              </w:rPr>
            </w:pPr>
            <w:r w:rsidRPr="0023308A">
              <w:rPr>
                <w:rFonts w:eastAsia="Times New Roman"/>
                <w:sz w:val="22"/>
                <w:lang w:eastAsia="ru-RU"/>
              </w:rPr>
              <w:t>№ п/п</w:t>
            </w:r>
          </w:p>
        </w:tc>
        <w:tc>
          <w:tcPr>
            <w:tcW w:w="2024" w:type="pct"/>
            <w:vAlign w:val="center"/>
          </w:tcPr>
          <w:p w:rsidR="00106CD7" w:rsidRPr="0023308A" w:rsidRDefault="00106CD7" w:rsidP="006A0CBA">
            <w:pPr>
              <w:ind w:left="-103" w:right="-172"/>
              <w:jc w:val="center"/>
              <w:rPr>
                <w:rFonts w:eastAsia="Times New Roman"/>
                <w:sz w:val="22"/>
                <w:lang w:eastAsia="ru-RU"/>
              </w:rPr>
            </w:pPr>
            <w:r w:rsidRPr="0023308A">
              <w:rPr>
                <w:rFonts w:eastAsia="Times New Roman"/>
                <w:sz w:val="22"/>
                <w:lang w:eastAsia="ru-RU"/>
              </w:rPr>
              <w:t>Наименование источника</w:t>
            </w:r>
          </w:p>
        </w:tc>
        <w:tc>
          <w:tcPr>
            <w:tcW w:w="629" w:type="pct"/>
            <w:vAlign w:val="center"/>
          </w:tcPr>
          <w:p w:rsidR="00106CD7" w:rsidRPr="0023308A" w:rsidRDefault="00106CD7" w:rsidP="006A0CBA">
            <w:pPr>
              <w:jc w:val="center"/>
              <w:rPr>
                <w:b/>
                <w:sz w:val="22"/>
              </w:rPr>
            </w:pPr>
            <w:r w:rsidRPr="0023308A">
              <w:rPr>
                <w:rFonts w:eastAsia="Times New Roman"/>
                <w:sz w:val="22"/>
                <w:lang w:eastAsia="ru-RU"/>
              </w:rPr>
              <w:t>Тепловая нагрузка, Гкал/ч</w:t>
            </w:r>
          </w:p>
        </w:tc>
        <w:tc>
          <w:tcPr>
            <w:tcW w:w="710" w:type="pct"/>
          </w:tcPr>
          <w:p w:rsidR="00106CD7" w:rsidRPr="0023308A" w:rsidRDefault="00106CD7" w:rsidP="00106CD7">
            <w:pPr>
              <w:jc w:val="center"/>
              <w:rPr>
                <w:rFonts w:eastAsia="Times New Roman"/>
                <w:sz w:val="22"/>
                <w:lang w:eastAsia="ru-RU"/>
              </w:rPr>
            </w:pPr>
            <w:r w:rsidRPr="0023308A">
              <w:rPr>
                <w:rFonts w:eastAsia="Times New Roman"/>
                <w:sz w:val="22"/>
                <w:lang w:eastAsia="ru-RU"/>
              </w:rPr>
              <w:t>Потери те</w:t>
            </w:r>
            <w:r w:rsidRPr="0023308A">
              <w:rPr>
                <w:rFonts w:eastAsia="Times New Roman"/>
                <w:sz w:val="22"/>
                <w:lang w:eastAsia="ru-RU"/>
              </w:rPr>
              <w:t>п</w:t>
            </w:r>
            <w:r w:rsidRPr="0023308A">
              <w:rPr>
                <w:rFonts w:eastAsia="Times New Roman"/>
                <w:sz w:val="22"/>
                <w:lang w:eastAsia="ru-RU"/>
              </w:rPr>
              <w:t>лоносителя, куб.м/час</w:t>
            </w:r>
          </w:p>
        </w:tc>
        <w:tc>
          <w:tcPr>
            <w:tcW w:w="698" w:type="pct"/>
            <w:vAlign w:val="center"/>
          </w:tcPr>
          <w:p w:rsidR="00106CD7" w:rsidRPr="0023308A" w:rsidRDefault="00106CD7" w:rsidP="006A0CBA">
            <w:pPr>
              <w:jc w:val="center"/>
              <w:rPr>
                <w:b/>
                <w:sz w:val="22"/>
              </w:rPr>
            </w:pPr>
            <w:r w:rsidRPr="0023308A">
              <w:rPr>
                <w:rFonts w:eastAsia="Times New Roman"/>
                <w:sz w:val="22"/>
                <w:lang w:eastAsia="ru-RU"/>
              </w:rPr>
              <w:t>Потери в тепловой сети, Гкал/ч</w:t>
            </w:r>
          </w:p>
        </w:tc>
        <w:tc>
          <w:tcPr>
            <w:tcW w:w="676" w:type="pct"/>
            <w:vAlign w:val="center"/>
          </w:tcPr>
          <w:p w:rsidR="00106CD7" w:rsidRPr="0023308A" w:rsidRDefault="00106CD7" w:rsidP="006A0CBA">
            <w:pPr>
              <w:jc w:val="center"/>
              <w:rPr>
                <w:b/>
                <w:sz w:val="22"/>
              </w:rPr>
            </w:pPr>
            <w:r w:rsidRPr="0023308A">
              <w:rPr>
                <w:rFonts w:eastAsia="Times New Roman"/>
                <w:sz w:val="22"/>
                <w:lang w:eastAsia="ru-RU"/>
              </w:rPr>
              <w:t>Относ</w:t>
            </w:r>
            <w:r w:rsidRPr="0023308A">
              <w:rPr>
                <w:rFonts w:eastAsia="Times New Roman"/>
                <w:sz w:val="22"/>
                <w:lang w:eastAsia="ru-RU"/>
              </w:rPr>
              <w:t>и</w:t>
            </w:r>
            <w:r w:rsidRPr="0023308A">
              <w:rPr>
                <w:rFonts w:eastAsia="Times New Roman"/>
                <w:sz w:val="22"/>
                <w:lang w:eastAsia="ru-RU"/>
              </w:rPr>
              <w:t>тельная в</w:t>
            </w:r>
            <w:r w:rsidRPr="0023308A">
              <w:rPr>
                <w:rFonts w:eastAsia="Times New Roman"/>
                <w:sz w:val="22"/>
                <w:lang w:eastAsia="ru-RU"/>
              </w:rPr>
              <w:t>е</w:t>
            </w:r>
            <w:r w:rsidRPr="0023308A">
              <w:rPr>
                <w:rFonts w:eastAsia="Times New Roman"/>
                <w:sz w:val="22"/>
                <w:lang w:eastAsia="ru-RU"/>
              </w:rPr>
              <w:t>личина, %</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w:t>
            </w:r>
          </w:p>
        </w:tc>
        <w:tc>
          <w:tcPr>
            <w:tcW w:w="2024" w:type="pct"/>
            <w:shd w:val="clear" w:color="auto" w:fill="auto"/>
            <w:vAlign w:val="center"/>
          </w:tcPr>
          <w:p w:rsidR="004803B6" w:rsidRPr="0023308A" w:rsidRDefault="0087095D" w:rsidP="00F540B7">
            <w:pPr>
              <w:rPr>
                <w:sz w:val="22"/>
              </w:rPr>
            </w:pPr>
            <w:r w:rsidRPr="0023308A">
              <w:rPr>
                <w:sz w:val="22"/>
              </w:rPr>
              <w:t>Котельная №1 (Пермский край, Суксу</w:t>
            </w:r>
            <w:r w:rsidRPr="0023308A">
              <w:rPr>
                <w:sz w:val="22"/>
              </w:rPr>
              <w:t>н</w:t>
            </w:r>
            <w:r w:rsidRPr="0023308A">
              <w:rPr>
                <w:sz w:val="22"/>
              </w:rPr>
              <w:t xml:space="preserve">ский р-н, </w:t>
            </w:r>
            <w:r w:rsidR="002F5504" w:rsidRPr="0023308A">
              <w:rPr>
                <w:sz w:val="22"/>
              </w:rPr>
              <w:t>рп. Суксун</w:t>
            </w:r>
            <w:r w:rsidRPr="0023308A">
              <w:rPr>
                <w:sz w:val="22"/>
              </w:rPr>
              <w:t>, пер. Нефтяников, д. 5)</w:t>
            </w:r>
          </w:p>
        </w:tc>
        <w:tc>
          <w:tcPr>
            <w:tcW w:w="629" w:type="pct"/>
            <w:vAlign w:val="center"/>
          </w:tcPr>
          <w:p w:rsidR="004803B6" w:rsidRPr="0023308A" w:rsidRDefault="004803B6">
            <w:pPr>
              <w:jc w:val="center"/>
              <w:rPr>
                <w:sz w:val="22"/>
              </w:rPr>
            </w:pPr>
            <w:r w:rsidRPr="0023308A">
              <w:rPr>
                <w:sz w:val="22"/>
              </w:rPr>
              <w:t>0,258</w:t>
            </w:r>
          </w:p>
        </w:tc>
        <w:tc>
          <w:tcPr>
            <w:tcW w:w="710" w:type="pct"/>
            <w:vAlign w:val="center"/>
          </w:tcPr>
          <w:p w:rsidR="004803B6" w:rsidRPr="0023308A" w:rsidRDefault="004803B6">
            <w:pPr>
              <w:jc w:val="center"/>
              <w:rPr>
                <w:sz w:val="22"/>
              </w:rPr>
            </w:pPr>
            <w:r w:rsidRPr="0023308A">
              <w:rPr>
                <w:sz w:val="22"/>
              </w:rPr>
              <w:t>0,036</w:t>
            </w:r>
          </w:p>
        </w:tc>
        <w:tc>
          <w:tcPr>
            <w:tcW w:w="698" w:type="pct"/>
            <w:vAlign w:val="center"/>
          </w:tcPr>
          <w:p w:rsidR="004803B6" w:rsidRPr="0023308A" w:rsidRDefault="004803B6">
            <w:pPr>
              <w:jc w:val="center"/>
              <w:rPr>
                <w:sz w:val="22"/>
              </w:rPr>
            </w:pPr>
            <w:r w:rsidRPr="0023308A">
              <w:rPr>
                <w:sz w:val="22"/>
              </w:rPr>
              <w:t>0,010</w:t>
            </w:r>
          </w:p>
        </w:tc>
        <w:tc>
          <w:tcPr>
            <w:tcW w:w="676" w:type="pct"/>
            <w:vAlign w:val="center"/>
          </w:tcPr>
          <w:p w:rsidR="004803B6" w:rsidRPr="0023308A" w:rsidRDefault="004803B6">
            <w:pPr>
              <w:jc w:val="center"/>
              <w:rPr>
                <w:sz w:val="22"/>
              </w:rPr>
            </w:pPr>
            <w:r w:rsidRPr="0023308A">
              <w:rPr>
                <w:sz w:val="22"/>
              </w:rPr>
              <w:t>3,8</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2</w:t>
            </w:r>
          </w:p>
        </w:tc>
        <w:tc>
          <w:tcPr>
            <w:tcW w:w="2024" w:type="pct"/>
            <w:shd w:val="clear" w:color="auto" w:fill="auto"/>
            <w:vAlign w:val="center"/>
          </w:tcPr>
          <w:p w:rsidR="004803B6" w:rsidRPr="0023308A" w:rsidRDefault="0087095D" w:rsidP="00F540B7">
            <w:pPr>
              <w:rPr>
                <w:sz w:val="22"/>
              </w:rPr>
            </w:pPr>
            <w:r w:rsidRPr="0023308A">
              <w:rPr>
                <w:sz w:val="22"/>
              </w:rPr>
              <w:t>Котельная №2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5B1BFC" w:rsidRPr="0023308A">
              <w:rPr>
                <w:sz w:val="22"/>
              </w:rPr>
              <w:t xml:space="preserve"> </w:t>
            </w:r>
            <w:r w:rsidRPr="0023308A">
              <w:rPr>
                <w:sz w:val="22"/>
              </w:rPr>
              <w:t>96)</w:t>
            </w:r>
          </w:p>
        </w:tc>
        <w:tc>
          <w:tcPr>
            <w:tcW w:w="629" w:type="pct"/>
            <w:vAlign w:val="center"/>
          </w:tcPr>
          <w:p w:rsidR="004803B6" w:rsidRPr="0023308A" w:rsidRDefault="004803B6">
            <w:pPr>
              <w:jc w:val="center"/>
              <w:rPr>
                <w:sz w:val="22"/>
              </w:rPr>
            </w:pPr>
            <w:r w:rsidRPr="0023308A">
              <w:rPr>
                <w:sz w:val="22"/>
              </w:rPr>
              <w:t>0,546</w:t>
            </w:r>
          </w:p>
        </w:tc>
        <w:tc>
          <w:tcPr>
            <w:tcW w:w="710" w:type="pct"/>
            <w:vAlign w:val="center"/>
          </w:tcPr>
          <w:p w:rsidR="004803B6" w:rsidRPr="0023308A" w:rsidRDefault="004803B6">
            <w:pPr>
              <w:jc w:val="center"/>
              <w:rPr>
                <w:sz w:val="22"/>
              </w:rPr>
            </w:pPr>
            <w:r w:rsidRPr="0023308A">
              <w:rPr>
                <w:sz w:val="22"/>
              </w:rPr>
              <w:t>0,076</w:t>
            </w:r>
          </w:p>
        </w:tc>
        <w:tc>
          <w:tcPr>
            <w:tcW w:w="698" w:type="pct"/>
            <w:vAlign w:val="center"/>
          </w:tcPr>
          <w:p w:rsidR="004803B6" w:rsidRPr="0023308A" w:rsidRDefault="004803B6">
            <w:pPr>
              <w:jc w:val="center"/>
              <w:rPr>
                <w:sz w:val="22"/>
              </w:rPr>
            </w:pPr>
            <w:r w:rsidRPr="0023308A">
              <w:rPr>
                <w:sz w:val="22"/>
              </w:rPr>
              <w:t>0,005</w:t>
            </w:r>
          </w:p>
        </w:tc>
        <w:tc>
          <w:tcPr>
            <w:tcW w:w="676" w:type="pct"/>
            <w:vAlign w:val="center"/>
          </w:tcPr>
          <w:p w:rsidR="004803B6" w:rsidRPr="0023308A" w:rsidRDefault="004803B6">
            <w:pPr>
              <w:jc w:val="center"/>
              <w:rPr>
                <w:sz w:val="22"/>
              </w:rPr>
            </w:pPr>
            <w:r w:rsidRPr="0023308A">
              <w:rPr>
                <w:sz w:val="22"/>
              </w:rPr>
              <w:t>0,9</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3</w:t>
            </w:r>
          </w:p>
        </w:tc>
        <w:tc>
          <w:tcPr>
            <w:tcW w:w="2024" w:type="pct"/>
            <w:shd w:val="clear" w:color="auto" w:fill="auto"/>
            <w:vAlign w:val="center"/>
          </w:tcPr>
          <w:p w:rsidR="004803B6" w:rsidRPr="0023308A" w:rsidRDefault="0087095D" w:rsidP="00F540B7">
            <w:pPr>
              <w:rPr>
                <w:sz w:val="22"/>
              </w:rPr>
            </w:pPr>
            <w:r w:rsidRPr="0023308A">
              <w:rPr>
                <w:sz w:val="22"/>
              </w:rPr>
              <w:t>Котельная №3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Зеленая, д. 40г)</w:t>
            </w:r>
          </w:p>
        </w:tc>
        <w:tc>
          <w:tcPr>
            <w:tcW w:w="629" w:type="pct"/>
            <w:vAlign w:val="center"/>
          </w:tcPr>
          <w:p w:rsidR="004803B6" w:rsidRPr="0023308A" w:rsidRDefault="004803B6">
            <w:pPr>
              <w:jc w:val="center"/>
              <w:rPr>
                <w:sz w:val="22"/>
              </w:rPr>
            </w:pPr>
            <w:r w:rsidRPr="0023308A">
              <w:rPr>
                <w:sz w:val="22"/>
              </w:rPr>
              <w:t>0,068</w:t>
            </w:r>
          </w:p>
        </w:tc>
        <w:tc>
          <w:tcPr>
            <w:tcW w:w="710" w:type="pct"/>
            <w:vAlign w:val="center"/>
          </w:tcPr>
          <w:p w:rsidR="004803B6" w:rsidRPr="0023308A" w:rsidRDefault="004803B6">
            <w:pPr>
              <w:jc w:val="center"/>
              <w:rPr>
                <w:sz w:val="22"/>
              </w:rPr>
            </w:pPr>
            <w:r w:rsidRPr="0023308A">
              <w:rPr>
                <w:sz w:val="22"/>
              </w:rPr>
              <w:t>0,010</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1,5</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lastRenderedPageBreak/>
              <w:t>4</w:t>
            </w:r>
          </w:p>
        </w:tc>
        <w:tc>
          <w:tcPr>
            <w:tcW w:w="2024" w:type="pct"/>
            <w:shd w:val="clear" w:color="auto" w:fill="auto"/>
            <w:vAlign w:val="center"/>
          </w:tcPr>
          <w:p w:rsidR="004803B6" w:rsidRPr="0023308A" w:rsidRDefault="0087095D" w:rsidP="00F540B7">
            <w:pPr>
              <w:rPr>
                <w:sz w:val="22"/>
              </w:rPr>
            </w:pPr>
            <w:r w:rsidRPr="0023308A">
              <w:rPr>
                <w:sz w:val="22"/>
              </w:rPr>
              <w:t>Котельная №4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в границах Суксунского г</w:t>
            </w:r>
            <w:r w:rsidRPr="0023308A">
              <w:rPr>
                <w:sz w:val="22"/>
              </w:rPr>
              <w:t>о</w:t>
            </w:r>
            <w:r w:rsidRPr="0023308A">
              <w:rPr>
                <w:sz w:val="22"/>
              </w:rPr>
              <w:t>родского поселения, урочище «Очис</w:t>
            </w:r>
            <w:r w:rsidRPr="0023308A">
              <w:rPr>
                <w:sz w:val="22"/>
              </w:rPr>
              <w:t>т</w:t>
            </w:r>
            <w:r w:rsidRPr="0023308A">
              <w:rPr>
                <w:sz w:val="22"/>
              </w:rPr>
              <w:t>ные»)</w:t>
            </w:r>
          </w:p>
        </w:tc>
        <w:tc>
          <w:tcPr>
            <w:tcW w:w="629" w:type="pct"/>
            <w:vAlign w:val="center"/>
          </w:tcPr>
          <w:p w:rsidR="004803B6" w:rsidRPr="0023308A" w:rsidRDefault="004803B6">
            <w:pPr>
              <w:jc w:val="center"/>
              <w:rPr>
                <w:sz w:val="22"/>
              </w:rPr>
            </w:pPr>
            <w:r w:rsidRPr="0023308A">
              <w:rPr>
                <w:sz w:val="22"/>
              </w:rPr>
              <w:t>0,102</w:t>
            </w:r>
          </w:p>
        </w:tc>
        <w:tc>
          <w:tcPr>
            <w:tcW w:w="710" w:type="pct"/>
            <w:vAlign w:val="center"/>
          </w:tcPr>
          <w:p w:rsidR="004803B6" w:rsidRPr="0023308A" w:rsidRDefault="004803B6">
            <w:pPr>
              <w:jc w:val="center"/>
              <w:rPr>
                <w:sz w:val="22"/>
              </w:rPr>
            </w:pPr>
            <w:r w:rsidRPr="0023308A">
              <w:rPr>
                <w:sz w:val="22"/>
              </w:rPr>
              <w:t>0,014</w:t>
            </w:r>
          </w:p>
        </w:tc>
        <w:tc>
          <w:tcPr>
            <w:tcW w:w="698" w:type="pct"/>
            <w:vAlign w:val="center"/>
          </w:tcPr>
          <w:p w:rsidR="004803B6" w:rsidRPr="0023308A" w:rsidRDefault="004803B6">
            <w:pPr>
              <w:jc w:val="center"/>
              <w:rPr>
                <w:sz w:val="22"/>
              </w:rPr>
            </w:pPr>
            <w:r w:rsidRPr="0023308A">
              <w:rPr>
                <w:sz w:val="22"/>
              </w:rPr>
              <w:t>-</w:t>
            </w:r>
          </w:p>
        </w:tc>
        <w:tc>
          <w:tcPr>
            <w:tcW w:w="676" w:type="pct"/>
            <w:vAlign w:val="center"/>
          </w:tcPr>
          <w:p w:rsidR="004803B6" w:rsidRPr="0023308A" w:rsidRDefault="004803B6">
            <w:pPr>
              <w:jc w:val="center"/>
              <w:rPr>
                <w:sz w:val="22"/>
              </w:rPr>
            </w:pPr>
            <w:r w:rsidRPr="0023308A">
              <w:rPr>
                <w:sz w:val="22"/>
              </w:rPr>
              <w:t>-</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5</w:t>
            </w:r>
          </w:p>
        </w:tc>
        <w:tc>
          <w:tcPr>
            <w:tcW w:w="2024" w:type="pct"/>
            <w:shd w:val="clear" w:color="auto" w:fill="auto"/>
            <w:vAlign w:val="center"/>
          </w:tcPr>
          <w:p w:rsidR="004803B6" w:rsidRPr="0023308A" w:rsidRDefault="0087095D" w:rsidP="00F540B7">
            <w:pPr>
              <w:rPr>
                <w:sz w:val="22"/>
              </w:rPr>
            </w:pPr>
            <w:r w:rsidRPr="0023308A">
              <w:rPr>
                <w:sz w:val="22"/>
              </w:rPr>
              <w:t>Котельная №5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с. Ключи, ул. 40 лет Победы, д. 20)</w:t>
            </w:r>
          </w:p>
        </w:tc>
        <w:tc>
          <w:tcPr>
            <w:tcW w:w="629" w:type="pct"/>
            <w:vAlign w:val="center"/>
          </w:tcPr>
          <w:p w:rsidR="004803B6" w:rsidRPr="0023308A" w:rsidRDefault="004803B6">
            <w:pPr>
              <w:jc w:val="center"/>
              <w:rPr>
                <w:sz w:val="22"/>
              </w:rPr>
            </w:pPr>
            <w:r w:rsidRPr="0023308A">
              <w:rPr>
                <w:sz w:val="22"/>
              </w:rPr>
              <w:t>0,302</w:t>
            </w:r>
          </w:p>
        </w:tc>
        <w:tc>
          <w:tcPr>
            <w:tcW w:w="710" w:type="pct"/>
            <w:vAlign w:val="center"/>
          </w:tcPr>
          <w:p w:rsidR="004803B6" w:rsidRPr="0023308A" w:rsidRDefault="004803B6">
            <w:pPr>
              <w:jc w:val="center"/>
              <w:rPr>
                <w:sz w:val="22"/>
              </w:rPr>
            </w:pPr>
            <w:r w:rsidRPr="0023308A">
              <w:rPr>
                <w:sz w:val="22"/>
              </w:rPr>
              <w:t>0,042</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0,2</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6</w:t>
            </w:r>
          </w:p>
        </w:tc>
        <w:tc>
          <w:tcPr>
            <w:tcW w:w="2024" w:type="pct"/>
            <w:shd w:val="clear" w:color="auto" w:fill="auto"/>
            <w:vAlign w:val="center"/>
          </w:tcPr>
          <w:p w:rsidR="004803B6" w:rsidRPr="0023308A" w:rsidRDefault="0087095D" w:rsidP="00F540B7">
            <w:pPr>
              <w:rPr>
                <w:sz w:val="22"/>
              </w:rPr>
            </w:pPr>
            <w:r w:rsidRPr="0023308A">
              <w:rPr>
                <w:sz w:val="22"/>
              </w:rPr>
              <w:t>Котельная №6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5B1BFC" w:rsidRPr="0023308A">
              <w:rPr>
                <w:sz w:val="22"/>
              </w:rPr>
              <w:t xml:space="preserve"> </w:t>
            </w:r>
            <w:r w:rsidRPr="0023308A">
              <w:rPr>
                <w:sz w:val="22"/>
              </w:rPr>
              <w:t>1)</w:t>
            </w:r>
          </w:p>
        </w:tc>
        <w:tc>
          <w:tcPr>
            <w:tcW w:w="629" w:type="pct"/>
            <w:vAlign w:val="center"/>
          </w:tcPr>
          <w:p w:rsidR="004803B6" w:rsidRPr="0023308A" w:rsidRDefault="004803B6">
            <w:pPr>
              <w:jc w:val="center"/>
              <w:rPr>
                <w:sz w:val="22"/>
              </w:rPr>
            </w:pPr>
            <w:r w:rsidRPr="0023308A">
              <w:rPr>
                <w:sz w:val="22"/>
              </w:rPr>
              <w:t>1,215</w:t>
            </w:r>
          </w:p>
        </w:tc>
        <w:tc>
          <w:tcPr>
            <w:tcW w:w="710" w:type="pct"/>
            <w:vAlign w:val="center"/>
          </w:tcPr>
          <w:p w:rsidR="004803B6" w:rsidRPr="0023308A" w:rsidRDefault="004803B6">
            <w:pPr>
              <w:jc w:val="center"/>
              <w:rPr>
                <w:sz w:val="22"/>
              </w:rPr>
            </w:pPr>
            <w:r w:rsidRPr="0023308A">
              <w:rPr>
                <w:sz w:val="22"/>
              </w:rPr>
              <w:t>0,170</w:t>
            </w:r>
          </w:p>
        </w:tc>
        <w:tc>
          <w:tcPr>
            <w:tcW w:w="698" w:type="pct"/>
            <w:vAlign w:val="center"/>
          </w:tcPr>
          <w:p w:rsidR="004803B6" w:rsidRPr="0023308A" w:rsidRDefault="004803B6">
            <w:pPr>
              <w:jc w:val="center"/>
              <w:rPr>
                <w:sz w:val="22"/>
              </w:rPr>
            </w:pPr>
            <w:r w:rsidRPr="0023308A">
              <w:rPr>
                <w:sz w:val="22"/>
              </w:rPr>
              <w:t>0,008</w:t>
            </w:r>
          </w:p>
        </w:tc>
        <w:tc>
          <w:tcPr>
            <w:tcW w:w="676" w:type="pct"/>
            <w:vAlign w:val="center"/>
          </w:tcPr>
          <w:p w:rsidR="004803B6" w:rsidRPr="0023308A" w:rsidRDefault="004803B6">
            <w:pPr>
              <w:jc w:val="center"/>
              <w:rPr>
                <w:sz w:val="22"/>
              </w:rPr>
            </w:pPr>
            <w:r w:rsidRPr="0023308A">
              <w:rPr>
                <w:sz w:val="22"/>
              </w:rPr>
              <w:t>0,6</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7</w:t>
            </w:r>
          </w:p>
        </w:tc>
        <w:tc>
          <w:tcPr>
            <w:tcW w:w="2024" w:type="pct"/>
            <w:shd w:val="clear" w:color="auto" w:fill="auto"/>
            <w:vAlign w:val="center"/>
          </w:tcPr>
          <w:p w:rsidR="004803B6" w:rsidRPr="0023308A" w:rsidRDefault="0087095D" w:rsidP="00F540B7">
            <w:pPr>
              <w:rPr>
                <w:sz w:val="22"/>
              </w:rPr>
            </w:pPr>
            <w:r w:rsidRPr="0023308A">
              <w:rPr>
                <w:sz w:val="22"/>
              </w:rPr>
              <w:t>Котельная №7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Пугачева, зд. 9)</w:t>
            </w:r>
          </w:p>
        </w:tc>
        <w:tc>
          <w:tcPr>
            <w:tcW w:w="629" w:type="pct"/>
            <w:vAlign w:val="center"/>
          </w:tcPr>
          <w:p w:rsidR="004803B6" w:rsidRPr="0023308A" w:rsidRDefault="004803B6">
            <w:pPr>
              <w:jc w:val="center"/>
              <w:rPr>
                <w:sz w:val="22"/>
              </w:rPr>
            </w:pPr>
            <w:r w:rsidRPr="0023308A">
              <w:rPr>
                <w:sz w:val="22"/>
              </w:rPr>
              <w:t>1,442</w:t>
            </w:r>
          </w:p>
        </w:tc>
        <w:tc>
          <w:tcPr>
            <w:tcW w:w="710" w:type="pct"/>
            <w:vAlign w:val="center"/>
          </w:tcPr>
          <w:p w:rsidR="004803B6" w:rsidRPr="0023308A" w:rsidRDefault="004803B6">
            <w:pPr>
              <w:jc w:val="center"/>
              <w:rPr>
                <w:sz w:val="22"/>
              </w:rPr>
            </w:pPr>
            <w:r w:rsidRPr="0023308A">
              <w:rPr>
                <w:sz w:val="22"/>
              </w:rPr>
              <w:t>0,201</w:t>
            </w:r>
          </w:p>
        </w:tc>
        <w:tc>
          <w:tcPr>
            <w:tcW w:w="698" w:type="pct"/>
            <w:vAlign w:val="center"/>
          </w:tcPr>
          <w:p w:rsidR="004803B6" w:rsidRPr="0023308A" w:rsidRDefault="004803B6">
            <w:pPr>
              <w:jc w:val="center"/>
              <w:rPr>
                <w:sz w:val="22"/>
              </w:rPr>
            </w:pPr>
            <w:r w:rsidRPr="0023308A">
              <w:rPr>
                <w:sz w:val="22"/>
              </w:rPr>
              <w:t>0,012</w:t>
            </w:r>
          </w:p>
        </w:tc>
        <w:tc>
          <w:tcPr>
            <w:tcW w:w="676" w:type="pct"/>
            <w:vAlign w:val="center"/>
          </w:tcPr>
          <w:p w:rsidR="004803B6" w:rsidRPr="0023308A" w:rsidRDefault="004803B6">
            <w:pPr>
              <w:jc w:val="center"/>
              <w:rPr>
                <w:sz w:val="22"/>
              </w:rPr>
            </w:pPr>
            <w:r w:rsidRPr="0023308A">
              <w:rPr>
                <w:sz w:val="22"/>
              </w:rPr>
              <w:t>0,8</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8</w:t>
            </w:r>
          </w:p>
        </w:tc>
        <w:tc>
          <w:tcPr>
            <w:tcW w:w="2024" w:type="pct"/>
            <w:shd w:val="clear" w:color="auto" w:fill="auto"/>
            <w:vAlign w:val="center"/>
          </w:tcPr>
          <w:p w:rsidR="004803B6" w:rsidRPr="0023308A" w:rsidRDefault="0087095D" w:rsidP="00F540B7">
            <w:pPr>
              <w:rPr>
                <w:sz w:val="22"/>
              </w:rPr>
            </w:pPr>
            <w:r w:rsidRPr="0023308A">
              <w:rPr>
                <w:sz w:val="22"/>
              </w:rPr>
              <w:t>Котельная №8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w:t>
            </w:r>
            <w:r w:rsidRPr="0023308A">
              <w:rPr>
                <w:sz w:val="22"/>
              </w:rPr>
              <w:t>к</w:t>
            </w:r>
            <w:r w:rsidRPr="0023308A">
              <w:rPr>
                <w:sz w:val="22"/>
              </w:rPr>
              <w:t>са)</w:t>
            </w:r>
          </w:p>
        </w:tc>
        <w:tc>
          <w:tcPr>
            <w:tcW w:w="629" w:type="pct"/>
            <w:vAlign w:val="center"/>
          </w:tcPr>
          <w:p w:rsidR="004803B6" w:rsidRPr="0023308A" w:rsidRDefault="004803B6">
            <w:pPr>
              <w:jc w:val="center"/>
              <w:rPr>
                <w:sz w:val="22"/>
              </w:rPr>
            </w:pPr>
            <w:r w:rsidRPr="0023308A">
              <w:rPr>
                <w:sz w:val="22"/>
              </w:rPr>
              <w:t>0,514</w:t>
            </w:r>
          </w:p>
        </w:tc>
        <w:tc>
          <w:tcPr>
            <w:tcW w:w="710" w:type="pct"/>
            <w:vAlign w:val="center"/>
          </w:tcPr>
          <w:p w:rsidR="004803B6" w:rsidRPr="0023308A" w:rsidRDefault="004803B6">
            <w:pPr>
              <w:jc w:val="center"/>
              <w:rPr>
                <w:sz w:val="22"/>
              </w:rPr>
            </w:pPr>
            <w:r w:rsidRPr="0023308A">
              <w:rPr>
                <w:sz w:val="22"/>
              </w:rPr>
              <w:t>0,072</w:t>
            </w:r>
          </w:p>
        </w:tc>
        <w:tc>
          <w:tcPr>
            <w:tcW w:w="698" w:type="pct"/>
            <w:vAlign w:val="center"/>
          </w:tcPr>
          <w:p w:rsidR="004803B6" w:rsidRPr="0023308A" w:rsidRDefault="004803B6">
            <w:pPr>
              <w:jc w:val="center"/>
              <w:rPr>
                <w:sz w:val="22"/>
              </w:rPr>
            </w:pPr>
            <w:r w:rsidRPr="0023308A">
              <w:rPr>
                <w:sz w:val="22"/>
              </w:rPr>
              <w:t>0,003</w:t>
            </w:r>
          </w:p>
        </w:tc>
        <w:tc>
          <w:tcPr>
            <w:tcW w:w="676" w:type="pct"/>
            <w:vAlign w:val="center"/>
          </w:tcPr>
          <w:p w:rsidR="004803B6" w:rsidRPr="0023308A" w:rsidRDefault="004803B6">
            <w:pPr>
              <w:jc w:val="center"/>
              <w:rPr>
                <w:sz w:val="22"/>
              </w:rPr>
            </w:pPr>
            <w:r w:rsidRPr="0023308A">
              <w:rPr>
                <w:sz w:val="22"/>
              </w:rPr>
              <w:t>0,6</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9</w:t>
            </w:r>
          </w:p>
        </w:tc>
        <w:tc>
          <w:tcPr>
            <w:tcW w:w="2024" w:type="pct"/>
            <w:shd w:val="clear" w:color="auto" w:fill="auto"/>
            <w:vAlign w:val="center"/>
          </w:tcPr>
          <w:p w:rsidR="004803B6" w:rsidRPr="0023308A" w:rsidRDefault="0087095D" w:rsidP="00F540B7">
            <w:pPr>
              <w:rPr>
                <w:sz w:val="22"/>
              </w:rPr>
            </w:pPr>
            <w:r w:rsidRPr="0023308A">
              <w:rPr>
                <w:sz w:val="22"/>
              </w:rPr>
              <w:t>Котельная №9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Халтурина, 6)</w:t>
            </w:r>
          </w:p>
        </w:tc>
        <w:tc>
          <w:tcPr>
            <w:tcW w:w="629" w:type="pct"/>
            <w:vAlign w:val="center"/>
          </w:tcPr>
          <w:p w:rsidR="004803B6" w:rsidRPr="0023308A" w:rsidRDefault="004803B6">
            <w:pPr>
              <w:jc w:val="center"/>
              <w:rPr>
                <w:sz w:val="22"/>
              </w:rPr>
            </w:pPr>
            <w:r w:rsidRPr="0023308A">
              <w:rPr>
                <w:sz w:val="22"/>
              </w:rPr>
              <w:t>0,093</w:t>
            </w:r>
          </w:p>
        </w:tc>
        <w:tc>
          <w:tcPr>
            <w:tcW w:w="710" w:type="pct"/>
            <w:vAlign w:val="center"/>
          </w:tcPr>
          <w:p w:rsidR="004803B6" w:rsidRPr="0023308A" w:rsidRDefault="004803B6">
            <w:pPr>
              <w:jc w:val="center"/>
              <w:rPr>
                <w:sz w:val="22"/>
              </w:rPr>
            </w:pPr>
            <w:r w:rsidRPr="0023308A">
              <w:rPr>
                <w:sz w:val="22"/>
              </w:rPr>
              <w:t>0,013</w:t>
            </w:r>
          </w:p>
        </w:tc>
        <w:tc>
          <w:tcPr>
            <w:tcW w:w="698" w:type="pct"/>
            <w:vAlign w:val="center"/>
          </w:tcPr>
          <w:p w:rsidR="004803B6" w:rsidRPr="0023308A" w:rsidRDefault="004803B6">
            <w:pPr>
              <w:jc w:val="center"/>
              <w:rPr>
                <w:sz w:val="22"/>
              </w:rPr>
            </w:pPr>
            <w:r w:rsidRPr="0023308A">
              <w:rPr>
                <w:sz w:val="22"/>
              </w:rPr>
              <w:t>-</w:t>
            </w:r>
          </w:p>
        </w:tc>
        <w:tc>
          <w:tcPr>
            <w:tcW w:w="676" w:type="pct"/>
            <w:vAlign w:val="center"/>
          </w:tcPr>
          <w:p w:rsidR="004803B6" w:rsidRPr="0023308A" w:rsidRDefault="004803B6">
            <w:pPr>
              <w:jc w:val="center"/>
              <w:rPr>
                <w:sz w:val="22"/>
              </w:rPr>
            </w:pPr>
            <w:r w:rsidRPr="0023308A">
              <w:rPr>
                <w:sz w:val="22"/>
              </w:rPr>
              <w:t>-</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10</w:t>
            </w:r>
          </w:p>
        </w:tc>
        <w:tc>
          <w:tcPr>
            <w:tcW w:w="2024" w:type="pct"/>
            <w:shd w:val="clear" w:color="auto" w:fill="auto"/>
            <w:vAlign w:val="center"/>
          </w:tcPr>
          <w:p w:rsidR="004803B6" w:rsidRPr="0023308A" w:rsidRDefault="0087095D" w:rsidP="00F540B7">
            <w:pPr>
              <w:rPr>
                <w:sz w:val="22"/>
              </w:rPr>
            </w:pPr>
            <w:r w:rsidRPr="0023308A">
              <w:rPr>
                <w:sz w:val="22"/>
              </w:rPr>
              <w:t>Котельная №10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с. Тис, ул. Северная, зд. 32а)</w:t>
            </w:r>
          </w:p>
        </w:tc>
        <w:tc>
          <w:tcPr>
            <w:tcW w:w="629" w:type="pct"/>
            <w:vAlign w:val="center"/>
          </w:tcPr>
          <w:p w:rsidR="004803B6" w:rsidRPr="0023308A" w:rsidRDefault="004803B6">
            <w:pPr>
              <w:jc w:val="center"/>
              <w:rPr>
                <w:sz w:val="22"/>
              </w:rPr>
            </w:pPr>
            <w:r w:rsidRPr="0023308A">
              <w:rPr>
                <w:sz w:val="22"/>
              </w:rPr>
              <w:t>0,280</w:t>
            </w:r>
          </w:p>
        </w:tc>
        <w:tc>
          <w:tcPr>
            <w:tcW w:w="710" w:type="pct"/>
            <w:vAlign w:val="center"/>
          </w:tcPr>
          <w:p w:rsidR="004803B6" w:rsidRPr="0023308A" w:rsidRDefault="004803B6">
            <w:pPr>
              <w:jc w:val="center"/>
              <w:rPr>
                <w:sz w:val="22"/>
              </w:rPr>
            </w:pPr>
            <w:r w:rsidRPr="0023308A">
              <w:rPr>
                <w:sz w:val="22"/>
              </w:rPr>
              <w:t>0,039</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0,4</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11</w:t>
            </w:r>
          </w:p>
        </w:tc>
        <w:tc>
          <w:tcPr>
            <w:tcW w:w="2024" w:type="pct"/>
            <w:shd w:val="clear" w:color="auto" w:fill="auto"/>
            <w:vAlign w:val="center"/>
          </w:tcPr>
          <w:p w:rsidR="004803B6" w:rsidRPr="0023308A" w:rsidRDefault="0087095D" w:rsidP="00F540B7">
            <w:pPr>
              <w:rPr>
                <w:sz w:val="22"/>
              </w:rPr>
            </w:pPr>
            <w:r w:rsidRPr="0023308A">
              <w:rPr>
                <w:sz w:val="22"/>
              </w:rPr>
              <w:t>Котельная №11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xml:space="preserve">, </w:t>
            </w:r>
            <w:r w:rsidR="002F5504" w:rsidRPr="0023308A">
              <w:rPr>
                <w:sz w:val="22"/>
              </w:rPr>
              <w:t>рп. Суксун</w:t>
            </w:r>
            <w:r w:rsidRPr="0023308A">
              <w:rPr>
                <w:sz w:val="22"/>
              </w:rPr>
              <w:t>, ул. Кирова, зд. 48А)</w:t>
            </w:r>
          </w:p>
        </w:tc>
        <w:tc>
          <w:tcPr>
            <w:tcW w:w="629" w:type="pct"/>
            <w:vAlign w:val="center"/>
          </w:tcPr>
          <w:p w:rsidR="004803B6" w:rsidRPr="0023308A" w:rsidRDefault="004803B6">
            <w:pPr>
              <w:jc w:val="center"/>
              <w:rPr>
                <w:sz w:val="22"/>
              </w:rPr>
            </w:pPr>
            <w:r w:rsidRPr="0023308A">
              <w:rPr>
                <w:sz w:val="22"/>
              </w:rPr>
              <w:t>1,568</w:t>
            </w:r>
          </w:p>
        </w:tc>
        <w:tc>
          <w:tcPr>
            <w:tcW w:w="710" w:type="pct"/>
            <w:vAlign w:val="center"/>
          </w:tcPr>
          <w:p w:rsidR="004803B6" w:rsidRPr="0023308A" w:rsidRDefault="004803B6">
            <w:pPr>
              <w:jc w:val="center"/>
              <w:rPr>
                <w:sz w:val="22"/>
              </w:rPr>
            </w:pPr>
            <w:r w:rsidRPr="0023308A">
              <w:rPr>
                <w:sz w:val="22"/>
              </w:rPr>
              <w:t>0,219</w:t>
            </w:r>
          </w:p>
        </w:tc>
        <w:tc>
          <w:tcPr>
            <w:tcW w:w="698" w:type="pct"/>
            <w:vAlign w:val="center"/>
          </w:tcPr>
          <w:p w:rsidR="004803B6" w:rsidRPr="0023308A" w:rsidRDefault="004803B6">
            <w:pPr>
              <w:jc w:val="center"/>
              <w:rPr>
                <w:sz w:val="22"/>
              </w:rPr>
            </w:pPr>
            <w:r w:rsidRPr="0023308A">
              <w:rPr>
                <w:sz w:val="22"/>
              </w:rPr>
              <w:t>0,143</w:t>
            </w:r>
          </w:p>
        </w:tc>
        <w:tc>
          <w:tcPr>
            <w:tcW w:w="676" w:type="pct"/>
            <w:vAlign w:val="center"/>
          </w:tcPr>
          <w:p w:rsidR="004803B6" w:rsidRPr="0023308A" w:rsidRDefault="004803B6">
            <w:pPr>
              <w:jc w:val="center"/>
              <w:rPr>
                <w:sz w:val="22"/>
              </w:rPr>
            </w:pPr>
            <w:r w:rsidRPr="0023308A">
              <w:rPr>
                <w:sz w:val="22"/>
              </w:rPr>
              <w:t>9,1</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12</w:t>
            </w:r>
          </w:p>
        </w:tc>
        <w:tc>
          <w:tcPr>
            <w:tcW w:w="2024" w:type="pct"/>
            <w:shd w:val="clear" w:color="auto" w:fill="auto"/>
            <w:vAlign w:val="center"/>
          </w:tcPr>
          <w:p w:rsidR="004803B6" w:rsidRPr="0023308A" w:rsidRDefault="0087095D" w:rsidP="00F540B7">
            <w:pPr>
              <w:rPr>
                <w:sz w:val="22"/>
              </w:rPr>
            </w:pPr>
            <w:r w:rsidRPr="0023308A">
              <w:rPr>
                <w:sz w:val="22"/>
              </w:rPr>
              <w:t>Котельная №12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xml:space="preserve">, </w:t>
            </w:r>
            <w:r w:rsidR="002F5504" w:rsidRPr="0023308A">
              <w:rPr>
                <w:sz w:val="22"/>
              </w:rPr>
              <w:t>рп. Суксун</w:t>
            </w:r>
            <w:r w:rsidRPr="0023308A">
              <w:rPr>
                <w:sz w:val="22"/>
              </w:rPr>
              <w:t>, ул. Чапаева, д. 14Б)</w:t>
            </w:r>
          </w:p>
        </w:tc>
        <w:tc>
          <w:tcPr>
            <w:tcW w:w="629" w:type="pct"/>
            <w:vAlign w:val="center"/>
          </w:tcPr>
          <w:p w:rsidR="004803B6" w:rsidRPr="0023308A" w:rsidRDefault="004803B6">
            <w:pPr>
              <w:jc w:val="center"/>
              <w:rPr>
                <w:sz w:val="22"/>
              </w:rPr>
            </w:pPr>
            <w:r w:rsidRPr="0023308A">
              <w:rPr>
                <w:sz w:val="22"/>
              </w:rPr>
              <w:t>0,071</w:t>
            </w:r>
          </w:p>
        </w:tc>
        <w:tc>
          <w:tcPr>
            <w:tcW w:w="710" w:type="pct"/>
            <w:vAlign w:val="center"/>
          </w:tcPr>
          <w:p w:rsidR="004803B6" w:rsidRPr="0023308A" w:rsidRDefault="004803B6">
            <w:pPr>
              <w:jc w:val="center"/>
              <w:rPr>
                <w:sz w:val="22"/>
              </w:rPr>
            </w:pPr>
            <w:r w:rsidRPr="0023308A">
              <w:rPr>
                <w:sz w:val="22"/>
              </w:rPr>
              <w:t>0,010</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1,5</w:t>
            </w:r>
          </w:p>
        </w:tc>
      </w:tr>
      <w:tr w:rsidR="005B273F"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13</w:t>
            </w:r>
          </w:p>
        </w:tc>
        <w:tc>
          <w:tcPr>
            <w:tcW w:w="2024" w:type="pct"/>
            <w:shd w:val="clear" w:color="auto" w:fill="auto"/>
            <w:vAlign w:val="center"/>
          </w:tcPr>
          <w:p w:rsidR="004803B6" w:rsidRPr="0023308A" w:rsidRDefault="004304D5" w:rsidP="00F540B7">
            <w:pPr>
              <w:rPr>
                <w:sz w:val="22"/>
              </w:rPr>
            </w:pPr>
            <w:r w:rsidRPr="0023308A">
              <w:rPr>
                <w:sz w:val="22"/>
              </w:rPr>
              <w:t xml:space="preserve">Котельная №13 </w:t>
            </w:r>
            <w:r w:rsidR="0087095D" w:rsidRPr="0023308A">
              <w:rPr>
                <w:sz w:val="22"/>
              </w:rPr>
              <w:t>(Пермский край,</w:t>
            </w:r>
            <w:r w:rsidR="009F1057" w:rsidRPr="0023308A">
              <w:rPr>
                <w:sz w:val="22"/>
              </w:rPr>
              <w:t xml:space="preserve"> Су</w:t>
            </w:r>
            <w:r w:rsidR="009F1057" w:rsidRPr="0023308A">
              <w:rPr>
                <w:sz w:val="22"/>
              </w:rPr>
              <w:t>к</w:t>
            </w:r>
            <w:r w:rsidR="009F1057" w:rsidRPr="0023308A">
              <w:rPr>
                <w:sz w:val="22"/>
              </w:rPr>
              <w:t>сунский р-н</w:t>
            </w:r>
            <w:r w:rsidR="0087095D" w:rsidRPr="0023308A">
              <w:rPr>
                <w:sz w:val="22"/>
              </w:rPr>
              <w:t xml:space="preserve">, </w:t>
            </w:r>
            <w:r w:rsidR="002F5504" w:rsidRPr="0023308A">
              <w:rPr>
                <w:sz w:val="22"/>
              </w:rPr>
              <w:t>рп. Суксун</w:t>
            </w:r>
            <w:r w:rsidR="0087095D" w:rsidRPr="0023308A">
              <w:rPr>
                <w:sz w:val="22"/>
              </w:rPr>
              <w:t>, ул. Вишнёвая)</w:t>
            </w:r>
          </w:p>
        </w:tc>
        <w:tc>
          <w:tcPr>
            <w:tcW w:w="629" w:type="pct"/>
            <w:vAlign w:val="center"/>
          </w:tcPr>
          <w:p w:rsidR="004803B6" w:rsidRPr="0023308A" w:rsidRDefault="004803B6">
            <w:pPr>
              <w:jc w:val="center"/>
              <w:rPr>
                <w:sz w:val="22"/>
              </w:rPr>
            </w:pPr>
            <w:r w:rsidRPr="0023308A">
              <w:rPr>
                <w:sz w:val="22"/>
              </w:rPr>
              <w:t>0,149</w:t>
            </w:r>
          </w:p>
        </w:tc>
        <w:tc>
          <w:tcPr>
            <w:tcW w:w="710" w:type="pct"/>
            <w:vAlign w:val="center"/>
          </w:tcPr>
          <w:p w:rsidR="004803B6" w:rsidRPr="0023308A" w:rsidRDefault="004803B6">
            <w:pPr>
              <w:jc w:val="center"/>
              <w:rPr>
                <w:sz w:val="22"/>
              </w:rPr>
            </w:pPr>
            <w:r w:rsidRPr="0023308A">
              <w:rPr>
                <w:sz w:val="22"/>
              </w:rPr>
              <w:t>0,021</w:t>
            </w:r>
          </w:p>
        </w:tc>
        <w:tc>
          <w:tcPr>
            <w:tcW w:w="698" w:type="pct"/>
            <w:vAlign w:val="center"/>
          </w:tcPr>
          <w:p w:rsidR="004803B6" w:rsidRPr="0023308A" w:rsidRDefault="004803B6">
            <w:pPr>
              <w:jc w:val="center"/>
              <w:rPr>
                <w:sz w:val="22"/>
              </w:rPr>
            </w:pPr>
            <w:r w:rsidRPr="0023308A">
              <w:rPr>
                <w:sz w:val="22"/>
              </w:rPr>
              <w:t>0,013</w:t>
            </w:r>
          </w:p>
        </w:tc>
        <w:tc>
          <w:tcPr>
            <w:tcW w:w="676" w:type="pct"/>
            <w:vAlign w:val="center"/>
          </w:tcPr>
          <w:p w:rsidR="004803B6" w:rsidRPr="0023308A" w:rsidRDefault="004803B6">
            <w:pPr>
              <w:jc w:val="center"/>
              <w:rPr>
                <w:sz w:val="22"/>
              </w:rPr>
            </w:pPr>
            <w:r w:rsidRPr="0023308A">
              <w:rPr>
                <w:sz w:val="22"/>
              </w:rPr>
              <w:t>8,8</w:t>
            </w:r>
          </w:p>
        </w:tc>
      </w:tr>
      <w:tr w:rsidR="005D7B7C" w:rsidRPr="0023308A" w:rsidTr="009B2BEE">
        <w:trPr>
          <w:cantSplit/>
        </w:trPr>
        <w:tc>
          <w:tcPr>
            <w:tcW w:w="263" w:type="pct"/>
            <w:shd w:val="clear" w:color="auto" w:fill="auto"/>
            <w:vAlign w:val="center"/>
          </w:tcPr>
          <w:p w:rsidR="004803B6" w:rsidRPr="0023308A" w:rsidRDefault="00FC31BF" w:rsidP="00FC31BF">
            <w:pPr>
              <w:jc w:val="center"/>
              <w:rPr>
                <w:rFonts w:eastAsia="Times New Roman"/>
                <w:sz w:val="22"/>
                <w:lang w:eastAsia="ru-RU"/>
              </w:rPr>
            </w:pPr>
            <w:r w:rsidRPr="0023308A">
              <w:rPr>
                <w:rFonts w:eastAsia="Times New Roman"/>
                <w:sz w:val="22"/>
                <w:lang w:eastAsia="ru-RU"/>
              </w:rPr>
              <w:t>14</w:t>
            </w:r>
          </w:p>
        </w:tc>
        <w:tc>
          <w:tcPr>
            <w:tcW w:w="2024" w:type="pct"/>
            <w:shd w:val="clear" w:color="auto" w:fill="auto"/>
            <w:vAlign w:val="center"/>
          </w:tcPr>
          <w:p w:rsidR="004803B6" w:rsidRPr="0023308A" w:rsidRDefault="0087095D" w:rsidP="00F540B7">
            <w:pPr>
              <w:rPr>
                <w:sz w:val="22"/>
              </w:rPr>
            </w:pPr>
            <w:r w:rsidRPr="0023308A">
              <w:rPr>
                <w:sz w:val="22"/>
              </w:rPr>
              <w:t>Котельная №14 (Пермский край,</w:t>
            </w:r>
            <w:r w:rsidR="009F1057" w:rsidRPr="0023308A">
              <w:rPr>
                <w:sz w:val="22"/>
              </w:rPr>
              <w:t xml:space="preserve"> Су</w:t>
            </w:r>
            <w:r w:rsidR="009F1057" w:rsidRPr="0023308A">
              <w:rPr>
                <w:sz w:val="22"/>
              </w:rPr>
              <w:t>к</w:t>
            </w:r>
            <w:r w:rsidR="009F1057" w:rsidRPr="0023308A">
              <w:rPr>
                <w:sz w:val="22"/>
              </w:rPr>
              <w:t>сунский р-н</w:t>
            </w:r>
            <w:r w:rsidRPr="0023308A">
              <w:rPr>
                <w:sz w:val="22"/>
              </w:rPr>
              <w:t>, д. Киселево, ул. Новая, д. 6)</w:t>
            </w:r>
          </w:p>
        </w:tc>
        <w:tc>
          <w:tcPr>
            <w:tcW w:w="629" w:type="pct"/>
            <w:vAlign w:val="center"/>
          </w:tcPr>
          <w:p w:rsidR="004803B6" w:rsidRPr="0023308A" w:rsidRDefault="004803B6">
            <w:pPr>
              <w:jc w:val="center"/>
              <w:rPr>
                <w:sz w:val="22"/>
              </w:rPr>
            </w:pPr>
            <w:r w:rsidRPr="0023308A">
              <w:rPr>
                <w:sz w:val="22"/>
              </w:rPr>
              <w:t>0,072</w:t>
            </w:r>
          </w:p>
        </w:tc>
        <w:tc>
          <w:tcPr>
            <w:tcW w:w="710" w:type="pct"/>
            <w:vAlign w:val="center"/>
          </w:tcPr>
          <w:p w:rsidR="004803B6" w:rsidRPr="0023308A" w:rsidRDefault="004803B6">
            <w:pPr>
              <w:jc w:val="center"/>
              <w:rPr>
                <w:sz w:val="22"/>
              </w:rPr>
            </w:pPr>
            <w:r w:rsidRPr="0023308A">
              <w:rPr>
                <w:sz w:val="22"/>
              </w:rPr>
              <w:t>0,010</w:t>
            </w:r>
          </w:p>
        </w:tc>
        <w:tc>
          <w:tcPr>
            <w:tcW w:w="698" w:type="pct"/>
            <w:vAlign w:val="center"/>
          </w:tcPr>
          <w:p w:rsidR="004803B6" w:rsidRPr="0023308A" w:rsidRDefault="004803B6">
            <w:pPr>
              <w:jc w:val="center"/>
              <w:rPr>
                <w:sz w:val="22"/>
              </w:rPr>
            </w:pPr>
            <w:r w:rsidRPr="0023308A">
              <w:rPr>
                <w:sz w:val="22"/>
              </w:rPr>
              <w:t>0,001</w:t>
            </w:r>
          </w:p>
        </w:tc>
        <w:tc>
          <w:tcPr>
            <w:tcW w:w="676" w:type="pct"/>
            <w:vAlign w:val="center"/>
          </w:tcPr>
          <w:p w:rsidR="004803B6" w:rsidRPr="0023308A" w:rsidRDefault="004803B6">
            <w:pPr>
              <w:jc w:val="center"/>
              <w:rPr>
                <w:sz w:val="22"/>
              </w:rPr>
            </w:pPr>
            <w:r w:rsidRPr="0023308A">
              <w:rPr>
                <w:sz w:val="22"/>
              </w:rPr>
              <w:t>0,7</w:t>
            </w:r>
          </w:p>
        </w:tc>
      </w:tr>
    </w:tbl>
    <w:p w:rsidR="005148DF" w:rsidRPr="0023308A" w:rsidRDefault="005148DF" w:rsidP="00CB26AB">
      <w:pPr>
        <w:pStyle w:val="Affa"/>
      </w:pPr>
    </w:p>
    <w:p w:rsidR="00B2339D" w:rsidRPr="0023308A" w:rsidRDefault="00B2339D" w:rsidP="00CB26AB">
      <w:pPr>
        <w:pStyle w:val="Affa"/>
      </w:pPr>
      <w:r w:rsidRPr="0023308A">
        <w:t>Сведения о потерях тепловой энергии и теплоносителя при передаче тепловой энергии и теплоносителя в зонах действия локальных котельных отсу</w:t>
      </w:r>
      <w:r w:rsidR="0060036D" w:rsidRPr="0023308A">
        <w:t>т</w:t>
      </w:r>
      <w:r w:rsidRPr="0023308A">
        <w:t>ствуют.</w:t>
      </w:r>
    </w:p>
    <w:p w:rsidR="00B2339D" w:rsidRPr="0023308A" w:rsidRDefault="00B2339D" w:rsidP="00CB26AB">
      <w:pPr>
        <w:spacing w:line="276" w:lineRule="auto"/>
      </w:pPr>
    </w:p>
    <w:p w:rsidR="009A06A9" w:rsidRPr="0023308A" w:rsidRDefault="005148DF" w:rsidP="005148DF">
      <w:pPr>
        <w:pStyle w:val="30"/>
      </w:pPr>
      <w:bookmarkStart w:id="46" w:name="_Toc97389175"/>
      <w:r w:rsidRPr="0023308A">
        <w:t>3.1</w:t>
      </w:r>
      <w:r w:rsidR="00997C9E" w:rsidRPr="0023308A">
        <w:t>5</w:t>
      </w:r>
      <w:r w:rsidR="009A06A9" w:rsidRPr="0023308A">
        <w:t xml:space="preserve"> </w:t>
      </w:r>
      <w:r w:rsidRPr="0023308A">
        <w:t>П</w:t>
      </w:r>
      <w:r w:rsidR="005E5DE4" w:rsidRPr="0023308A">
        <w:t>редписания надзорных органов по запрещению дальнейшей эксплуатации участков тепловой сети и результаты их исполнения</w:t>
      </w:r>
      <w:bookmarkEnd w:id="46"/>
    </w:p>
    <w:p w:rsidR="007D5298" w:rsidRPr="0023308A" w:rsidRDefault="007D5298" w:rsidP="00CB26AB">
      <w:pPr>
        <w:pStyle w:val="Affa"/>
      </w:pPr>
      <w:r w:rsidRPr="0023308A">
        <w:t>По предоставленным данным предписания надзорных органов по запрещению дальне</w:t>
      </w:r>
      <w:r w:rsidRPr="0023308A">
        <w:t>й</w:t>
      </w:r>
      <w:r w:rsidRPr="0023308A">
        <w:t>шей эксплуатации участков тепловой сети отсутствуют.</w:t>
      </w:r>
    </w:p>
    <w:p w:rsidR="009B5066" w:rsidRPr="0023308A" w:rsidRDefault="009B5066" w:rsidP="00CB26AB">
      <w:pPr>
        <w:spacing w:line="276" w:lineRule="auto"/>
        <w:ind w:firstLine="426"/>
      </w:pPr>
    </w:p>
    <w:p w:rsidR="009A06A9" w:rsidRPr="0023308A" w:rsidRDefault="005148DF" w:rsidP="005148DF">
      <w:pPr>
        <w:pStyle w:val="30"/>
      </w:pPr>
      <w:bookmarkStart w:id="47" w:name="_Toc97389176"/>
      <w:r w:rsidRPr="0023308A">
        <w:t>3.1</w:t>
      </w:r>
      <w:r w:rsidR="00997C9E" w:rsidRPr="0023308A">
        <w:t>6</w:t>
      </w:r>
      <w:r w:rsidR="009A06A9" w:rsidRPr="0023308A">
        <w:t xml:space="preserve"> </w:t>
      </w:r>
      <w:r w:rsidRPr="0023308A">
        <w:t>О</w:t>
      </w:r>
      <w:r w:rsidR="005E5DE4" w:rsidRPr="0023308A">
        <w:t>писание наиболее распространенных типов присоединений теплопотребля</w:t>
      </w:r>
      <w:r w:rsidR="005E5DE4" w:rsidRPr="0023308A">
        <w:t>ю</w:t>
      </w:r>
      <w:r w:rsidR="005E5DE4" w:rsidRPr="0023308A">
        <w:t>щих установок потребителей к тепловым сетям, определяющих выбор и обоснование гр</w:t>
      </w:r>
      <w:r w:rsidR="005E5DE4" w:rsidRPr="0023308A">
        <w:t>а</w:t>
      </w:r>
      <w:r w:rsidR="005E5DE4" w:rsidRPr="0023308A">
        <w:t>фика регулирования отпуска тепловой энергии потребителям</w:t>
      </w:r>
      <w:bookmarkEnd w:id="47"/>
    </w:p>
    <w:p w:rsidR="00FE30A5" w:rsidRPr="0023308A" w:rsidRDefault="00FE30A5" w:rsidP="00CB26AB">
      <w:pPr>
        <w:pStyle w:val="affffff6"/>
        <w:spacing w:line="276" w:lineRule="auto"/>
      </w:pPr>
      <w:r w:rsidRPr="0023308A">
        <w:t>Система теплоснабжения потребителей осуществляется по зависимой элеват</w:t>
      </w:r>
      <w:r w:rsidR="004304D5" w:rsidRPr="0023308A">
        <w:t>орной сх</w:t>
      </w:r>
      <w:r w:rsidR="004304D5" w:rsidRPr="0023308A">
        <w:t>е</w:t>
      </w:r>
      <w:r w:rsidR="004304D5" w:rsidRPr="0023308A">
        <w:t xml:space="preserve">ме, небольшие объекты </w:t>
      </w:r>
      <w:r w:rsidRPr="0023308A">
        <w:t xml:space="preserve">- непосредственно к тепловой сети через дросселирующую шайбу. </w:t>
      </w:r>
      <w:r w:rsidRPr="0023308A">
        <w:rPr>
          <w:szCs w:val="26"/>
        </w:rPr>
        <w:t>Данный способ, при отсутствии смесительных устройств, не позволяет производить подмес о</w:t>
      </w:r>
      <w:r w:rsidRPr="0023308A">
        <w:rPr>
          <w:szCs w:val="26"/>
        </w:rPr>
        <w:t>б</w:t>
      </w:r>
      <w:r w:rsidRPr="0023308A">
        <w:rPr>
          <w:szCs w:val="26"/>
        </w:rPr>
        <w:t xml:space="preserve">ратной сетевой воды к прямой сетевой воде для снижения параметров </w:t>
      </w:r>
      <w:r w:rsidR="00B71046" w:rsidRPr="0023308A">
        <w:rPr>
          <w:szCs w:val="26"/>
        </w:rPr>
        <w:t>теплоносителя в пода</w:t>
      </w:r>
      <w:r w:rsidR="00B71046" w:rsidRPr="0023308A">
        <w:rPr>
          <w:szCs w:val="26"/>
        </w:rPr>
        <w:t>ю</w:t>
      </w:r>
      <w:r w:rsidR="00B71046" w:rsidRPr="0023308A">
        <w:rPr>
          <w:szCs w:val="26"/>
        </w:rPr>
        <w:lastRenderedPageBreak/>
        <w:t>щем трубопроводе системы отопления</w:t>
      </w:r>
      <w:r w:rsidR="0081681A" w:rsidRPr="0023308A">
        <w:rPr>
          <w:szCs w:val="26"/>
        </w:rPr>
        <w:t>.</w:t>
      </w:r>
      <w:r w:rsidRPr="0023308A">
        <w:rPr>
          <w:szCs w:val="26"/>
        </w:rPr>
        <w:t xml:space="preserve"> </w:t>
      </w:r>
      <w:r w:rsidR="0081681A" w:rsidRPr="0023308A">
        <w:rPr>
          <w:szCs w:val="26"/>
        </w:rPr>
        <w:t>Т</w:t>
      </w:r>
      <w:r w:rsidRPr="0023308A">
        <w:rPr>
          <w:szCs w:val="26"/>
        </w:rPr>
        <w:t>аким образом</w:t>
      </w:r>
      <w:r w:rsidR="008E4EBE" w:rsidRPr="0023308A">
        <w:rPr>
          <w:szCs w:val="26"/>
        </w:rPr>
        <w:t>,</w:t>
      </w:r>
      <w:r w:rsidRPr="0023308A">
        <w:rPr>
          <w:szCs w:val="26"/>
        </w:rPr>
        <w:t xml:space="preserve"> температурный режим в таких зданиях будет зависеть от температуры сетевой воды и параметров напо</w:t>
      </w:r>
      <w:r w:rsidR="004304D5" w:rsidRPr="0023308A">
        <w:rPr>
          <w:szCs w:val="26"/>
        </w:rPr>
        <w:t>ра после дроссельной шайбы.</w:t>
      </w:r>
    </w:p>
    <w:p w:rsidR="00FE30A5" w:rsidRPr="0023308A" w:rsidRDefault="00FE30A5" w:rsidP="00CB26AB">
      <w:pPr>
        <w:pStyle w:val="affffff6"/>
        <w:spacing w:line="276" w:lineRule="auto"/>
      </w:pPr>
      <w:r w:rsidRPr="0023308A">
        <w:t>Наиболее распространённые схемы присоединения абонентов приведены на рисунках ниже.</w:t>
      </w:r>
    </w:p>
    <w:p w:rsidR="00FE30A5" w:rsidRPr="0023308A" w:rsidRDefault="00FE30A5" w:rsidP="00FE30A5"/>
    <w:p w:rsidR="00FE30A5" w:rsidRPr="0023308A" w:rsidRDefault="00FE30A5" w:rsidP="00FE30A5">
      <w:pPr>
        <w:pStyle w:val="Affa"/>
        <w:jc w:val="center"/>
      </w:pPr>
      <w:r w:rsidRPr="0023308A">
        <w:rPr>
          <w:noProof/>
          <w:lang w:eastAsia="ru-RU"/>
        </w:rPr>
        <w:drawing>
          <wp:inline distT="0" distB="0" distL="0" distR="0" wp14:anchorId="0D6088B2" wp14:editId="4B68DD0B">
            <wp:extent cx="3317240" cy="1573530"/>
            <wp:effectExtent l="0" t="0" r="0" b="762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7240" cy="1573530"/>
                    </a:xfrm>
                    <a:prstGeom prst="rect">
                      <a:avLst/>
                    </a:prstGeom>
                    <a:noFill/>
                    <a:ln>
                      <a:noFill/>
                    </a:ln>
                  </pic:spPr>
                </pic:pic>
              </a:graphicData>
            </a:graphic>
          </wp:inline>
        </w:drawing>
      </w:r>
    </w:p>
    <w:p w:rsidR="00FE30A5" w:rsidRPr="0023308A" w:rsidRDefault="00FE30A5" w:rsidP="00FE30A5">
      <w:pPr>
        <w:pStyle w:val="Affa"/>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3</w:t>
      </w:r>
      <w:r w:rsidR="008A3CE6" w:rsidRPr="0023308A">
        <w:rPr>
          <w:noProof/>
        </w:rPr>
        <w:fldChar w:fldCharType="end"/>
      </w:r>
      <w:r w:rsidRPr="0023308A">
        <w:t xml:space="preserve"> - Схема подключения потребителей к двухтрубной тепловой сети (при наличии внутридомовой системы отопление)</w:t>
      </w:r>
      <w:r w:rsidR="006A0CBA" w:rsidRPr="0023308A">
        <w:t>, зависимое присоединение, без смешения</w:t>
      </w:r>
    </w:p>
    <w:p w:rsidR="00FE30A5" w:rsidRPr="0023308A" w:rsidRDefault="00FE30A5" w:rsidP="00FE30A5">
      <w:pPr>
        <w:ind w:firstLine="567"/>
        <w:jc w:val="center"/>
        <w:rPr>
          <w:noProof/>
          <w:lang w:eastAsia="ru-RU"/>
        </w:rPr>
      </w:pPr>
    </w:p>
    <w:p w:rsidR="00FE30A5" w:rsidRPr="0023308A" w:rsidRDefault="00FE30A5" w:rsidP="00FE30A5">
      <w:pPr>
        <w:ind w:firstLine="567"/>
        <w:jc w:val="center"/>
        <w:rPr>
          <w:szCs w:val="24"/>
        </w:rPr>
      </w:pPr>
      <w:r w:rsidRPr="0023308A">
        <w:rPr>
          <w:noProof/>
          <w:lang w:eastAsia="ru-RU"/>
        </w:rPr>
        <w:drawing>
          <wp:inline distT="0" distB="0" distL="0" distR="0" wp14:anchorId="10F4DAAC" wp14:editId="1C75ACA3">
            <wp:extent cx="4928235" cy="2042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extLst>
                        <a:ext uri="{28A0092B-C50C-407E-A947-70E740481C1C}">
                          <a14:useLocalDpi xmlns:a14="http://schemas.microsoft.com/office/drawing/2010/main" val="0"/>
                        </a:ext>
                      </a:extLst>
                    </a:blip>
                    <a:srcRect l="1181" t="11246" r="7874" b="11646"/>
                    <a:stretch>
                      <a:fillRect/>
                    </a:stretch>
                  </pic:blipFill>
                  <pic:spPr bwMode="auto">
                    <a:xfrm>
                      <a:off x="0" y="0"/>
                      <a:ext cx="4928235" cy="2042795"/>
                    </a:xfrm>
                    <a:prstGeom prst="rect">
                      <a:avLst/>
                    </a:prstGeom>
                    <a:noFill/>
                    <a:ln>
                      <a:noFill/>
                    </a:ln>
                  </pic:spPr>
                </pic:pic>
              </a:graphicData>
            </a:graphic>
          </wp:inline>
        </w:drawing>
      </w:r>
    </w:p>
    <w:p w:rsidR="00FE30A5" w:rsidRPr="0023308A" w:rsidRDefault="00FE30A5" w:rsidP="00FE30A5">
      <w:pPr>
        <w:pStyle w:val="aff8"/>
        <w:jc w:val="center"/>
        <w:rPr>
          <w:szCs w:val="24"/>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4</w:t>
      </w:r>
      <w:r w:rsidR="008A3CE6" w:rsidRPr="0023308A">
        <w:rPr>
          <w:noProof/>
        </w:rPr>
        <w:fldChar w:fldCharType="end"/>
      </w:r>
      <w:r w:rsidRPr="0023308A">
        <w:t xml:space="preserve"> </w:t>
      </w:r>
      <w:r w:rsidRPr="0023308A">
        <w:rPr>
          <w:szCs w:val="24"/>
        </w:rPr>
        <w:t>– Схема подключения потребителей к двухтрубной тепловой сети (при наличии внутр</w:t>
      </w:r>
      <w:r w:rsidRPr="0023308A">
        <w:rPr>
          <w:szCs w:val="24"/>
        </w:rPr>
        <w:t>и</w:t>
      </w:r>
      <w:r w:rsidRPr="0023308A">
        <w:rPr>
          <w:szCs w:val="24"/>
        </w:rPr>
        <w:t>домовой системы отопление), в качестве регулятора температуры используется элеватор (СО – с</w:t>
      </w:r>
      <w:r w:rsidRPr="0023308A">
        <w:rPr>
          <w:szCs w:val="24"/>
        </w:rPr>
        <w:t>и</w:t>
      </w:r>
      <w:r w:rsidRPr="0023308A">
        <w:rPr>
          <w:szCs w:val="24"/>
        </w:rPr>
        <w:t>стема отопления, Э – элеватор, СВ – система вентиляции)</w:t>
      </w:r>
    </w:p>
    <w:p w:rsidR="00FF3E7B" w:rsidRPr="0023308A" w:rsidRDefault="00FF3E7B" w:rsidP="00FF3E7B"/>
    <w:p w:rsidR="007372DF" w:rsidRPr="0023308A" w:rsidRDefault="007372DF" w:rsidP="00CB26AB">
      <w:pPr>
        <w:pStyle w:val="Affa"/>
      </w:pPr>
      <w:r w:rsidRPr="0023308A">
        <w:t xml:space="preserve">Услуга ГВС предоставляется жителям от индивидуальных тепловых пунктов (далее ИТП) располагающихся внутри зданий, путем нагрева холодной </w:t>
      </w:r>
      <w:r w:rsidR="00547BAF" w:rsidRPr="0023308A">
        <w:t>воды в кожухотрубных теплообме</w:t>
      </w:r>
      <w:r w:rsidR="00547BAF" w:rsidRPr="0023308A">
        <w:t>н</w:t>
      </w:r>
      <w:r w:rsidR="00547BAF" w:rsidRPr="0023308A">
        <w:t>никах</w:t>
      </w:r>
      <w:r w:rsidRPr="0023308A">
        <w:t xml:space="preserve">. Системы ГВС присоединены к тепловым сетям по закрытой схеме через </w:t>
      </w:r>
      <w:r w:rsidR="00547BAF" w:rsidRPr="0023308A">
        <w:t>кожухотрубные теплообменники</w:t>
      </w:r>
      <w:r w:rsidRPr="0023308A">
        <w:t>.</w:t>
      </w:r>
    </w:p>
    <w:p w:rsidR="00D83538" w:rsidRPr="0023308A" w:rsidRDefault="00D83538" w:rsidP="00CB26AB">
      <w:pPr>
        <w:pStyle w:val="Affa"/>
      </w:pPr>
    </w:p>
    <w:p w:rsidR="009B5066" w:rsidRPr="0023308A" w:rsidRDefault="005148DF" w:rsidP="005148DF">
      <w:pPr>
        <w:pStyle w:val="30"/>
      </w:pPr>
      <w:bookmarkStart w:id="48" w:name="_Toc97389177"/>
      <w:r w:rsidRPr="0023308A">
        <w:t>3.1</w:t>
      </w:r>
      <w:r w:rsidR="00997C9E" w:rsidRPr="0023308A">
        <w:t>7</w:t>
      </w:r>
      <w:r w:rsidR="009A06A9" w:rsidRPr="0023308A">
        <w:t xml:space="preserve"> </w:t>
      </w:r>
      <w:r w:rsidRPr="0023308A">
        <w:t>С</w:t>
      </w:r>
      <w:r w:rsidR="005E5DE4" w:rsidRPr="0023308A">
        <w:t>ведения о наличии коммерческого приборного учета тепловой энергии, отп</w:t>
      </w:r>
      <w:r w:rsidR="005E5DE4" w:rsidRPr="0023308A">
        <w:t>у</w:t>
      </w:r>
      <w:r w:rsidR="005E5DE4" w:rsidRPr="0023308A">
        <w:t>щенной из тепловых сетей потребителям, и анализ планов по установке приборов учета тепловой энергии и теплоносителя</w:t>
      </w:r>
      <w:bookmarkEnd w:id="48"/>
    </w:p>
    <w:p w:rsidR="006551DC" w:rsidRPr="0023308A" w:rsidRDefault="006551DC" w:rsidP="00CB26AB">
      <w:pPr>
        <w:spacing w:line="276" w:lineRule="auto"/>
        <w:ind w:firstLine="567"/>
        <w:rPr>
          <w:szCs w:val="24"/>
        </w:rPr>
      </w:pPr>
      <w:r w:rsidRPr="0023308A">
        <w:rPr>
          <w:szCs w:val="24"/>
        </w:rPr>
        <w:t>Руководствуясь</w:t>
      </w:r>
      <w:r w:rsidR="00851204" w:rsidRPr="0023308A">
        <w:rPr>
          <w:szCs w:val="24"/>
        </w:rPr>
        <w:t xml:space="preserve"> </w:t>
      </w:r>
      <w:r w:rsidRPr="0023308A">
        <w:rPr>
          <w:szCs w:val="24"/>
        </w:rPr>
        <w:t>пунктом</w:t>
      </w:r>
      <w:r w:rsidR="00851204" w:rsidRPr="0023308A">
        <w:rPr>
          <w:szCs w:val="24"/>
        </w:rPr>
        <w:t xml:space="preserve"> </w:t>
      </w:r>
      <w:r w:rsidRPr="0023308A">
        <w:rPr>
          <w:szCs w:val="24"/>
        </w:rPr>
        <w:t>5</w:t>
      </w:r>
      <w:r w:rsidR="00851204" w:rsidRPr="0023308A">
        <w:rPr>
          <w:szCs w:val="24"/>
        </w:rPr>
        <w:t xml:space="preserve"> </w:t>
      </w:r>
      <w:r w:rsidRPr="0023308A">
        <w:rPr>
          <w:szCs w:val="24"/>
        </w:rPr>
        <w:t>статьи</w:t>
      </w:r>
      <w:r w:rsidR="00851204" w:rsidRPr="0023308A">
        <w:rPr>
          <w:szCs w:val="24"/>
        </w:rPr>
        <w:t xml:space="preserve"> </w:t>
      </w:r>
      <w:r w:rsidRPr="0023308A">
        <w:rPr>
          <w:szCs w:val="24"/>
        </w:rPr>
        <w:t>13</w:t>
      </w:r>
      <w:r w:rsidR="00851204" w:rsidRPr="0023308A">
        <w:rPr>
          <w:szCs w:val="24"/>
        </w:rPr>
        <w:t xml:space="preserve"> </w:t>
      </w:r>
      <w:r w:rsidRPr="0023308A">
        <w:rPr>
          <w:szCs w:val="24"/>
        </w:rPr>
        <w:t>Федерального</w:t>
      </w:r>
      <w:r w:rsidR="00851204" w:rsidRPr="0023308A">
        <w:rPr>
          <w:szCs w:val="24"/>
        </w:rPr>
        <w:t xml:space="preserve"> </w:t>
      </w:r>
      <w:r w:rsidRPr="0023308A">
        <w:rPr>
          <w:szCs w:val="24"/>
        </w:rPr>
        <w:t>закона</w:t>
      </w:r>
      <w:r w:rsidR="00851204" w:rsidRPr="0023308A">
        <w:rPr>
          <w:szCs w:val="24"/>
        </w:rPr>
        <w:t xml:space="preserve"> </w:t>
      </w:r>
      <w:r w:rsidRPr="0023308A">
        <w:rPr>
          <w:szCs w:val="24"/>
        </w:rPr>
        <w:t>от</w:t>
      </w:r>
      <w:r w:rsidR="00851204" w:rsidRPr="0023308A">
        <w:rPr>
          <w:szCs w:val="24"/>
        </w:rPr>
        <w:t xml:space="preserve"> </w:t>
      </w:r>
      <w:r w:rsidRPr="0023308A">
        <w:rPr>
          <w:szCs w:val="24"/>
        </w:rPr>
        <w:t>23.12.2009</w:t>
      </w:r>
      <w:r w:rsidR="008B5BB5" w:rsidRPr="0023308A">
        <w:rPr>
          <w:szCs w:val="24"/>
        </w:rPr>
        <w:t xml:space="preserve"> </w:t>
      </w:r>
      <w:r w:rsidRPr="0023308A">
        <w:rPr>
          <w:szCs w:val="24"/>
        </w:rPr>
        <w:t>№</w:t>
      </w:r>
      <w:r w:rsidR="001B70BE" w:rsidRPr="0023308A">
        <w:rPr>
          <w:szCs w:val="24"/>
        </w:rPr>
        <w:t xml:space="preserve"> </w:t>
      </w:r>
      <w:r w:rsidRPr="0023308A">
        <w:rPr>
          <w:szCs w:val="24"/>
        </w:rPr>
        <w:t>261-ФЗ «</w:t>
      </w:r>
      <w:r w:rsidR="004F59A8" w:rsidRPr="0023308A">
        <w:rPr>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3308A">
        <w:rPr>
          <w:szCs w:val="24"/>
        </w:rPr>
        <w:t>»</w:t>
      </w:r>
      <w:r w:rsidR="007B088C" w:rsidRPr="0023308A">
        <w:rPr>
          <w:szCs w:val="24"/>
        </w:rPr>
        <w:t>,</w:t>
      </w:r>
      <w:r w:rsidR="00851204" w:rsidRPr="0023308A">
        <w:rPr>
          <w:szCs w:val="24"/>
        </w:rPr>
        <w:t xml:space="preserve"> </w:t>
      </w:r>
      <w:r w:rsidRPr="0023308A">
        <w:rPr>
          <w:szCs w:val="24"/>
        </w:rPr>
        <w:t>собственники</w:t>
      </w:r>
      <w:r w:rsidR="00851204" w:rsidRPr="0023308A">
        <w:rPr>
          <w:szCs w:val="24"/>
        </w:rPr>
        <w:t xml:space="preserve"> </w:t>
      </w:r>
      <w:r w:rsidRPr="0023308A">
        <w:rPr>
          <w:szCs w:val="24"/>
        </w:rPr>
        <w:t>жилых</w:t>
      </w:r>
      <w:r w:rsidR="00851204" w:rsidRPr="0023308A">
        <w:rPr>
          <w:szCs w:val="24"/>
        </w:rPr>
        <w:t xml:space="preserve"> </w:t>
      </w:r>
      <w:r w:rsidRPr="0023308A">
        <w:rPr>
          <w:szCs w:val="24"/>
        </w:rPr>
        <w:t>домов,</w:t>
      </w:r>
      <w:r w:rsidR="00851204" w:rsidRPr="0023308A">
        <w:rPr>
          <w:szCs w:val="24"/>
        </w:rPr>
        <w:t xml:space="preserve"> </w:t>
      </w:r>
      <w:r w:rsidRPr="0023308A">
        <w:rPr>
          <w:szCs w:val="24"/>
        </w:rPr>
        <w:t>со</w:t>
      </w:r>
      <w:r w:rsidRPr="0023308A">
        <w:rPr>
          <w:szCs w:val="24"/>
        </w:rPr>
        <w:t>б</w:t>
      </w:r>
      <w:r w:rsidRPr="0023308A">
        <w:rPr>
          <w:szCs w:val="24"/>
        </w:rPr>
        <w:t>ственники</w:t>
      </w:r>
      <w:r w:rsidR="00851204" w:rsidRPr="0023308A">
        <w:rPr>
          <w:szCs w:val="24"/>
        </w:rPr>
        <w:t xml:space="preserve"> </w:t>
      </w:r>
      <w:r w:rsidRPr="0023308A">
        <w:rPr>
          <w:szCs w:val="24"/>
        </w:rPr>
        <w:t>помещений</w:t>
      </w:r>
      <w:r w:rsidR="00851204" w:rsidRPr="0023308A">
        <w:rPr>
          <w:szCs w:val="24"/>
        </w:rPr>
        <w:t xml:space="preserve"> </w:t>
      </w:r>
      <w:r w:rsidRPr="0023308A">
        <w:rPr>
          <w:szCs w:val="24"/>
        </w:rPr>
        <w:t>в многоквартирных домах, введенных в эксплуатацию на день вступл</w:t>
      </w:r>
      <w:r w:rsidRPr="0023308A">
        <w:rPr>
          <w:szCs w:val="24"/>
        </w:rPr>
        <w:t>е</w:t>
      </w:r>
      <w:r w:rsidRPr="0023308A">
        <w:rPr>
          <w:szCs w:val="24"/>
        </w:rPr>
        <w:t xml:space="preserve">ния закона № 261-ФЗ в силу, обязаны в срок до 1 января 2012 года обеспечить оснащение таких домов приборами учета </w:t>
      </w:r>
      <w:r w:rsidR="0081681A" w:rsidRPr="0023308A">
        <w:rPr>
          <w:szCs w:val="24"/>
        </w:rPr>
        <w:t>потребляемой</w:t>
      </w:r>
      <w:r w:rsidR="00B71046" w:rsidRPr="0023308A">
        <w:rPr>
          <w:szCs w:val="24"/>
        </w:rPr>
        <w:t xml:space="preserve"> </w:t>
      </w:r>
      <w:r w:rsidRPr="0023308A">
        <w:rPr>
          <w:szCs w:val="24"/>
        </w:rPr>
        <w:t>воды, природного газа, тепловой энергии, электрической</w:t>
      </w:r>
      <w:r w:rsidR="00851204" w:rsidRPr="0023308A">
        <w:rPr>
          <w:szCs w:val="24"/>
        </w:rPr>
        <w:t xml:space="preserve"> </w:t>
      </w:r>
      <w:r w:rsidRPr="0023308A">
        <w:rPr>
          <w:szCs w:val="24"/>
        </w:rPr>
        <w:t>энергии,</w:t>
      </w:r>
      <w:r w:rsidR="00851204" w:rsidRPr="0023308A">
        <w:rPr>
          <w:szCs w:val="24"/>
        </w:rPr>
        <w:t xml:space="preserve"> </w:t>
      </w:r>
      <w:r w:rsidRPr="0023308A">
        <w:rPr>
          <w:szCs w:val="24"/>
        </w:rPr>
        <w:t>а</w:t>
      </w:r>
      <w:r w:rsidR="00851204" w:rsidRPr="0023308A">
        <w:rPr>
          <w:szCs w:val="24"/>
        </w:rPr>
        <w:t xml:space="preserve"> </w:t>
      </w:r>
      <w:r w:rsidRPr="0023308A">
        <w:rPr>
          <w:szCs w:val="24"/>
        </w:rPr>
        <w:t>также</w:t>
      </w:r>
      <w:r w:rsidR="00851204" w:rsidRPr="0023308A">
        <w:rPr>
          <w:szCs w:val="24"/>
        </w:rPr>
        <w:t xml:space="preserve"> </w:t>
      </w:r>
      <w:r w:rsidRPr="0023308A">
        <w:rPr>
          <w:szCs w:val="24"/>
        </w:rPr>
        <w:t>вво</w:t>
      </w:r>
      <w:r w:rsidR="00787B99" w:rsidRPr="0023308A">
        <w:rPr>
          <w:szCs w:val="24"/>
        </w:rPr>
        <w:t xml:space="preserve">д </w:t>
      </w:r>
      <w:r w:rsidRPr="0023308A">
        <w:rPr>
          <w:szCs w:val="24"/>
        </w:rPr>
        <w:t>установленных</w:t>
      </w:r>
      <w:r w:rsidR="00851204" w:rsidRPr="0023308A">
        <w:rPr>
          <w:szCs w:val="24"/>
        </w:rPr>
        <w:t xml:space="preserve"> </w:t>
      </w:r>
      <w:r w:rsidRPr="0023308A">
        <w:rPr>
          <w:szCs w:val="24"/>
        </w:rPr>
        <w:t>приборов</w:t>
      </w:r>
      <w:r w:rsidR="00851204" w:rsidRPr="0023308A">
        <w:rPr>
          <w:szCs w:val="24"/>
        </w:rPr>
        <w:t xml:space="preserve"> </w:t>
      </w:r>
      <w:r w:rsidRPr="0023308A">
        <w:rPr>
          <w:szCs w:val="24"/>
        </w:rPr>
        <w:t>учета</w:t>
      </w:r>
      <w:r w:rsidR="00851204" w:rsidRPr="0023308A">
        <w:rPr>
          <w:szCs w:val="24"/>
        </w:rPr>
        <w:t xml:space="preserve"> </w:t>
      </w:r>
      <w:r w:rsidRPr="0023308A">
        <w:rPr>
          <w:szCs w:val="24"/>
        </w:rPr>
        <w:t>в эксплуатацию.</w:t>
      </w:r>
      <w:r w:rsidR="00851204" w:rsidRPr="0023308A">
        <w:rPr>
          <w:szCs w:val="24"/>
        </w:rPr>
        <w:t xml:space="preserve"> </w:t>
      </w:r>
      <w:r w:rsidRPr="0023308A">
        <w:rPr>
          <w:szCs w:val="24"/>
        </w:rPr>
        <w:t>При этом</w:t>
      </w:r>
      <w:r w:rsidR="00851204" w:rsidRPr="0023308A">
        <w:rPr>
          <w:szCs w:val="24"/>
        </w:rPr>
        <w:t xml:space="preserve"> </w:t>
      </w:r>
      <w:r w:rsidRPr="0023308A">
        <w:rPr>
          <w:szCs w:val="24"/>
        </w:rPr>
        <w:t>многокварти</w:t>
      </w:r>
      <w:r w:rsidRPr="0023308A">
        <w:rPr>
          <w:szCs w:val="24"/>
        </w:rPr>
        <w:t>р</w:t>
      </w:r>
      <w:r w:rsidRPr="0023308A">
        <w:rPr>
          <w:szCs w:val="24"/>
        </w:rPr>
        <w:t>ные</w:t>
      </w:r>
      <w:r w:rsidR="00851204" w:rsidRPr="0023308A">
        <w:rPr>
          <w:szCs w:val="24"/>
        </w:rPr>
        <w:t xml:space="preserve"> </w:t>
      </w:r>
      <w:r w:rsidRPr="0023308A">
        <w:rPr>
          <w:szCs w:val="24"/>
        </w:rPr>
        <w:t>дома</w:t>
      </w:r>
      <w:r w:rsidR="00851204" w:rsidRPr="0023308A">
        <w:rPr>
          <w:szCs w:val="24"/>
        </w:rPr>
        <w:t xml:space="preserve"> </w:t>
      </w:r>
      <w:r w:rsidRPr="0023308A">
        <w:rPr>
          <w:szCs w:val="24"/>
        </w:rPr>
        <w:t>в</w:t>
      </w:r>
      <w:r w:rsidR="00851204" w:rsidRPr="0023308A">
        <w:rPr>
          <w:szCs w:val="24"/>
        </w:rPr>
        <w:t xml:space="preserve"> </w:t>
      </w:r>
      <w:r w:rsidRPr="0023308A">
        <w:rPr>
          <w:szCs w:val="24"/>
        </w:rPr>
        <w:t>указанный</w:t>
      </w:r>
      <w:r w:rsidR="00851204" w:rsidRPr="0023308A">
        <w:rPr>
          <w:szCs w:val="24"/>
        </w:rPr>
        <w:t xml:space="preserve"> </w:t>
      </w:r>
      <w:r w:rsidRPr="0023308A">
        <w:rPr>
          <w:szCs w:val="24"/>
        </w:rPr>
        <w:t>срок должны быть оснащены</w:t>
      </w:r>
      <w:r w:rsidR="00851204" w:rsidRPr="0023308A">
        <w:rPr>
          <w:szCs w:val="24"/>
        </w:rPr>
        <w:t xml:space="preserve"> </w:t>
      </w:r>
      <w:r w:rsidRPr="0023308A">
        <w:rPr>
          <w:szCs w:val="24"/>
        </w:rPr>
        <w:t>коллективными</w:t>
      </w:r>
      <w:r w:rsidR="00851204" w:rsidRPr="0023308A">
        <w:rPr>
          <w:szCs w:val="24"/>
        </w:rPr>
        <w:t xml:space="preserve"> </w:t>
      </w:r>
      <w:r w:rsidRPr="0023308A">
        <w:rPr>
          <w:szCs w:val="24"/>
        </w:rPr>
        <w:t>(общедомовыми)</w:t>
      </w:r>
      <w:r w:rsidR="00851204" w:rsidRPr="0023308A">
        <w:rPr>
          <w:szCs w:val="24"/>
        </w:rPr>
        <w:t xml:space="preserve"> </w:t>
      </w:r>
      <w:r w:rsidRPr="0023308A">
        <w:rPr>
          <w:szCs w:val="24"/>
        </w:rPr>
        <w:t>прибор</w:t>
      </w:r>
      <w:r w:rsidRPr="0023308A">
        <w:rPr>
          <w:szCs w:val="24"/>
        </w:rPr>
        <w:t>а</w:t>
      </w:r>
      <w:r w:rsidRPr="0023308A">
        <w:rPr>
          <w:szCs w:val="24"/>
        </w:rPr>
        <w:lastRenderedPageBreak/>
        <w:t>ми</w:t>
      </w:r>
      <w:r w:rsidR="00851204" w:rsidRPr="0023308A">
        <w:rPr>
          <w:szCs w:val="24"/>
        </w:rPr>
        <w:t xml:space="preserve"> </w:t>
      </w:r>
      <w:r w:rsidRPr="0023308A">
        <w:rPr>
          <w:szCs w:val="24"/>
        </w:rPr>
        <w:t>учета</w:t>
      </w:r>
      <w:r w:rsidR="00851204" w:rsidRPr="0023308A">
        <w:rPr>
          <w:szCs w:val="24"/>
        </w:rPr>
        <w:t xml:space="preserve"> </w:t>
      </w:r>
      <w:r w:rsidRPr="0023308A">
        <w:rPr>
          <w:szCs w:val="24"/>
        </w:rPr>
        <w:t xml:space="preserve">используемых коммунальных ресурсов, а также индивидуальными и общими (для коммунальной квартиры) приборами учета. </w:t>
      </w:r>
    </w:p>
    <w:p w:rsidR="00E71929" w:rsidRPr="0023308A" w:rsidRDefault="00C53384" w:rsidP="00CB26AB">
      <w:pPr>
        <w:spacing w:line="276" w:lineRule="auto"/>
        <w:ind w:firstLine="567"/>
        <w:rPr>
          <w:szCs w:val="24"/>
        </w:rPr>
      </w:pPr>
      <w:r w:rsidRPr="0023308A">
        <w:rPr>
          <w:szCs w:val="24"/>
        </w:rPr>
        <w:t>В соответствии с п.5 статьи 13 Федерального закона РФ от 23.11.2009</w:t>
      </w:r>
      <w:r w:rsidR="00C01582" w:rsidRPr="0023308A">
        <w:rPr>
          <w:szCs w:val="24"/>
        </w:rPr>
        <w:t xml:space="preserve"> </w:t>
      </w:r>
      <w:r w:rsidR="004F59A8" w:rsidRPr="0023308A">
        <w:rPr>
          <w:szCs w:val="24"/>
        </w:rPr>
        <w:t>№</w:t>
      </w:r>
      <w:r w:rsidR="001B70BE" w:rsidRPr="0023308A">
        <w:rPr>
          <w:szCs w:val="24"/>
        </w:rPr>
        <w:t xml:space="preserve"> </w:t>
      </w:r>
      <w:r w:rsidR="004F59A8" w:rsidRPr="0023308A">
        <w:rPr>
          <w:szCs w:val="24"/>
        </w:rPr>
        <w:t>261-ФЗ</w:t>
      </w:r>
      <w:r w:rsidRPr="0023308A">
        <w:rPr>
          <w:szCs w:val="24"/>
        </w:rPr>
        <w:t xml:space="preserve"> «</w:t>
      </w:r>
      <w:r w:rsidR="004F59A8" w:rsidRPr="0023308A">
        <w:rPr>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3308A">
        <w:rPr>
          <w:szCs w:val="24"/>
        </w:rPr>
        <w:t>» все МК</w:t>
      </w:r>
      <w:r w:rsidR="00787B99" w:rsidRPr="0023308A">
        <w:rPr>
          <w:szCs w:val="24"/>
        </w:rPr>
        <w:t>Д</w:t>
      </w:r>
      <w:r w:rsidR="005B1BFC" w:rsidRPr="0023308A">
        <w:rPr>
          <w:szCs w:val="24"/>
        </w:rPr>
        <w:t>,</w:t>
      </w:r>
      <w:r w:rsidR="00787B99" w:rsidRPr="0023308A">
        <w:rPr>
          <w:szCs w:val="24"/>
        </w:rPr>
        <w:t xml:space="preserve"> </w:t>
      </w:r>
      <w:r w:rsidRPr="0023308A">
        <w:rPr>
          <w:szCs w:val="24"/>
        </w:rPr>
        <w:t>должны быть оснащены коллективными (общедомовыми) УУТЭ.</w:t>
      </w:r>
    </w:p>
    <w:p w:rsidR="00C53384" w:rsidRPr="0023308A" w:rsidRDefault="00C53384" w:rsidP="00775731">
      <w:pPr>
        <w:ind w:firstLine="426"/>
        <w:rPr>
          <w:szCs w:val="24"/>
        </w:rPr>
      </w:pPr>
    </w:p>
    <w:p w:rsidR="0075084C" w:rsidRPr="0023308A" w:rsidRDefault="0075084C" w:rsidP="0075084C">
      <w:pPr>
        <w:pStyle w:val="aff8"/>
        <w:rPr>
          <w:bCs w:val="0"/>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19</w:t>
      </w:r>
      <w:r w:rsidR="008A3CE6" w:rsidRPr="0023308A">
        <w:rPr>
          <w:noProof/>
        </w:rPr>
        <w:fldChar w:fldCharType="end"/>
      </w:r>
      <w:r w:rsidRPr="0023308A">
        <w:t xml:space="preserve"> </w:t>
      </w:r>
      <w:r w:rsidRPr="0023308A">
        <w:rPr>
          <w:bCs w:val="0"/>
          <w:szCs w:val="24"/>
        </w:rPr>
        <w:t>– Сведения об оснащенности приборами учета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652"/>
        <w:gridCol w:w="2324"/>
        <w:gridCol w:w="2324"/>
        <w:gridCol w:w="2324"/>
      </w:tblGrid>
      <w:tr w:rsidR="005B273F" w:rsidRPr="0023308A" w:rsidTr="00B71046">
        <w:trPr>
          <w:trHeight w:val="627"/>
          <w:tblHeader/>
        </w:trPr>
        <w:tc>
          <w:tcPr>
            <w:tcW w:w="250" w:type="pct"/>
            <w:vAlign w:val="center"/>
          </w:tcPr>
          <w:p w:rsidR="007372DF" w:rsidRPr="0023308A" w:rsidRDefault="007372DF" w:rsidP="006E379B">
            <w:pPr>
              <w:jc w:val="center"/>
              <w:rPr>
                <w:rFonts w:eastAsia="Times New Roman"/>
                <w:sz w:val="22"/>
                <w:lang w:eastAsia="ru-RU"/>
              </w:rPr>
            </w:pPr>
            <w:r w:rsidRPr="0023308A">
              <w:rPr>
                <w:rFonts w:eastAsia="Times New Roman"/>
                <w:sz w:val="22"/>
                <w:lang w:eastAsia="ru-RU"/>
              </w:rPr>
              <w:t>№ п/п</w:t>
            </w:r>
          </w:p>
        </w:tc>
        <w:tc>
          <w:tcPr>
            <w:tcW w:w="1309" w:type="pct"/>
            <w:vAlign w:val="center"/>
          </w:tcPr>
          <w:p w:rsidR="007372DF" w:rsidRPr="0023308A" w:rsidRDefault="007372DF" w:rsidP="005B1BFC">
            <w:pPr>
              <w:ind w:left="-103" w:right="-172"/>
              <w:jc w:val="center"/>
              <w:rPr>
                <w:rFonts w:eastAsia="Times New Roman"/>
                <w:sz w:val="22"/>
                <w:lang w:eastAsia="ru-RU"/>
              </w:rPr>
            </w:pPr>
            <w:r w:rsidRPr="0023308A">
              <w:rPr>
                <w:rFonts w:eastAsia="Times New Roman"/>
                <w:sz w:val="22"/>
                <w:lang w:eastAsia="ru-RU"/>
              </w:rPr>
              <w:t>Категория потребителей</w:t>
            </w:r>
          </w:p>
        </w:tc>
        <w:tc>
          <w:tcPr>
            <w:tcW w:w="1147" w:type="pct"/>
            <w:vAlign w:val="center"/>
          </w:tcPr>
          <w:p w:rsidR="007372DF" w:rsidRPr="0023308A" w:rsidRDefault="007372DF" w:rsidP="005B1BFC">
            <w:pPr>
              <w:jc w:val="center"/>
              <w:rPr>
                <w:rFonts w:eastAsia="Times New Roman"/>
                <w:sz w:val="22"/>
                <w:lang w:eastAsia="ru-RU"/>
              </w:rPr>
            </w:pPr>
            <w:r w:rsidRPr="0023308A">
              <w:rPr>
                <w:rFonts w:eastAsia="Times New Roman"/>
                <w:sz w:val="22"/>
                <w:lang w:eastAsia="ru-RU"/>
              </w:rPr>
              <w:t>Кол-во потребителей</w:t>
            </w:r>
          </w:p>
        </w:tc>
        <w:tc>
          <w:tcPr>
            <w:tcW w:w="1147" w:type="pct"/>
            <w:vAlign w:val="center"/>
          </w:tcPr>
          <w:p w:rsidR="007372DF" w:rsidRPr="0023308A" w:rsidRDefault="007372DF" w:rsidP="005B1BFC">
            <w:pPr>
              <w:jc w:val="center"/>
              <w:rPr>
                <w:rFonts w:eastAsia="Times New Roman"/>
                <w:sz w:val="22"/>
                <w:lang w:eastAsia="ru-RU"/>
              </w:rPr>
            </w:pPr>
            <w:r w:rsidRPr="0023308A">
              <w:rPr>
                <w:rFonts w:eastAsia="Times New Roman"/>
                <w:sz w:val="22"/>
                <w:lang w:eastAsia="ru-RU"/>
              </w:rPr>
              <w:t>Кол-во потребителей, тепловые узлы кот</w:t>
            </w:r>
            <w:r w:rsidRPr="0023308A">
              <w:rPr>
                <w:rFonts w:eastAsia="Times New Roman"/>
                <w:sz w:val="22"/>
                <w:lang w:eastAsia="ru-RU"/>
              </w:rPr>
              <w:t>о</w:t>
            </w:r>
            <w:r w:rsidRPr="0023308A">
              <w:rPr>
                <w:rFonts w:eastAsia="Times New Roman"/>
                <w:sz w:val="22"/>
                <w:lang w:eastAsia="ru-RU"/>
              </w:rPr>
              <w:t>рых оборудованы приборами учета</w:t>
            </w:r>
          </w:p>
        </w:tc>
        <w:tc>
          <w:tcPr>
            <w:tcW w:w="1147" w:type="pct"/>
            <w:vAlign w:val="center"/>
          </w:tcPr>
          <w:p w:rsidR="007372DF" w:rsidRPr="0023308A" w:rsidRDefault="007372DF" w:rsidP="005B1BFC">
            <w:pPr>
              <w:jc w:val="center"/>
              <w:rPr>
                <w:b/>
                <w:sz w:val="22"/>
              </w:rPr>
            </w:pPr>
            <w:r w:rsidRPr="0023308A">
              <w:rPr>
                <w:rFonts w:eastAsia="Times New Roman"/>
                <w:sz w:val="22"/>
                <w:lang w:eastAsia="ru-RU"/>
              </w:rPr>
              <w:t>Доля тела в общем объеме потребления, расчет за который осуществляется по приборам учет</w:t>
            </w:r>
          </w:p>
        </w:tc>
      </w:tr>
      <w:tr w:rsidR="005B273F" w:rsidRPr="0023308A" w:rsidTr="00B71046">
        <w:tc>
          <w:tcPr>
            <w:tcW w:w="250" w:type="pct"/>
            <w:shd w:val="clear" w:color="auto" w:fill="auto"/>
            <w:vAlign w:val="center"/>
          </w:tcPr>
          <w:p w:rsidR="007372DF" w:rsidRPr="0023308A" w:rsidRDefault="0038032A" w:rsidP="0038032A">
            <w:pPr>
              <w:jc w:val="center"/>
              <w:rPr>
                <w:rFonts w:eastAsia="Times New Roman"/>
                <w:sz w:val="22"/>
                <w:lang w:eastAsia="ru-RU"/>
              </w:rPr>
            </w:pPr>
            <w:r w:rsidRPr="0023308A">
              <w:rPr>
                <w:rFonts w:eastAsia="Times New Roman"/>
                <w:sz w:val="22"/>
                <w:lang w:eastAsia="ru-RU"/>
              </w:rPr>
              <w:t>1</w:t>
            </w:r>
          </w:p>
        </w:tc>
        <w:tc>
          <w:tcPr>
            <w:tcW w:w="1309" w:type="pct"/>
            <w:shd w:val="clear" w:color="auto" w:fill="auto"/>
            <w:vAlign w:val="center"/>
          </w:tcPr>
          <w:p w:rsidR="007372DF" w:rsidRPr="0023308A" w:rsidRDefault="007372DF">
            <w:pPr>
              <w:rPr>
                <w:sz w:val="22"/>
              </w:rPr>
            </w:pPr>
            <w:r w:rsidRPr="0023308A">
              <w:rPr>
                <w:sz w:val="22"/>
              </w:rPr>
              <w:t>Бюджетные потребители</w:t>
            </w:r>
          </w:p>
        </w:tc>
        <w:tc>
          <w:tcPr>
            <w:tcW w:w="1147" w:type="pct"/>
          </w:tcPr>
          <w:p w:rsidR="007372DF" w:rsidRPr="0023308A" w:rsidRDefault="007372DF" w:rsidP="006E379B">
            <w:pPr>
              <w:jc w:val="center"/>
              <w:rPr>
                <w:sz w:val="22"/>
              </w:rPr>
            </w:pPr>
            <w:r w:rsidRPr="0023308A">
              <w:rPr>
                <w:sz w:val="22"/>
              </w:rPr>
              <w:t>43</w:t>
            </w:r>
          </w:p>
        </w:tc>
        <w:tc>
          <w:tcPr>
            <w:tcW w:w="1147" w:type="pct"/>
          </w:tcPr>
          <w:p w:rsidR="007372DF" w:rsidRPr="0023308A" w:rsidRDefault="007372DF" w:rsidP="006E379B">
            <w:pPr>
              <w:jc w:val="center"/>
              <w:rPr>
                <w:sz w:val="22"/>
              </w:rPr>
            </w:pPr>
            <w:r w:rsidRPr="0023308A">
              <w:rPr>
                <w:sz w:val="22"/>
              </w:rPr>
              <w:t>24</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81,5</w:t>
            </w:r>
          </w:p>
        </w:tc>
      </w:tr>
      <w:tr w:rsidR="005B273F" w:rsidRPr="0023308A" w:rsidTr="00B71046">
        <w:tc>
          <w:tcPr>
            <w:tcW w:w="250" w:type="pct"/>
            <w:shd w:val="clear" w:color="auto" w:fill="auto"/>
            <w:vAlign w:val="center"/>
          </w:tcPr>
          <w:p w:rsidR="007372DF" w:rsidRPr="0023308A" w:rsidRDefault="0038032A" w:rsidP="0038032A">
            <w:pPr>
              <w:jc w:val="center"/>
              <w:rPr>
                <w:rFonts w:eastAsia="Times New Roman"/>
                <w:sz w:val="22"/>
                <w:lang w:eastAsia="ru-RU"/>
              </w:rPr>
            </w:pPr>
            <w:r w:rsidRPr="0023308A">
              <w:rPr>
                <w:rFonts w:eastAsia="Times New Roman"/>
                <w:sz w:val="22"/>
                <w:lang w:eastAsia="ru-RU"/>
              </w:rPr>
              <w:t>2</w:t>
            </w:r>
          </w:p>
        </w:tc>
        <w:tc>
          <w:tcPr>
            <w:tcW w:w="1309" w:type="pct"/>
            <w:shd w:val="clear" w:color="auto" w:fill="auto"/>
            <w:vAlign w:val="center"/>
          </w:tcPr>
          <w:p w:rsidR="007372DF" w:rsidRPr="0023308A" w:rsidRDefault="007372DF">
            <w:pPr>
              <w:rPr>
                <w:sz w:val="22"/>
              </w:rPr>
            </w:pPr>
            <w:r w:rsidRPr="0023308A">
              <w:rPr>
                <w:sz w:val="22"/>
              </w:rPr>
              <w:t>Прочие потребители</w:t>
            </w:r>
          </w:p>
        </w:tc>
        <w:tc>
          <w:tcPr>
            <w:tcW w:w="1147" w:type="pct"/>
          </w:tcPr>
          <w:p w:rsidR="007372DF" w:rsidRPr="0023308A" w:rsidRDefault="007372DF" w:rsidP="006E379B">
            <w:pPr>
              <w:jc w:val="center"/>
              <w:rPr>
                <w:sz w:val="22"/>
              </w:rPr>
            </w:pPr>
            <w:r w:rsidRPr="0023308A">
              <w:rPr>
                <w:sz w:val="22"/>
              </w:rPr>
              <w:t>29</w:t>
            </w:r>
          </w:p>
        </w:tc>
        <w:tc>
          <w:tcPr>
            <w:tcW w:w="1147" w:type="pct"/>
          </w:tcPr>
          <w:p w:rsidR="007372DF" w:rsidRPr="0023308A" w:rsidRDefault="007372DF" w:rsidP="006E379B">
            <w:pPr>
              <w:jc w:val="center"/>
              <w:rPr>
                <w:sz w:val="22"/>
              </w:rPr>
            </w:pPr>
            <w:r w:rsidRPr="0023308A">
              <w:rPr>
                <w:sz w:val="22"/>
              </w:rPr>
              <w:t>9</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35,1</w:t>
            </w:r>
          </w:p>
        </w:tc>
      </w:tr>
      <w:tr w:rsidR="005B273F" w:rsidRPr="0023308A" w:rsidTr="00B71046">
        <w:tc>
          <w:tcPr>
            <w:tcW w:w="250" w:type="pct"/>
            <w:shd w:val="clear" w:color="auto" w:fill="auto"/>
            <w:vAlign w:val="center"/>
          </w:tcPr>
          <w:p w:rsidR="007372DF" w:rsidRPr="0023308A" w:rsidRDefault="0038032A" w:rsidP="0038032A">
            <w:pPr>
              <w:jc w:val="center"/>
              <w:rPr>
                <w:rFonts w:eastAsia="Times New Roman"/>
                <w:sz w:val="22"/>
                <w:lang w:eastAsia="ru-RU"/>
              </w:rPr>
            </w:pPr>
            <w:r w:rsidRPr="0023308A">
              <w:rPr>
                <w:rFonts w:eastAsia="Times New Roman"/>
                <w:sz w:val="22"/>
                <w:lang w:eastAsia="ru-RU"/>
              </w:rPr>
              <w:t>3</w:t>
            </w:r>
          </w:p>
        </w:tc>
        <w:tc>
          <w:tcPr>
            <w:tcW w:w="1309" w:type="pct"/>
            <w:shd w:val="clear" w:color="auto" w:fill="auto"/>
            <w:vAlign w:val="center"/>
          </w:tcPr>
          <w:p w:rsidR="007372DF" w:rsidRPr="0023308A" w:rsidRDefault="007372DF">
            <w:pPr>
              <w:rPr>
                <w:sz w:val="22"/>
              </w:rPr>
            </w:pPr>
            <w:r w:rsidRPr="0023308A">
              <w:rPr>
                <w:sz w:val="22"/>
              </w:rPr>
              <w:t>Население</w:t>
            </w:r>
          </w:p>
        </w:tc>
        <w:tc>
          <w:tcPr>
            <w:tcW w:w="1147" w:type="pct"/>
          </w:tcPr>
          <w:p w:rsidR="007372DF" w:rsidRPr="0023308A" w:rsidRDefault="007372DF" w:rsidP="006E379B">
            <w:pPr>
              <w:jc w:val="center"/>
              <w:rPr>
                <w:sz w:val="22"/>
              </w:rPr>
            </w:pPr>
            <w:r w:rsidRPr="0023308A">
              <w:rPr>
                <w:sz w:val="22"/>
              </w:rPr>
              <w:t>59</w:t>
            </w:r>
          </w:p>
        </w:tc>
        <w:tc>
          <w:tcPr>
            <w:tcW w:w="1147" w:type="pct"/>
          </w:tcPr>
          <w:p w:rsidR="007372DF" w:rsidRPr="0023308A" w:rsidRDefault="007372DF" w:rsidP="006E379B">
            <w:pPr>
              <w:jc w:val="center"/>
              <w:rPr>
                <w:sz w:val="22"/>
              </w:rPr>
            </w:pPr>
            <w:r w:rsidRPr="0023308A">
              <w:rPr>
                <w:sz w:val="22"/>
              </w:rPr>
              <w:t>6</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75,9</w:t>
            </w:r>
          </w:p>
        </w:tc>
      </w:tr>
      <w:tr w:rsidR="007372DF" w:rsidRPr="0023308A" w:rsidTr="00B71046">
        <w:tc>
          <w:tcPr>
            <w:tcW w:w="250" w:type="pct"/>
            <w:shd w:val="clear" w:color="auto" w:fill="auto"/>
            <w:vAlign w:val="center"/>
          </w:tcPr>
          <w:p w:rsidR="007372DF" w:rsidRPr="0023308A" w:rsidRDefault="007372DF" w:rsidP="0038032A">
            <w:pPr>
              <w:jc w:val="center"/>
              <w:rPr>
                <w:rFonts w:eastAsia="Times New Roman"/>
                <w:sz w:val="22"/>
                <w:lang w:eastAsia="ru-RU"/>
              </w:rPr>
            </w:pPr>
          </w:p>
        </w:tc>
        <w:tc>
          <w:tcPr>
            <w:tcW w:w="1309" w:type="pct"/>
            <w:shd w:val="clear" w:color="auto" w:fill="auto"/>
            <w:vAlign w:val="center"/>
          </w:tcPr>
          <w:p w:rsidR="007372DF" w:rsidRPr="0023308A" w:rsidRDefault="007372DF">
            <w:pPr>
              <w:rPr>
                <w:sz w:val="22"/>
              </w:rPr>
            </w:pPr>
            <w:r w:rsidRPr="0023308A">
              <w:rPr>
                <w:sz w:val="22"/>
              </w:rPr>
              <w:t>ВСЕГО:</w:t>
            </w:r>
          </w:p>
        </w:tc>
        <w:tc>
          <w:tcPr>
            <w:tcW w:w="1147" w:type="pct"/>
          </w:tcPr>
          <w:p w:rsidR="007372DF" w:rsidRPr="0023308A" w:rsidRDefault="0077242E" w:rsidP="006E379B">
            <w:pPr>
              <w:jc w:val="center"/>
              <w:rPr>
                <w:sz w:val="22"/>
              </w:rPr>
            </w:pPr>
            <w:r w:rsidRPr="0023308A">
              <w:rPr>
                <w:sz w:val="22"/>
              </w:rPr>
              <w:t>131</w:t>
            </w:r>
          </w:p>
        </w:tc>
        <w:tc>
          <w:tcPr>
            <w:tcW w:w="1147" w:type="pct"/>
          </w:tcPr>
          <w:p w:rsidR="007372DF" w:rsidRPr="0023308A" w:rsidRDefault="0077242E" w:rsidP="006E379B">
            <w:pPr>
              <w:jc w:val="center"/>
              <w:rPr>
                <w:sz w:val="22"/>
              </w:rPr>
            </w:pPr>
            <w:r w:rsidRPr="0023308A">
              <w:rPr>
                <w:sz w:val="22"/>
              </w:rPr>
              <w:t>39</w:t>
            </w:r>
          </w:p>
        </w:tc>
        <w:tc>
          <w:tcPr>
            <w:tcW w:w="1147" w:type="pct"/>
            <w:vAlign w:val="center"/>
          </w:tcPr>
          <w:p w:rsidR="007372DF" w:rsidRPr="0023308A" w:rsidRDefault="007372DF" w:rsidP="006E379B">
            <w:pPr>
              <w:jc w:val="center"/>
              <w:rPr>
                <w:sz w:val="22"/>
              </w:rPr>
            </w:pPr>
            <w:r w:rsidRPr="0023308A">
              <w:rPr>
                <w:rFonts w:eastAsia="Times New Roman"/>
                <w:sz w:val="22"/>
                <w:lang w:eastAsia="ru-RU"/>
              </w:rPr>
              <w:t>75,8</w:t>
            </w:r>
          </w:p>
        </w:tc>
      </w:tr>
    </w:tbl>
    <w:p w:rsidR="007372DF" w:rsidRPr="0023308A" w:rsidRDefault="007372DF"/>
    <w:p w:rsidR="009A06A9" w:rsidRPr="0023308A" w:rsidRDefault="005148DF" w:rsidP="005148DF">
      <w:pPr>
        <w:pStyle w:val="30"/>
      </w:pPr>
      <w:bookmarkStart w:id="49" w:name="_Toc97389178"/>
      <w:r w:rsidRPr="0023308A">
        <w:t>3.1</w:t>
      </w:r>
      <w:r w:rsidR="00997C9E" w:rsidRPr="0023308A">
        <w:t>8</w:t>
      </w:r>
      <w:r w:rsidR="009A06A9" w:rsidRPr="0023308A">
        <w:t xml:space="preserve"> </w:t>
      </w:r>
      <w:r w:rsidRPr="0023308A">
        <w:t>А</w:t>
      </w:r>
      <w:r w:rsidR="005E5DE4" w:rsidRPr="0023308A">
        <w:t>нализ работы диспетчерских служб теплоснабжающих (теплосетевых) орган</w:t>
      </w:r>
      <w:r w:rsidR="005E5DE4" w:rsidRPr="0023308A">
        <w:t>и</w:t>
      </w:r>
      <w:r w:rsidR="005E5DE4" w:rsidRPr="0023308A">
        <w:t>заций и используемых средств автоматизации, телемеханизации и связи</w:t>
      </w:r>
      <w:bookmarkEnd w:id="49"/>
    </w:p>
    <w:p w:rsidR="008F5D12" w:rsidRPr="0023308A" w:rsidRDefault="008F5D12" w:rsidP="00CB26AB">
      <w:pPr>
        <w:spacing w:line="276" w:lineRule="auto"/>
        <w:ind w:firstLine="426"/>
      </w:pPr>
      <w:r w:rsidRPr="0023308A">
        <w:t>На источник</w:t>
      </w:r>
      <w:r w:rsidR="00FE30A5" w:rsidRPr="0023308A">
        <w:t>ах</w:t>
      </w:r>
      <w:r w:rsidRPr="0023308A">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w:t>
      </w:r>
      <w:r w:rsidR="005B1BFC" w:rsidRPr="0023308A">
        <w:t>ты; произво</w:t>
      </w:r>
      <w:r w:rsidR="005B1BFC" w:rsidRPr="0023308A">
        <w:t>д</w:t>
      </w:r>
      <w:r w:rsidR="005B1BFC" w:rsidRPr="0023308A">
        <w:t>ство переключений; пусков и остановок;</w:t>
      </w:r>
      <w:r w:rsidRPr="0023308A">
        <w:t xml:space="preserve"> локализация аварий</w:t>
      </w:r>
      <w:r w:rsidR="005B1BFC" w:rsidRPr="0023308A">
        <w:t xml:space="preserve"> и восстановление режима работы;</w:t>
      </w:r>
      <w:r w:rsidRPr="0023308A">
        <w:t xml:space="preserve"> подготовка к производству ремонтных работ.</w:t>
      </w:r>
    </w:p>
    <w:p w:rsidR="008F5D12" w:rsidRPr="0023308A" w:rsidRDefault="008F5D12" w:rsidP="00CB26AB">
      <w:pPr>
        <w:spacing w:line="276" w:lineRule="auto"/>
        <w:ind w:firstLine="426"/>
      </w:pPr>
      <w:r w:rsidRPr="0023308A">
        <w:t xml:space="preserve">На тепловых сетях случаи аварий фиксируются потребителями. Средства автоматизации, телемеханизации и связи на сетях отсутствуют. </w:t>
      </w:r>
    </w:p>
    <w:p w:rsidR="00895273" w:rsidRPr="0023308A" w:rsidRDefault="00895273" w:rsidP="00CB26AB">
      <w:pPr>
        <w:spacing w:line="276" w:lineRule="auto"/>
        <w:ind w:firstLine="426"/>
      </w:pPr>
    </w:p>
    <w:p w:rsidR="009A06A9" w:rsidRPr="0023308A" w:rsidRDefault="005148DF" w:rsidP="005148DF">
      <w:pPr>
        <w:pStyle w:val="30"/>
      </w:pPr>
      <w:bookmarkStart w:id="50" w:name="_Toc97389179"/>
      <w:r w:rsidRPr="0023308A">
        <w:t>3.1</w:t>
      </w:r>
      <w:r w:rsidR="00997C9E" w:rsidRPr="0023308A">
        <w:t>9</w:t>
      </w:r>
      <w:r w:rsidR="009A06A9" w:rsidRPr="0023308A">
        <w:t xml:space="preserve"> </w:t>
      </w:r>
      <w:r w:rsidRPr="0023308A">
        <w:t>У</w:t>
      </w:r>
      <w:r w:rsidR="005E5DE4" w:rsidRPr="0023308A">
        <w:t>ровень автоматизации и обслуживания центральных тепловых пунктов, насосных станций</w:t>
      </w:r>
      <w:bookmarkEnd w:id="50"/>
    </w:p>
    <w:p w:rsidR="008F5D12" w:rsidRPr="0023308A" w:rsidRDefault="008F5D12" w:rsidP="00CB26AB">
      <w:pPr>
        <w:spacing w:line="276" w:lineRule="auto"/>
        <w:ind w:firstLine="426"/>
      </w:pPr>
      <w:r w:rsidRPr="0023308A">
        <w:t>Насосные станции и центральные тепловые пункты отсутствуют.</w:t>
      </w:r>
    </w:p>
    <w:p w:rsidR="00C53384" w:rsidRPr="0023308A" w:rsidRDefault="00C53384" w:rsidP="00CB26AB">
      <w:pPr>
        <w:pStyle w:val="Affa"/>
        <w:rPr>
          <w:szCs w:val="26"/>
        </w:rPr>
      </w:pPr>
    </w:p>
    <w:p w:rsidR="009A06A9" w:rsidRPr="0023308A" w:rsidRDefault="005148DF" w:rsidP="005148DF">
      <w:pPr>
        <w:pStyle w:val="30"/>
      </w:pPr>
      <w:bookmarkStart w:id="51" w:name="_Toc97389180"/>
      <w:r w:rsidRPr="0023308A">
        <w:t>3.</w:t>
      </w:r>
      <w:r w:rsidR="00997C9E" w:rsidRPr="0023308A">
        <w:t>20</w:t>
      </w:r>
      <w:r w:rsidR="009A06A9" w:rsidRPr="0023308A">
        <w:t xml:space="preserve"> </w:t>
      </w:r>
      <w:r w:rsidRPr="0023308A">
        <w:t>С</w:t>
      </w:r>
      <w:r w:rsidR="005E5DE4" w:rsidRPr="0023308A">
        <w:t>ведения о наличии защиты тепловых сетей от превышения давления</w:t>
      </w:r>
      <w:bookmarkEnd w:id="51"/>
    </w:p>
    <w:p w:rsidR="007D5298" w:rsidRPr="0023308A" w:rsidRDefault="00E615B9" w:rsidP="00CB26AB">
      <w:pPr>
        <w:spacing w:line="276" w:lineRule="auto"/>
        <w:ind w:firstLine="426"/>
        <w:rPr>
          <w:szCs w:val="28"/>
        </w:rPr>
      </w:pPr>
      <w:r w:rsidRPr="0023308A">
        <w:rPr>
          <w:szCs w:val="28"/>
        </w:rPr>
        <w:t xml:space="preserve">В соответствии </w:t>
      </w:r>
      <w:r w:rsidR="001B70BE" w:rsidRPr="0023308A">
        <w:rPr>
          <w:szCs w:val="28"/>
        </w:rPr>
        <w:t xml:space="preserve">со СП </w:t>
      </w:r>
      <w:r w:rsidRPr="0023308A">
        <w:rPr>
          <w:szCs w:val="28"/>
        </w:rPr>
        <w:t>124.13330.2012 «. «Свод правил. Тепловые сети. Актуализированная редакция СНиП 41-02-2003»</w:t>
      </w:r>
      <w:r w:rsidR="001649E6" w:rsidRPr="0023308A">
        <w:rPr>
          <w:szCs w:val="28"/>
        </w:rPr>
        <w:t>, в каждом элементе единой системы теплоснабжения (на источн</w:t>
      </w:r>
      <w:r w:rsidR="001649E6" w:rsidRPr="0023308A">
        <w:rPr>
          <w:szCs w:val="28"/>
        </w:rPr>
        <w:t>и</w:t>
      </w:r>
      <w:r w:rsidR="001649E6" w:rsidRPr="0023308A">
        <w:rPr>
          <w:szCs w:val="28"/>
        </w:rPr>
        <w:t>ке тепла, в тепловых сетях, в системах теплопотребления) должны быть предусмотрены сре</w:t>
      </w:r>
      <w:r w:rsidR="001649E6" w:rsidRPr="0023308A">
        <w:rPr>
          <w:szCs w:val="28"/>
        </w:rPr>
        <w:t>д</w:t>
      </w:r>
      <w:r w:rsidR="001649E6" w:rsidRPr="0023308A">
        <w:rPr>
          <w:szCs w:val="28"/>
        </w:rPr>
        <w:t>ства защиты от недопустимых изменений давлений сетевой воды. Эти средства в первую оч</w:t>
      </w:r>
      <w:r w:rsidR="001649E6" w:rsidRPr="0023308A">
        <w:rPr>
          <w:szCs w:val="28"/>
        </w:rPr>
        <w:t>е</w:t>
      </w:r>
      <w:r w:rsidR="001649E6" w:rsidRPr="0023308A">
        <w:rPr>
          <w:szCs w:val="28"/>
        </w:rPr>
        <w:t>редь должны обеспечивать поддержание допустимого давления в аварийных режимах, вызва</w:t>
      </w:r>
      <w:r w:rsidR="001649E6" w:rsidRPr="0023308A">
        <w:rPr>
          <w:szCs w:val="28"/>
        </w:rPr>
        <w:t>н</w:t>
      </w:r>
      <w:r w:rsidR="001649E6" w:rsidRPr="0023308A">
        <w:rPr>
          <w:szCs w:val="28"/>
        </w:rPr>
        <w:t>ных отказом оборудования данного элемента, а также защиту собственного оборудования при аварийных внешних воздействиях.</w:t>
      </w:r>
      <w:r w:rsidR="00851204" w:rsidRPr="0023308A">
        <w:rPr>
          <w:szCs w:val="28"/>
        </w:rPr>
        <w:t xml:space="preserve"> </w:t>
      </w:r>
      <w:r w:rsidR="001649E6" w:rsidRPr="0023308A">
        <w:rPr>
          <w:szCs w:val="28"/>
        </w:rPr>
        <w:t>Средства защиты тепловых сетей от превышения давления представляют собой предохранительные клапаны, установленные в котельных.</w:t>
      </w:r>
    </w:p>
    <w:p w:rsidR="001649E6" w:rsidRPr="0023308A" w:rsidRDefault="001649E6" w:rsidP="007B088C">
      <w:pPr>
        <w:spacing w:line="276" w:lineRule="auto"/>
        <w:ind w:firstLine="426"/>
      </w:pPr>
    </w:p>
    <w:p w:rsidR="009A06A9" w:rsidRPr="0023308A" w:rsidRDefault="005148DF" w:rsidP="005148DF">
      <w:pPr>
        <w:pStyle w:val="30"/>
      </w:pPr>
      <w:bookmarkStart w:id="52" w:name="_Toc97389181"/>
      <w:r w:rsidRPr="0023308A">
        <w:t>3.</w:t>
      </w:r>
      <w:r w:rsidR="00997C9E" w:rsidRPr="0023308A">
        <w:t>21</w:t>
      </w:r>
      <w:r w:rsidR="009A06A9" w:rsidRPr="0023308A">
        <w:t xml:space="preserve"> </w:t>
      </w:r>
      <w:r w:rsidRPr="0023308A">
        <w:t>П</w:t>
      </w:r>
      <w:r w:rsidR="005E5DE4" w:rsidRPr="0023308A">
        <w:t>еречень выявленных бесхозяйных тепловых сетей и обоснование выбора орг</w:t>
      </w:r>
      <w:r w:rsidR="005E5DE4" w:rsidRPr="0023308A">
        <w:t>а</w:t>
      </w:r>
      <w:r w:rsidR="005E5DE4" w:rsidRPr="0023308A">
        <w:t>низации, уполномоченной на их эксплуатацию</w:t>
      </w:r>
      <w:bookmarkEnd w:id="52"/>
    </w:p>
    <w:p w:rsidR="007D5298" w:rsidRPr="0023308A" w:rsidRDefault="007D5298" w:rsidP="005148DF">
      <w:pPr>
        <w:pStyle w:val="Affa"/>
      </w:pPr>
      <w:r w:rsidRPr="0023308A">
        <w:t>Согласно статьи 15 пун</w:t>
      </w:r>
      <w:r w:rsidR="004F59A8" w:rsidRPr="0023308A">
        <w:t>кта 6 Федерального закона от 27.07.</w:t>
      </w:r>
      <w:r w:rsidRPr="0023308A">
        <w:t>2010 № 190-ФЗ «О теплосна</w:t>
      </w:r>
      <w:r w:rsidRPr="0023308A">
        <w:t>б</w:t>
      </w:r>
      <w:r w:rsidRPr="0023308A">
        <w:t>жении» в случае выявления бесхозяйных тепловых сетей (тепловых сетей, не имеющих экспл</w:t>
      </w:r>
      <w:r w:rsidRPr="0023308A">
        <w:t>у</w:t>
      </w:r>
      <w:r w:rsidRPr="0023308A">
        <w:t>атирующей организации)</w:t>
      </w:r>
      <w:r w:rsidR="007B088C" w:rsidRPr="0023308A">
        <w:t>,</w:t>
      </w:r>
      <w:r w:rsidRPr="0023308A">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w:t>
      </w:r>
      <w:r w:rsidRPr="0023308A">
        <w:lastRenderedPageBreak/>
        <w:t>дней с даты их выявления обязан определить теплосетевую организацию, тепловые сети кот</w:t>
      </w:r>
      <w:r w:rsidRPr="0023308A">
        <w:t>о</w:t>
      </w:r>
      <w:r w:rsidRPr="0023308A">
        <w:t>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w:t>
      </w:r>
      <w:r w:rsidRPr="0023308A">
        <w:t>с</w:t>
      </w:r>
      <w:r w:rsidRPr="0023308A">
        <w:t>хозяйные тепловые сети и которая осуществляет содержание и обслуживание указанных бесх</w:t>
      </w:r>
      <w:r w:rsidRPr="0023308A">
        <w:t>о</w:t>
      </w:r>
      <w:r w:rsidRPr="0023308A">
        <w:t>зяйных тепловых сетей. Орган регулирования обязан включить затраты на содержание и о</w:t>
      </w:r>
      <w:r w:rsidRPr="0023308A">
        <w:t>б</w:t>
      </w:r>
      <w:r w:rsidRPr="0023308A">
        <w:t>служивание бесхозяйных тепловых сетей в тарифы соответствующей организации на следу</w:t>
      </w:r>
      <w:r w:rsidRPr="0023308A">
        <w:t>ю</w:t>
      </w:r>
      <w:r w:rsidRPr="0023308A">
        <w:t>щий перио</w:t>
      </w:r>
      <w:r w:rsidR="00787B99" w:rsidRPr="0023308A">
        <w:t xml:space="preserve">д </w:t>
      </w:r>
      <w:r w:rsidRPr="0023308A">
        <w:t>регулирования.</w:t>
      </w:r>
    </w:p>
    <w:p w:rsidR="001A3DCF" w:rsidRPr="0023308A" w:rsidRDefault="001A3DCF" w:rsidP="005148DF">
      <w:pPr>
        <w:spacing w:line="276" w:lineRule="auto"/>
        <w:ind w:firstLine="567"/>
        <w:rPr>
          <w:szCs w:val="28"/>
        </w:rPr>
      </w:pPr>
      <w:r w:rsidRPr="0023308A">
        <w:rPr>
          <w:szCs w:val="28"/>
        </w:rPr>
        <w:t xml:space="preserve">На </w:t>
      </w:r>
      <w:r w:rsidR="000A5A43" w:rsidRPr="0023308A">
        <w:rPr>
          <w:szCs w:val="28"/>
        </w:rPr>
        <w:t>территории Суксунского ГО</w:t>
      </w:r>
      <w:r w:rsidRPr="0023308A">
        <w:rPr>
          <w:szCs w:val="28"/>
        </w:rPr>
        <w:t xml:space="preserve"> </w:t>
      </w:r>
      <w:r w:rsidR="0075084C" w:rsidRPr="0023308A">
        <w:rPr>
          <w:szCs w:val="28"/>
        </w:rPr>
        <w:t>бесхозяйные сети теплоснабжения отсутствуют</w:t>
      </w:r>
      <w:r w:rsidR="00B4183F" w:rsidRPr="0023308A">
        <w:rPr>
          <w:szCs w:val="28"/>
        </w:rPr>
        <w:t>, за всеми участками тепловых сетей закреплена эксплуатирующая организация.</w:t>
      </w:r>
    </w:p>
    <w:p w:rsidR="009950DD" w:rsidRPr="0023308A" w:rsidRDefault="009950DD" w:rsidP="005148DF">
      <w:pPr>
        <w:spacing w:line="276" w:lineRule="auto"/>
        <w:ind w:firstLine="567"/>
        <w:rPr>
          <w:szCs w:val="28"/>
        </w:rPr>
      </w:pPr>
    </w:p>
    <w:p w:rsidR="009950DD" w:rsidRPr="0023308A" w:rsidRDefault="005148DF" w:rsidP="005148DF">
      <w:pPr>
        <w:pStyle w:val="30"/>
      </w:pPr>
      <w:bookmarkStart w:id="53" w:name="_Toc97389182"/>
      <w:r w:rsidRPr="0023308A">
        <w:rPr>
          <w:rStyle w:val="ed"/>
        </w:rPr>
        <w:t>3.2</w:t>
      </w:r>
      <w:r w:rsidR="00997C9E" w:rsidRPr="0023308A">
        <w:rPr>
          <w:rStyle w:val="ed"/>
        </w:rPr>
        <w:t>2</w:t>
      </w:r>
      <w:r w:rsidR="009950DD" w:rsidRPr="0023308A">
        <w:rPr>
          <w:rStyle w:val="ed"/>
        </w:rPr>
        <w:t> </w:t>
      </w:r>
      <w:r w:rsidRPr="0023308A">
        <w:rPr>
          <w:rStyle w:val="ed"/>
        </w:rPr>
        <w:t>Д</w:t>
      </w:r>
      <w:r w:rsidR="005E5DE4" w:rsidRPr="0023308A">
        <w:rPr>
          <w:rStyle w:val="ed"/>
        </w:rPr>
        <w:t>анные энергетических характеристик тепловых сетей (при их наличии)</w:t>
      </w:r>
      <w:bookmarkEnd w:id="53"/>
    </w:p>
    <w:p w:rsidR="009950DD" w:rsidRPr="0023308A" w:rsidRDefault="009950DD" w:rsidP="005148DF">
      <w:pPr>
        <w:pStyle w:val="Affa"/>
      </w:pPr>
      <w:r w:rsidRPr="0023308A">
        <w:t>К энергетическим характеристикам тепловых сетей относятся следующие показатели:</w:t>
      </w:r>
    </w:p>
    <w:p w:rsidR="00EF659C" w:rsidRPr="0023308A" w:rsidRDefault="00997C9E" w:rsidP="005148DF">
      <w:pPr>
        <w:pStyle w:val="Affa"/>
      </w:pPr>
      <w:r w:rsidRPr="0023308A">
        <w:t>1)</w:t>
      </w:r>
      <w:r w:rsidR="009950DD" w:rsidRPr="0023308A">
        <w:t xml:space="preserve"> </w:t>
      </w:r>
      <w:r w:rsidR="00EF659C" w:rsidRPr="0023308A">
        <w:t>материальная характеристика тепловой сети;</w:t>
      </w:r>
    </w:p>
    <w:p w:rsidR="009950DD" w:rsidRPr="0023308A" w:rsidRDefault="00997C9E" w:rsidP="005148DF">
      <w:pPr>
        <w:pStyle w:val="Affa"/>
      </w:pPr>
      <w:r w:rsidRPr="0023308A">
        <w:t>2)</w:t>
      </w:r>
      <w:r w:rsidR="00EF659C" w:rsidRPr="0023308A">
        <w:t xml:space="preserve"> </w:t>
      </w:r>
      <w:r w:rsidR="009950DD" w:rsidRPr="0023308A">
        <w:t>тепловые потери (тепловая энергетическая характеристика);</w:t>
      </w:r>
    </w:p>
    <w:p w:rsidR="009950DD" w:rsidRPr="0023308A" w:rsidRDefault="00997C9E" w:rsidP="005148DF">
      <w:pPr>
        <w:pStyle w:val="Affa"/>
      </w:pPr>
      <w:r w:rsidRPr="0023308A">
        <w:t>3)</w:t>
      </w:r>
      <w:r w:rsidR="009950DD" w:rsidRPr="0023308A">
        <w:t xml:space="preserve"> </w:t>
      </w:r>
      <w:r w:rsidR="00EF659C" w:rsidRPr="0023308A">
        <w:t>температура теплоносителя в подающем трубоп</w:t>
      </w:r>
      <w:r w:rsidR="008E4EBE" w:rsidRPr="0023308A">
        <w:t>роводе принятая для проектирова</w:t>
      </w:r>
      <w:r w:rsidR="00EF659C" w:rsidRPr="0023308A">
        <w:t>ния тепловых сетей</w:t>
      </w:r>
      <w:r w:rsidR="009950DD" w:rsidRPr="0023308A">
        <w:t>;</w:t>
      </w:r>
    </w:p>
    <w:p w:rsidR="009950DD" w:rsidRPr="0023308A" w:rsidRDefault="00997C9E" w:rsidP="005148DF">
      <w:pPr>
        <w:pStyle w:val="Affa"/>
      </w:pPr>
      <w:r w:rsidRPr="0023308A">
        <w:t>4)</w:t>
      </w:r>
      <w:r w:rsidR="009950DD" w:rsidRPr="0023308A">
        <w:t xml:space="preserve"> потери (затраты) сетевой воды.</w:t>
      </w:r>
    </w:p>
    <w:p w:rsidR="009950DD" w:rsidRPr="0023308A" w:rsidRDefault="009950DD" w:rsidP="005148DF">
      <w:pPr>
        <w:spacing w:line="276" w:lineRule="auto"/>
        <w:ind w:firstLine="567"/>
      </w:pPr>
      <w:r w:rsidRPr="0023308A">
        <w:t>Данные энергетических характеристик тепловых сетей в таблиц</w:t>
      </w:r>
      <w:r w:rsidR="00E33738" w:rsidRPr="0023308A">
        <w:t>ах</w:t>
      </w:r>
      <w:r w:rsidRPr="0023308A">
        <w:t xml:space="preserve"> ниже </w:t>
      </w:r>
    </w:p>
    <w:p w:rsidR="009950DD" w:rsidRPr="0023308A" w:rsidRDefault="009950DD" w:rsidP="001A3DCF">
      <w:pPr>
        <w:ind w:firstLine="426"/>
        <w:rPr>
          <w:szCs w:val="28"/>
        </w:rPr>
      </w:pPr>
    </w:p>
    <w:p w:rsidR="001A3DCF" w:rsidRPr="0023308A" w:rsidRDefault="001A3DCF" w:rsidP="00775731">
      <w:pPr>
        <w:ind w:firstLine="426"/>
        <w:rPr>
          <w:rStyle w:val="ed"/>
          <w:b/>
          <w:szCs w:val="24"/>
        </w:rPr>
      </w:pPr>
    </w:p>
    <w:p w:rsidR="00C90956" w:rsidRPr="0023308A" w:rsidRDefault="00C90956" w:rsidP="00775731">
      <w:pPr>
        <w:ind w:firstLine="426"/>
        <w:rPr>
          <w:rStyle w:val="ed"/>
          <w:b/>
          <w:szCs w:val="24"/>
        </w:rPr>
        <w:sectPr w:rsidR="00C90956" w:rsidRPr="0023308A" w:rsidSect="003B765F">
          <w:pgSz w:w="11906" w:h="16838"/>
          <w:pgMar w:top="1134" w:right="851" w:bottom="1134" w:left="1134" w:header="708" w:footer="708" w:gutter="0"/>
          <w:cols w:space="708"/>
          <w:docGrid w:linePitch="360"/>
        </w:sectPr>
      </w:pPr>
    </w:p>
    <w:p w:rsidR="001649E6" w:rsidRPr="0023308A" w:rsidRDefault="001649E6" w:rsidP="00775731">
      <w:r w:rsidRPr="0023308A">
        <w:lastRenderedPageBreak/>
        <w:t xml:space="preserve">Таблица </w:t>
      </w:r>
      <w:r w:rsidR="008A3CE6" w:rsidRPr="0023308A">
        <w:fldChar w:fldCharType="begin"/>
      </w:r>
      <w:r w:rsidRPr="0023308A">
        <w:instrText xml:space="preserve"> SEQ Таблица \* ARABIC </w:instrText>
      </w:r>
      <w:r w:rsidR="008A3CE6" w:rsidRPr="0023308A">
        <w:fldChar w:fldCharType="separate"/>
      </w:r>
      <w:r w:rsidR="00EC3DD9" w:rsidRPr="0023308A">
        <w:rPr>
          <w:noProof/>
        </w:rPr>
        <w:t>20</w:t>
      </w:r>
      <w:r w:rsidR="008A3CE6" w:rsidRPr="0023308A">
        <w:fldChar w:fldCharType="end"/>
      </w:r>
      <w:r w:rsidRPr="0023308A">
        <w:t xml:space="preserve"> - </w:t>
      </w:r>
      <w:r w:rsidR="00B2339D" w:rsidRPr="0023308A">
        <w:t>Эксплуатационные показатели</w:t>
      </w:r>
      <w:r w:rsidRPr="0023308A">
        <w:t xml:space="preserve"> тепловых сетей и сооружений на них отдельно по каждой СЦТ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835"/>
        <w:gridCol w:w="658"/>
        <w:gridCol w:w="1424"/>
        <w:gridCol w:w="1346"/>
        <w:gridCol w:w="1346"/>
        <w:gridCol w:w="1454"/>
        <w:gridCol w:w="1346"/>
        <w:gridCol w:w="1346"/>
        <w:gridCol w:w="1346"/>
        <w:gridCol w:w="1346"/>
      </w:tblGrid>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 п/п</w:t>
            </w:r>
          </w:p>
        </w:tc>
        <w:tc>
          <w:tcPr>
            <w:tcW w:w="1010" w:type="pct"/>
            <w:shd w:val="clear" w:color="auto" w:fill="auto"/>
            <w:vAlign w:val="center"/>
            <w:hideMark/>
          </w:tcPr>
          <w:p w:rsidR="0038032A" w:rsidRPr="0023308A" w:rsidRDefault="0038032A" w:rsidP="007B088C">
            <w:pPr>
              <w:jc w:val="center"/>
              <w:rPr>
                <w:rFonts w:eastAsia="Times New Roman"/>
                <w:sz w:val="22"/>
                <w:lang w:eastAsia="ru-RU"/>
              </w:rPr>
            </w:pPr>
            <w:r w:rsidRPr="0023308A">
              <w:rPr>
                <w:rFonts w:eastAsia="Times New Roman"/>
                <w:sz w:val="22"/>
                <w:lang w:eastAsia="ru-RU"/>
              </w:rPr>
              <w:t>Наименование СЦТ</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Ед. изм.</w:t>
            </w:r>
          </w:p>
        </w:tc>
        <w:tc>
          <w:tcPr>
            <w:tcW w:w="445" w:type="pct"/>
            <w:shd w:val="clear" w:color="auto" w:fill="auto"/>
            <w:vAlign w:val="center"/>
          </w:tcPr>
          <w:p w:rsidR="0038032A" w:rsidRPr="0023308A" w:rsidRDefault="0038032A" w:rsidP="00E615B9">
            <w:pPr>
              <w:jc w:val="center"/>
              <w:rPr>
                <w:sz w:val="22"/>
              </w:rPr>
            </w:pPr>
            <w:r w:rsidRPr="0023308A">
              <w:rPr>
                <w:sz w:val="22"/>
              </w:rPr>
              <w:t>Котельная №1 (Пер</w:t>
            </w:r>
            <w:r w:rsidRPr="0023308A">
              <w:rPr>
                <w:sz w:val="22"/>
              </w:rPr>
              <w:t>м</w:t>
            </w:r>
            <w:r w:rsidRPr="0023308A">
              <w:rPr>
                <w:sz w:val="22"/>
              </w:rPr>
              <w:t>ский край, Суксунский р-н, рп. Суксун, пер. Нефтяников, д. 5)</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№2 (Пер</w:t>
            </w:r>
            <w:r w:rsidRPr="0023308A">
              <w:rPr>
                <w:sz w:val="22"/>
              </w:rPr>
              <w:t>м</w:t>
            </w:r>
            <w:r w:rsidRPr="0023308A">
              <w:rPr>
                <w:sz w:val="22"/>
              </w:rPr>
              <w:t>ский край, Суксунский р-н, рп. Суксун, ул. Карла Маркса, д. 96)</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№3 (Пер</w:t>
            </w:r>
            <w:r w:rsidRPr="0023308A">
              <w:rPr>
                <w:sz w:val="22"/>
              </w:rPr>
              <w:t>м</w:t>
            </w:r>
            <w:r w:rsidRPr="0023308A">
              <w:rPr>
                <w:sz w:val="22"/>
              </w:rPr>
              <w:t>ский край, Суксунский р-н, рп. Суксун, ул. Зеленая, д. 40г)</w:t>
            </w:r>
          </w:p>
        </w:tc>
        <w:tc>
          <w:tcPr>
            <w:tcW w:w="531" w:type="pct"/>
            <w:shd w:val="clear" w:color="auto" w:fill="auto"/>
            <w:vAlign w:val="center"/>
          </w:tcPr>
          <w:p w:rsidR="0038032A" w:rsidRPr="0023308A" w:rsidRDefault="0038032A" w:rsidP="00E615B9">
            <w:pPr>
              <w:jc w:val="center"/>
              <w:rPr>
                <w:sz w:val="22"/>
              </w:rPr>
            </w:pPr>
            <w:r w:rsidRPr="0023308A">
              <w:rPr>
                <w:sz w:val="22"/>
              </w:rPr>
              <w:t>Котельная №4 (Пер</w:t>
            </w:r>
            <w:r w:rsidRPr="0023308A">
              <w:rPr>
                <w:sz w:val="22"/>
              </w:rPr>
              <w:t>м</w:t>
            </w:r>
            <w:r w:rsidRPr="0023308A">
              <w:rPr>
                <w:sz w:val="22"/>
              </w:rPr>
              <w:t>ский край, Суксунский р-н, в гран</w:t>
            </w:r>
            <w:r w:rsidRPr="0023308A">
              <w:rPr>
                <w:sz w:val="22"/>
              </w:rPr>
              <w:t>и</w:t>
            </w:r>
            <w:r w:rsidRPr="0023308A">
              <w:rPr>
                <w:sz w:val="22"/>
              </w:rPr>
              <w:t>цах Суксу</w:t>
            </w:r>
            <w:r w:rsidRPr="0023308A">
              <w:rPr>
                <w:sz w:val="22"/>
              </w:rPr>
              <w:t>н</w:t>
            </w:r>
            <w:r w:rsidRPr="0023308A">
              <w:rPr>
                <w:sz w:val="22"/>
              </w:rPr>
              <w:t>ского горо</w:t>
            </w:r>
            <w:r w:rsidRPr="0023308A">
              <w:rPr>
                <w:sz w:val="22"/>
              </w:rPr>
              <w:t>д</w:t>
            </w:r>
            <w:r w:rsidRPr="0023308A">
              <w:rPr>
                <w:sz w:val="22"/>
              </w:rPr>
              <w:t>ского пос</w:t>
            </w:r>
            <w:r w:rsidRPr="0023308A">
              <w:rPr>
                <w:sz w:val="22"/>
              </w:rPr>
              <w:t>е</w:t>
            </w:r>
            <w:r w:rsidRPr="0023308A">
              <w:rPr>
                <w:sz w:val="22"/>
              </w:rPr>
              <w:t>ления, ур</w:t>
            </w:r>
            <w:r w:rsidRPr="0023308A">
              <w:rPr>
                <w:sz w:val="22"/>
              </w:rPr>
              <w:t>о</w:t>
            </w:r>
            <w:r w:rsidRPr="0023308A">
              <w:rPr>
                <w:sz w:val="22"/>
              </w:rPr>
              <w:t>чище «Очистные»)</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№5 (Пер</w:t>
            </w:r>
            <w:r w:rsidRPr="0023308A">
              <w:rPr>
                <w:sz w:val="22"/>
              </w:rPr>
              <w:t>м</w:t>
            </w:r>
            <w:r w:rsidRPr="0023308A">
              <w:rPr>
                <w:sz w:val="22"/>
              </w:rPr>
              <w:t>ский край, Суксунский р-н, с. Ключи, ул. 40 лет П</w:t>
            </w:r>
            <w:r w:rsidRPr="0023308A">
              <w:rPr>
                <w:sz w:val="22"/>
              </w:rPr>
              <w:t>о</w:t>
            </w:r>
            <w:r w:rsidRPr="0023308A">
              <w:rPr>
                <w:sz w:val="22"/>
              </w:rPr>
              <w:t>беды, д. 20)</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№6 (Пер</w:t>
            </w:r>
            <w:r w:rsidRPr="0023308A">
              <w:rPr>
                <w:sz w:val="22"/>
              </w:rPr>
              <w:t>м</w:t>
            </w:r>
            <w:r w:rsidRPr="0023308A">
              <w:rPr>
                <w:sz w:val="22"/>
              </w:rPr>
              <w:t>ский край, Суксунский р-н, рп. Суксун, ул. Школьная, д. 1)</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№7 (Пер</w:t>
            </w:r>
            <w:r w:rsidRPr="0023308A">
              <w:rPr>
                <w:sz w:val="22"/>
              </w:rPr>
              <w:t>м</w:t>
            </w:r>
            <w:r w:rsidRPr="0023308A">
              <w:rPr>
                <w:sz w:val="22"/>
              </w:rPr>
              <w:t>ский край, Суксунский р-н, рп. Суксун, ул. Пугачева, зд. 9)</w:t>
            </w:r>
          </w:p>
        </w:tc>
        <w:tc>
          <w:tcPr>
            <w:tcW w:w="421" w:type="pct"/>
            <w:shd w:val="clear" w:color="auto" w:fill="auto"/>
            <w:vAlign w:val="center"/>
          </w:tcPr>
          <w:p w:rsidR="0038032A" w:rsidRPr="0023308A" w:rsidRDefault="0038032A" w:rsidP="00E615B9">
            <w:pPr>
              <w:jc w:val="center"/>
              <w:rPr>
                <w:sz w:val="22"/>
              </w:rPr>
            </w:pPr>
            <w:r w:rsidRPr="0023308A">
              <w:rPr>
                <w:sz w:val="22"/>
              </w:rPr>
              <w:t>Котельная №8 (Пер</w:t>
            </w:r>
            <w:r w:rsidRPr="0023308A">
              <w:rPr>
                <w:sz w:val="22"/>
              </w:rPr>
              <w:t>м</w:t>
            </w:r>
            <w:r w:rsidRPr="0023308A">
              <w:rPr>
                <w:sz w:val="22"/>
              </w:rPr>
              <w:t>ский край, Суксунский р-н, рп. Суксун, пер. Карла Маркса)</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1</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Протяженность тепловой сети в двухтрубном исчи</w:t>
            </w:r>
            <w:r w:rsidRPr="0023308A">
              <w:rPr>
                <w:rFonts w:eastAsia="Times New Roman"/>
                <w:sz w:val="22"/>
                <w:lang w:eastAsia="ru-RU"/>
              </w:rPr>
              <w:t>с</w:t>
            </w:r>
            <w:r w:rsidRPr="0023308A">
              <w:rPr>
                <w:rFonts w:eastAsia="Times New Roman"/>
                <w:sz w:val="22"/>
                <w:lang w:eastAsia="ru-RU"/>
              </w:rPr>
              <w:t>лении, м</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км</w:t>
            </w:r>
          </w:p>
        </w:tc>
        <w:tc>
          <w:tcPr>
            <w:tcW w:w="445" w:type="pct"/>
            <w:shd w:val="clear" w:color="auto" w:fill="auto"/>
            <w:vAlign w:val="center"/>
          </w:tcPr>
          <w:p w:rsidR="0038032A" w:rsidRPr="0023308A" w:rsidRDefault="0038032A" w:rsidP="007B088C">
            <w:pPr>
              <w:jc w:val="center"/>
              <w:rPr>
                <w:sz w:val="22"/>
              </w:rPr>
            </w:pPr>
            <w:r w:rsidRPr="0023308A">
              <w:rPr>
                <w:sz w:val="22"/>
              </w:rPr>
              <w:t>1,559</w:t>
            </w:r>
          </w:p>
        </w:tc>
        <w:tc>
          <w:tcPr>
            <w:tcW w:w="421" w:type="pct"/>
            <w:shd w:val="clear" w:color="auto" w:fill="auto"/>
            <w:vAlign w:val="center"/>
          </w:tcPr>
          <w:p w:rsidR="0038032A" w:rsidRPr="0023308A" w:rsidRDefault="0038032A" w:rsidP="007B088C">
            <w:pPr>
              <w:jc w:val="center"/>
              <w:rPr>
                <w:sz w:val="22"/>
              </w:rPr>
            </w:pPr>
            <w:r w:rsidRPr="0023308A">
              <w:rPr>
                <w:sz w:val="22"/>
              </w:rPr>
              <w:t>0,742</w:t>
            </w:r>
          </w:p>
        </w:tc>
        <w:tc>
          <w:tcPr>
            <w:tcW w:w="421" w:type="pct"/>
            <w:shd w:val="clear" w:color="auto" w:fill="auto"/>
            <w:vAlign w:val="center"/>
          </w:tcPr>
          <w:p w:rsidR="0038032A" w:rsidRPr="0023308A" w:rsidRDefault="0038032A" w:rsidP="007B088C">
            <w:pPr>
              <w:jc w:val="center"/>
              <w:rPr>
                <w:sz w:val="22"/>
              </w:rPr>
            </w:pPr>
            <w:r w:rsidRPr="0023308A">
              <w:rPr>
                <w:sz w:val="22"/>
              </w:rPr>
              <w:t>0,12</w:t>
            </w:r>
          </w:p>
        </w:tc>
        <w:tc>
          <w:tcPr>
            <w:tcW w:w="531" w:type="pct"/>
            <w:shd w:val="clear" w:color="auto" w:fill="auto"/>
            <w:vAlign w:val="center"/>
          </w:tcPr>
          <w:p w:rsidR="0038032A" w:rsidRPr="0023308A" w:rsidRDefault="0038032A" w:rsidP="007B088C">
            <w:pPr>
              <w:jc w:val="center"/>
              <w:rPr>
                <w:sz w:val="22"/>
              </w:rPr>
            </w:pPr>
            <w:r w:rsidRPr="0023308A">
              <w:rPr>
                <w:sz w:val="22"/>
              </w:rPr>
              <w:t>-</w:t>
            </w:r>
          </w:p>
        </w:tc>
        <w:tc>
          <w:tcPr>
            <w:tcW w:w="421" w:type="pct"/>
            <w:shd w:val="clear" w:color="auto" w:fill="auto"/>
            <w:vAlign w:val="center"/>
          </w:tcPr>
          <w:p w:rsidR="0038032A" w:rsidRPr="0023308A" w:rsidRDefault="0038032A" w:rsidP="007B088C">
            <w:pPr>
              <w:jc w:val="center"/>
              <w:rPr>
                <w:sz w:val="22"/>
              </w:rPr>
            </w:pPr>
            <w:r w:rsidRPr="0023308A">
              <w:rPr>
                <w:sz w:val="22"/>
              </w:rPr>
              <w:t>0,112</w:t>
            </w:r>
          </w:p>
        </w:tc>
        <w:tc>
          <w:tcPr>
            <w:tcW w:w="421" w:type="pct"/>
            <w:shd w:val="clear" w:color="auto" w:fill="auto"/>
            <w:vAlign w:val="center"/>
          </w:tcPr>
          <w:p w:rsidR="0038032A" w:rsidRPr="0023308A" w:rsidRDefault="0038032A" w:rsidP="007B088C">
            <w:pPr>
              <w:jc w:val="center"/>
              <w:rPr>
                <w:sz w:val="22"/>
              </w:rPr>
            </w:pPr>
            <w:r w:rsidRPr="0023308A">
              <w:rPr>
                <w:sz w:val="22"/>
              </w:rPr>
              <w:t>1,257</w:t>
            </w:r>
          </w:p>
        </w:tc>
        <w:tc>
          <w:tcPr>
            <w:tcW w:w="421" w:type="pct"/>
            <w:shd w:val="clear" w:color="auto" w:fill="auto"/>
            <w:vAlign w:val="center"/>
          </w:tcPr>
          <w:p w:rsidR="0038032A" w:rsidRPr="0023308A" w:rsidRDefault="0038032A" w:rsidP="007B088C">
            <w:pPr>
              <w:jc w:val="center"/>
              <w:rPr>
                <w:sz w:val="22"/>
              </w:rPr>
            </w:pPr>
            <w:r w:rsidRPr="0023308A">
              <w:rPr>
                <w:sz w:val="22"/>
              </w:rPr>
              <w:t>1,816</w:t>
            </w:r>
          </w:p>
        </w:tc>
        <w:tc>
          <w:tcPr>
            <w:tcW w:w="421" w:type="pct"/>
            <w:shd w:val="clear" w:color="auto" w:fill="auto"/>
            <w:vAlign w:val="center"/>
          </w:tcPr>
          <w:p w:rsidR="0038032A" w:rsidRPr="0023308A" w:rsidRDefault="0038032A" w:rsidP="007B088C">
            <w:pPr>
              <w:jc w:val="center"/>
              <w:rPr>
                <w:sz w:val="22"/>
              </w:rPr>
            </w:pPr>
            <w:r w:rsidRPr="0023308A">
              <w:rPr>
                <w:sz w:val="22"/>
              </w:rPr>
              <w:t>0,469</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2</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Материальная характер</w:t>
            </w:r>
            <w:r w:rsidRPr="0023308A">
              <w:rPr>
                <w:rFonts w:eastAsia="Times New Roman"/>
                <w:sz w:val="22"/>
                <w:lang w:eastAsia="ru-RU"/>
              </w:rPr>
              <w:t>и</w:t>
            </w:r>
            <w:r w:rsidRPr="0023308A">
              <w:rPr>
                <w:rFonts w:eastAsia="Times New Roman"/>
                <w:sz w:val="22"/>
                <w:lang w:eastAsia="ru-RU"/>
              </w:rPr>
              <w:t>стика, кв. м</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м2</w:t>
            </w:r>
          </w:p>
        </w:tc>
        <w:tc>
          <w:tcPr>
            <w:tcW w:w="445" w:type="pct"/>
            <w:shd w:val="clear" w:color="auto" w:fill="auto"/>
            <w:vAlign w:val="center"/>
          </w:tcPr>
          <w:p w:rsidR="0038032A" w:rsidRPr="0023308A" w:rsidRDefault="0038032A" w:rsidP="007B088C">
            <w:pPr>
              <w:jc w:val="center"/>
              <w:rPr>
                <w:sz w:val="22"/>
              </w:rPr>
            </w:pPr>
            <w:r w:rsidRPr="0023308A">
              <w:rPr>
                <w:sz w:val="22"/>
              </w:rPr>
              <w:t>291,1</w:t>
            </w:r>
          </w:p>
        </w:tc>
        <w:tc>
          <w:tcPr>
            <w:tcW w:w="421" w:type="pct"/>
            <w:shd w:val="clear" w:color="auto" w:fill="auto"/>
            <w:vAlign w:val="center"/>
          </w:tcPr>
          <w:p w:rsidR="0038032A" w:rsidRPr="0023308A" w:rsidRDefault="0038032A" w:rsidP="007B088C">
            <w:pPr>
              <w:jc w:val="center"/>
              <w:rPr>
                <w:sz w:val="22"/>
              </w:rPr>
            </w:pPr>
            <w:r w:rsidRPr="0023308A">
              <w:rPr>
                <w:sz w:val="22"/>
              </w:rPr>
              <w:t>140,38</w:t>
            </w:r>
          </w:p>
        </w:tc>
        <w:tc>
          <w:tcPr>
            <w:tcW w:w="421" w:type="pct"/>
            <w:shd w:val="clear" w:color="auto" w:fill="auto"/>
            <w:vAlign w:val="center"/>
          </w:tcPr>
          <w:p w:rsidR="0038032A" w:rsidRPr="0023308A" w:rsidRDefault="0038032A" w:rsidP="007B088C">
            <w:pPr>
              <w:jc w:val="center"/>
              <w:rPr>
                <w:sz w:val="22"/>
              </w:rPr>
            </w:pPr>
            <w:r w:rsidRPr="0023308A">
              <w:rPr>
                <w:sz w:val="22"/>
              </w:rPr>
              <w:t>9,6</w:t>
            </w:r>
          </w:p>
        </w:tc>
        <w:tc>
          <w:tcPr>
            <w:tcW w:w="531" w:type="pct"/>
            <w:shd w:val="clear" w:color="auto" w:fill="auto"/>
            <w:vAlign w:val="center"/>
          </w:tcPr>
          <w:p w:rsidR="0038032A" w:rsidRPr="0023308A" w:rsidRDefault="0038032A" w:rsidP="007B088C">
            <w:pPr>
              <w:jc w:val="center"/>
              <w:rPr>
                <w:sz w:val="22"/>
              </w:rPr>
            </w:pPr>
            <w:r w:rsidRPr="0023308A">
              <w:rPr>
                <w:sz w:val="22"/>
              </w:rPr>
              <w:t>-</w:t>
            </w:r>
          </w:p>
        </w:tc>
        <w:tc>
          <w:tcPr>
            <w:tcW w:w="421" w:type="pct"/>
            <w:shd w:val="clear" w:color="auto" w:fill="auto"/>
            <w:vAlign w:val="center"/>
          </w:tcPr>
          <w:p w:rsidR="0038032A" w:rsidRPr="0023308A" w:rsidRDefault="0038032A" w:rsidP="007B088C">
            <w:pPr>
              <w:jc w:val="center"/>
              <w:rPr>
                <w:sz w:val="22"/>
              </w:rPr>
            </w:pPr>
            <w:r w:rsidRPr="0023308A">
              <w:rPr>
                <w:sz w:val="22"/>
              </w:rPr>
              <w:t>16</w:t>
            </w:r>
          </w:p>
        </w:tc>
        <w:tc>
          <w:tcPr>
            <w:tcW w:w="421" w:type="pct"/>
            <w:shd w:val="clear" w:color="auto" w:fill="auto"/>
            <w:vAlign w:val="center"/>
          </w:tcPr>
          <w:p w:rsidR="0038032A" w:rsidRPr="0023308A" w:rsidRDefault="0038032A" w:rsidP="007B088C">
            <w:pPr>
              <w:jc w:val="center"/>
              <w:rPr>
                <w:sz w:val="22"/>
              </w:rPr>
            </w:pPr>
            <w:r w:rsidRPr="0023308A">
              <w:rPr>
                <w:sz w:val="22"/>
              </w:rPr>
              <w:t>233,92</w:t>
            </w:r>
          </w:p>
        </w:tc>
        <w:tc>
          <w:tcPr>
            <w:tcW w:w="421" w:type="pct"/>
            <w:shd w:val="clear" w:color="auto" w:fill="auto"/>
            <w:vAlign w:val="center"/>
          </w:tcPr>
          <w:p w:rsidR="0038032A" w:rsidRPr="0023308A" w:rsidRDefault="0038032A" w:rsidP="007B088C">
            <w:pPr>
              <w:jc w:val="center"/>
              <w:rPr>
                <w:sz w:val="22"/>
              </w:rPr>
            </w:pPr>
            <w:r w:rsidRPr="0023308A">
              <w:rPr>
                <w:sz w:val="22"/>
              </w:rPr>
              <w:t>372,18</w:t>
            </w:r>
          </w:p>
        </w:tc>
        <w:tc>
          <w:tcPr>
            <w:tcW w:w="421" w:type="pct"/>
            <w:shd w:val="clear" w:color="auto" w:fill="auto"/>
            <w:vAlign w:val="center"/>
          </w:tcPr>
          <w:p w:rsidR="0038032A" w:rsidRPr="0023308A" w:rsidRDefault="0038032A" w:rsidP="007B088C">
            <w:pPr>
              <w:jc w:val="center"/>
              <w:rPr>
                <w:sz w:val="22"/>
              </w:rPr>
            </w:pPr>
            <w:r w:rsidRPr="0023308A">
              <w:rPr>
                <w:sz w:val="22"/>
              </w:rPr>
              <w:t>103,58</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3</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Потери тепловой энергии</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Гкал</w:t>
            </w:r>
          </w:p>
        </w:tc>
        <w:tc>
          <w:tcPr>
            <w:tcW w:w="445" w:type="pct"/>
            <w:shd w:val="clear" w:color="auto" w:fill="auto"/>
            <w:noWrap/>
            <w:vAlign w:val="center"/>
          </w:tcPr>
          <w:p w:rsidR="0038032A" w:rsidRPr="0023308A" w:rsidRDefault="0038032A" w:rsidP="007B088C">
            <w:pPr>
              <w:jc w:val="center"/>
              <w:rPr>
                <w:sz w:val="22"/>
              </w:rPr>
            </w:pPr>
            <w:r w:rsidRPr="0023308A">
              <w:rPr>
                <w:sz w:val="22"/>
              </w:rPr>
              <w:t>59,95</w:t>
            </w:r>
          </w:p>
        </w:tc>
        <w:tc>
          <w:tcPr>
            <w:tcW w:w="421" w:type="pct"/>
            <w:shd w:val="clear" w:color="auto" w:fill="auto"/>
            <w:noWrap/>
            <w:vAlign w:val="center"/>
          </w:tcPr>
          <w:p w:rsidR="0038032A" w:rsidRPr="0023308A" w:rsidRDefault="0038032A" w:rsidP="007B088C">
            <w:pPr>
              <w:jc w:val="center"/>
              <w:rPr>
                <w:sz w:val="22"/>
              </w:rPr>
            </w:pPr>
            <w:r w:rsidRPr="0023308A">
              <w:rPr>
                <w:sz w:val="22"/>
              </w:rPr>
              <w:t>26,97</w:t>
            </w:r>
          </w:p>
        </w:tc>
        <w:tc>
          <w:tcPr>
            <w:tcW w:w="421" w:type="pct"/>
            <w:shd w:val="clear" w:color="auto" w:fill="auto"/>
            <w:noWrap/>
            <w:vAlign w:val="center"/>
          </w:tcPr>
          <w:p w:rsidR="0038032A" w:rsidRPr="0023308A" w:rsidRDefault="0038032A" w:rsidP="007B088C">
            <w:pPr>
              <w:jc w:val="center"/>
              <w:rPr>
                <w:sz w:val="22"/>
              </w:rPr>
            </w:pPr>
            <w:r w:rsidRPr="0023308A">
              <w:rPr>
                <w:sz w:val="22"/>
              </w:rPr>
              <w:t>3,10</w:t>
            </w:r>
          </w:p>
        </w:tc>
        <w:tc>
          <w:tcPr>
            <w:tcW w:w="531" w:type="pct"/>
            <w:shd w:val="clear" w:color="auto" w:fill="auto"/>
            <w:noWrap/>
            <w:vAlign w:val="center"/>
          </w:tcPr>
          <w:p w:rsidR="0038032A" w:rsidRPr="0023308A" w:rsidRDefault="0038032A" w:rsidP="007B088C">
            <w:pPr>
              <w:jc w:val="center"/>
              <w:rPr>
                <w:sz w:val="22"/>
              </w:rPr>
            </w:pPr>
            <w:r w:rsidRPr="0023308A">
              <w:rPr>
                <w:sz w:val="22"/>
              </w:rPr>
              <w:t>-</w:t>
            </w:r>
          </w:p>
        </w:tc>
        <w:tc>
          <w:tcPr>
            <w:tcW w:w="421" w:type="pct"/>
            <w:shd w:val="clear" w:color="auto" w:fill="auto"/>
            <w:noWrap/>
            <w:vAlign w:val="center"/>
          </w:tcPr>
          <w:p w:rsidR="0038032A" w:rsidRPr="0023308A" w:rsidRDefault="0038032A" w:rsidP="007B088C">
            <w:pPr>
              <w:jc w:val="center"/>
              <w:rPr>
                <w:sz w:val="22"/>
              </w:rPr>
            </w:pPr>
            <w:r w:rsidRPr="0023308A">
              <w:rPr>
                <w:sz w:val="22"/>
              </w:rPr>
              <w:t>3,55</w:t>
            </w:r>
          </w:p>
        </w:tc>
        <w:tc>
          <w:tcPr>
            <w:tcW w:w="421" w:type="pct"/>
            <w:shd w:val="clear" w:color="auto" w:fill="auto"/>
            <w:noWrap/>
            <w:vAlign w:val="center"/>
          </w:tcPr>
          <w:p w:rsidR="0038032A" w:rsidRPr="0023308A" w:rsidRDefault="0038032A" w:rsidP="007B088C">
            <w:pPr>
              <w:jc w:val="center"/>
              <w:rPr>
                <w:sz w:val="22"/>
              </w:rPr>
            </w:pPr>
            <w:r w:rsidRPr="0023308A">
              <w:rPr>
                <w:sz w:val="22"/>
              </w:rPr>
              <w:t>45,34</w:t>
            </w:r>
          </w:p>
        </w:tc>
        <w:tc>
          <w:tcPr>
            <w:tcW w:w="421" w:type="pct"/>
            <w:shd w:val="clear" w:color="auto" w:fill="auto"/>
            <w:noWrap/>
            <w:vAlign w:val="center"/>
          </w:tcPr>
          <w:p w:rsidR="0038032A" w:rsidRPr="0023308A" w:rsidRDefault="0038032A" w:rsidP="007B088C">
            <w:pPr>
              <w:jc w:val="center"/>
              <w:rPr>
                <w:sz w:val="22"/>
              </w:rPr>
            </w:pPr>
            <w:r w:rsidRPr="0023308A">
              <w:rPr>
                <w:sz w:val="22"/>
              </w:rPr>
              <w:t>69,35</w:t>
            </w:r>
          </w:p>
        </w:tc>
        <w:tc>
          <w:tcPr>
            <w:tcW w:w="421" w:type="pct"/>
            <w:shd w:val="clear" w:color="auto" w:fill="auto"/>
            <w:noWrap/>
            <w:vAlign w:val="center"/>
          </w:tcPr>
          <w:p w:rsidR="0038032A" w:rsidRPr="0023308A" w:rsidRDefault="0038032A" w:rsidP="007B088C">
            <w:pPr>
              <w:jc w:val="center"/>
              <w:rPr>
                <w:sz w:val="22"/>
              </w:rPr>
            </w:pPr>
            <w:r w:rsidRPr="0023308A">
              <w:rPr>
                <w:sz w:val="22"/>
              </w:rPr>
              <w:t>18,60</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3.1</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то же в % от отпуска те</w:t>
            </w:r>
            <w:r w:rsidRPr="0023308A">
              <w:rPr>
                <w:rFonts w:eastAsia="Times New Roman"/>
                <w:sz w:val="22"/>
                <w:lang w:eastAsia="ru-RU"/>
              </w:rPr>
              <w:t>п</w:t>
            </w:r>
            <w:r w:rsidRPr="0023308A">
              <w:rPr>
                <w:rFonts w:eastAsia="Times New Roman"/>
                <w:sz w:val="22"/>
                <w:lang w:eastAsia="ru-RU"/>
              </w:rPr>
              <w:t>ловой энергии с коллект</w:t>
            </w:r>
            <w:r w:rsidRPr="0023308A">
              <w:rPr>
                <w:rFonts w:eastAsia="Times New Roman"/>
                <w:sz w:val="22"/>
                <w:lang w:eastAsia="ru-RU"/>
              </w:rPr>
              <w:t>о</w:t>
            </w:r>
            <w:r w:rsidRPr="0023308A">
              <w:rPr>
                <w:rFonts w:eastAsia="Times New Roman"/>
                <w:sz w:val="22"/>
                <w:lang w:eastAsia="ru-RU"/>
              </w:rPr>
              <w:t>ров источника тепловой энергии</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w:t>
            </w:r>
          </w:p>
        </w:tc>
        <w:tc>
          <w:tcPr>
            <w:tcW w:w="445" w:type="pct"/>
            <w:shd w:val="clear" w:color="auto" w:fill="auto"/>
            <w:noWrap/>
            <w:vAlign w:val="center"/>
          </w:tcPr>
          <w:p w:rsidR="0038032A" w:rsidRPr="0023308A" w:rsidRDefault="0038032A" w:rsidP="007B088C">
            <w:pPr>
              <w:jc w:val="center"/>
              <w:rPr>
                <w:sz w:val="22"/>
              </w:rPr>
            </w:pPr>
            <w:r w:rsidRPr="0023308A">
              <w:rPr>
                <w:sz w:val="22"/>
              </w:rPr>
              <w:t>3,80</w:t>
            </w:r>
          </w:p>
        </w:tc>
        <w:tc>
          <w:tcPr>
            <w:tcW w:w="421" w:type="pct"/>
            <w:shd w:val="clear" w:color="auto" w:fill="auto"/>
            <w:noWrap/>
            <w:vAlign w:val="center"/>
          </w:tcPr>
          <w:p w:rsidR="0038032A" w:rsidRPr="0023308A" w:rsidRDefault="0038032A" w:rsidP="007B088C">
            <w:pPr>
              <w:jc w:val="center"/>
              <w:rPr>
                <w:sz w:val="22"/>
              </w:rPr>
            </w:pPr>
            <w:r w:rsidRPr="0023308A">
              <w:rPr>
                <w:sz w:val="22"/>
              </w:rPr>
              <w:t>0,88</w:t>
            </w:r>
          </w:p>
        </w:tc>
        <w:tc>
          <w:tcPr>
            <w:tcW w:w="421" w:type="pct"/>
            <w:shd w:val="clear" w:color="auto" w:fill="auto"/>
            <w:noWrap/>
            <w:vAlign w:val="center"/>
          </w:tcPr>
          <w:p w:rsidR="0038032A" w:rsidRPr="0023308A" w:rsidRDefault="0038032A" w:rsidP="007B088C">
            <w:pPr>
              <w:jc w:val="center"/>
              <w:rPr>
                <w:sz w:val="22"/>
              </w:rPr>
            </w:pPr>
            <w:r w:rsidRPr="0023308A">
              <w:rPr>
                <w:sz w:val="22"/>
              </w:rPr>
              <w:t>1,47</w:t>
            </w:r>
          </w:p>
        </w:tc>
        <w:tc>
          <w:tcPr>
            <w:tcW w:w="531" w:type="pct"/>
            <w:shd w:val="clear" w:color="auto" w:fill="auto"/>
            <w:noWrap/>
            <w:vAlign w:val="center"/>
          </w:tcPr>
          <w:p w:rsidR="0038032A" w:rsidRPr="0023308A" w:rsidRDefault="0038032A" w:rsidP="007B088C">
            <w:pPr>
              <w:jc w:val="center"/>
              <w:rPr>
                <w:sz w:val="22"/>
              </w:rPr>
            </w:pPr>
            <w:r w:rsidRPr="0023308A">
              <w:rPr>
                <w:sz w:val="22"/>
              </w:rPr>
              <w:t>-</w:t>
            </w:r>
          </w:p>
        </w:tc>
        <w:tc>
          <w:tcPr>
            <w:tcW w:w="421" w:type="pct"/>
            <w:shd w:val="clear" w:color="auto" w:fill="auto"/>
            <w:noWrap/>
            <w:vAlign w:val="center"/>
          </w:tcPr>
          <w:p w:rsidR="0038032A" w:rsidRPr="0023308A" w:rsidRDefault="0038032A" w:rsidP="007B088C">
            <w:pPr>
              <w:jc w:val="center"/>
              <w:rPr>
                <w:sz w:val="22"/>
              </w:rPr>
            </w:pPr>
            <w:r w:rsidRPr="0023308A">
              <w:rPr>
                <w:sz w:val="22"/>
              </w:rPr>
              <w:t>0,39</w:t>
            </w:r>
          </w:p>
        </w:tc>
        <w:tc>
          <w:tcPr>
            <w:tcW w:w="421" w:type="pct"/>
            <w:shd w:val="clear" w:color="auto" w:fill="auto"/>
            <w:noWrap/>
            <w:vAlign w:val="center"/>
          </w:tcPr>
          <w:p w:rsidR="0038032A" w:rsidRPr="0023308A" w:rsidRDefault="0038032A" w:rsidP="007B088C">
            <w:pPr>
              <w:jc w:val="center"/>
              <w:rPr>
                <w:sz w:val="22"/>
              </w:rPr>
            </w:pPr>
            <w:r w:rsidRPr="0023308A">
              <w:rPr>
                <w:sz w:val="22"/>
              </w:rPr>
              <w:t>0,64</w:t>
            </w:r>
          </w:p>
        </w:tc>
        <w:tc>
          <w:tcPr>
            <w:tcW w:w="421" w:type="pct"/>
            <w:shd w:val="clear" w:color="auto" w:fill="auto"/>
            <w:noWrap/>
            <w:vAlign w:val="center"/>
          </w:tcPr>
          <w:p w:rsidR="0038032A" w:rsidRPr="0023308A" w:rsidRDefault="0038032A" w:rsidP="007B088C">
            <w:pPr>
              <w:jc w:val="center"/>
              <w:rPr>
                <w:sz w:val="22"/>
              </w:rPr>
            </w:pPr>
            <w:r w:rsidRPr="0023308A">
              <w:rPr>
                <w:sz w:val="22"/>
              </w:rPr>
              <w:t>0,83</w:t>
            </w:r>
          </w:p>
        </w:tc>
        <w:tc>
          <w:tcPr>
            <w:tcW w:w="421" w:type="pct"/>
            <w:shd w:val="clear" w:color="auto" w:fill="auto"/>
            <w:noWrap/>
            <w:vAlign w:val="center"/>
          </w:tcPr>
          <w:p w:rsidR="0038032A" w:rsidRPr="0023308A" w:rsidRDefault="0038032A" w:rsidP="007B088C">
            <w:pPr>
              <w:jc w:val="center"/>
              <w:rPr>
                <w:sz w:val="22"/>
              </w:rPr>
            </w:pPr>
            <w:r w:rsidRPr="0023308A">
              <w:rPr>
                <w:sz w:val="22"/>
              </w:rPr>
              <w:t>0,62</w:t>
            </w:r>
          </w:p>
        </w:tc>
      </w:tr>
      <w:tr w:rsidR="005B273F"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4</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Нормативные потери те</w:t>
            </w:r>
            <w:r w:rsidRPr="0023308A">
              <w:rPr>
                <w:rFonts w:eastAsia="Times New Roman"/>
                <w:sz w:val="22"/>
                <w:lang w:eastAsia="ru-RU"/>
              </w:rPr>
              <w:t>п</w:t>
            </w:r>
            <w:r w:rsidRPr="0023308A">
              <w:rPr>
                <w:rFonts w:eastAsia="Times New Roman"/>
                <w:sz w:val="22"/>
                <w:lang w:eastAsia="ru-RU"/>
              </w:rPr>
              <w:t>лоносителя</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м</w:t>
            </w:r>
            <w:r w:rsidRPr="0023308A">
              <w:rPr>
                <w:rFonts w:eastAsia="Times New Roman"/>
                <w:sz w:val="22"/>
                <w:vertAlign w:val="superscript"/>
                <w:lang w:eastAsia="ru-RU"/>
              </w:rPr>
              <w:t>3</w:t>
            </w:r>
          </w:p>
        </w:tc>
        <w:tc>
          <w:tcPr>
            <w:tcW w:w="445" w:type="pct"/>
            <w:shd w:val="clear" w:color="auto" w:fill="auto"/>
            <w:noWrap/>
            <w:vAlign w:val="center"/>
          </w:tcPr>
          <w:p w:rsidR="0038032A" w:rsidRPr="0023308A" w:rsidRDefault="0038032A" w:rsidP="007B088C">
            <w:pPr>
              <w:jc w:val="center"/>
              <w:rPr>
                <w:sz w:val="22"/>
              </w:rPr>
            </w:pPr>
            <w:r w:rsidRPr="0023308A">
              <w:rPr>
                <w:sz w:val="22"/>
              </w:rPr>
              <w:t>198,16</w:t>
            </w:r>
          </w:p>
        </w:tc>
        <w:tc>
          <w:tcPr>
            <w:tcW w:w="421" w:type="pct"/>
            <w:shd w:val="clear" w:color="auto" w:fill="auto"/>
            <w:noWrap/>
            <w:vAlign w:val="center"/>
          </w:tcPr>
          <w:p w:rsidR="0038032A" w:rsidRPr="0023308A" w:rsidRDefault="0038032A" w:rsidP="007B088C">
            <w:pPr>
              <w:jc w:val="center"/>
              <w:rPr>
                <w:sz w:val="22"/>
              </w:rPr>
            </w:pPr>
            <w:r w:rsidRPr="0023308A">
              <w:rPr>
                <w:sz w:val="22"/>
              </w:rPr>
              <w:t>419,14</w:t>
            </w:r>
          </w:p>
        </w:tc>
        <w:tc>
          <w:tcPr>
            <w:tcW w:w="421" w:type="pct"/>
            <w:shd w:val="clear" w:color="auto" w:fill="auto"/>
            <w:noWrap/>
            <w:vAlign w:val="center"/>
          </w:tcPr>
          <w:p w:rsidR="0038032A" w:rsidRPr="0023308A" w:rsidRDefault="0038032A" w:rsidP="007B088C">
            <w:pPr>
              <w:jc w:val="center"/>
              <w:rPr>
                <w:sz w:val="22"/>
              </w:rPr>
            </w:pPr>
            <w:r w:rsidRPr="0023308A">
              <w:rPr>
                <w:sz w:val="22"/>
              </w:rPr>
              <w:t>52,37</w:t>
            </w:r>
          </w:p>
        </w:tc>
        <w:tc>
          <w:tcPr>
            <w:tcW w:w="531" w:type="pct"/>
            <w:shd w:val="clear" w:color="auto" w:fill="auto"/>
            <w:noWrap/>
            <w:vAlign w:val="center"/>
          </w:tcPr>
          <w:p w:rsidR="0038032A" w:rsidRPr="0023308A" w:rsidRDefault="0038032A" w:rsidP="007B088C">
            <w:pPr>
              <w:jc w:val="center"/>
              <w:rPr>
                <w:sz w:val="22"/>
              </w:rPr>
            </w:pPr>
            <w:r w:rsidRPr="0023308A">
              <w:rPr>
                <w:sz w:val="22"/>
              </w:rPr>
              <w:t>78,66</w:t>
            </w:r>
          </w:p>
        </w:tc>
        <w:tc>
          <w:tcPr>
            <w:tcW w:w="421" w:type="pct"/>
            <w:shd w:val="clear" w:color="auto" w:fill="auto"/>
            <w:noWrap/>
            <w:vAlign w:val="center"/>
          </w:tcPr>
          <w:p w:rsidR="0038032A" w:rsidRPr="0023308A" w:rsidRDefault="0038032A" w:rsidP="007B088C">
            <w:pPr>
              <w:jc w:val="center"/>
              <w:rPr>
                <w:sz w:val="22"/>
              </w:rPr>
            </w:pPr>
            <w:r w:rsidRPr="0023308A">
              <w:rPr>
                <w:sz w:val="22"/>
              </w:rPr>
              <w:t>117,70</w:t>
            </w:r>
          </w:p>
        </w:tc>
        <w:tc>
          <w:tcPr>
            <w:tcW w:w="421" w:type="pct"/>
            <w:shd w:val="clear" w:color="auto" w:fill="auto"/>
            <w:noWrap/>
            <w:vAlign w:val="center"/>
          </w:tcPr>
          <w:p w:rsidR="0038032A" w:rsidRPr="0023308A" w:rsidRDefault="0038032A" w:rsidP="007B088C">
            <w:pPr>
              <w:jc w:val="center"/>
              <w:rPr>
                <w:sz w:val="22"/>
              </w:rPr>
            </w:pPr>
            <w:r w:rsidRPr="0023308A">
              <w:rPr>
                <w:sz w:val="22"/>
              </w:rPr>
              <w:t>933,16</w:t>
            </w:r>
          </w:p>
        </w:tc>
        <w:tc>
          <w:tcPr>
            <w:tcW w:w="421" w:type="pct"/>
            <w:shd w:val="clear" w:color="auto" w:fill="auto"/>
            <w:noWrap/>
            <w:vAlign w:val="center"/>
          </w:tcPr>
          <w:p w:rsidR="0038032A" w:rsidRPr="0023308A" w:rsidRDefault="0038032A" w:rsidP="007B088C">
            <w:pPr>
              <w:jc w:val="center"/>
              <w:rPr>
                <w:sz w:val="22"/>
              </w:rPr>
            </w:pPr>
            <w:r w:rsidRPr="0023308A">
              <w:rPr>
                <w:sz w:val="22"/>
              </w:rPr>
              <w:t>1107,30</w:t>
            </w:r>
          </w:p>
        </w:tc>
        <w:tc>
          <w:tcPr>
            <w:tcW w:w="421" w:type="pct"/>
            <w:shd w:val="clear" w:color="auto" w:fill="auto"/>
            <w:noWrap/>
            <w:vAlign w:val="center"/>
          </w:tcPr>
          <w:p w:rsidR="0038032A" w:rsidRPr="0023308A" w:rsidRDefault="0038032A" w:rsidP="007B088C">
            <w:pPr>
              <w:jc w:val="center"/>
              <w:rPr>
                <w:sz w:val="22"/>
              </w:rPr>
            </w:pPr>
            <w:r w:rsidRPr="0023308A">
              <w:rPr>
                <w:sz w:val="22"/>
              </w:rPr>
              <w:t>395,12</w:t>
            </w:r>
          </w:p>
        </w:tc>
      </w:tr>
      <w:tr w:rsidR="005B273F" w:rsidRPr="0023308A" w:rsidTr="0038032A">
        <w:trPr>
          <w:cantSplit/>
        </w:trPr>
        <w:tc>
          <w:tcPr>
            <w:tcW w:w="276" w:type="pct"/>
            <w:vAlign w:val="center"/>
          </w:tcPr>
          <w:p w:rsidR="00FA5B6B" w:rsidRPr="0023308A" w:rsidRDefault="00FA5B6B" w:rsidP="007B088C">
            <w:pPr>
              <w:rPr>
                <w:rFonts w:eastAsia="Times New Roman"/>
                <w:sz w:val="22"/>
                <w:lang w:eastAsia="ru-RU"/>
              </w:rPr>
            </w:pPr>
            <w:r w:rsidRPr="0023308A">
              <w:rPr>
                <w:rFonts w:eastAsia="Times New Roman"/>
                <w:sz w:val="22"/>
                <w:lang w:eastAsia="ru-RU"/>
              </w:rPr>
              <w:t>5</w:t>
            </w:r>
          </w:p>
        </w:tc>
        <w:tc>
          <w:tcPr>
            <w:tcW w:w="1010" w:type="pct"/>
            <w:shd w:val="clear" w:color="auto" w:fill="auto"/>
            <w:vAlign w:val="center"/>
            <w:hideMark/>
          </w:tcPr>
          <w:p w:rsidR="00FA5B6B" w:rsidRPr="0023308A" w:rsidRDefault="00FA5B6B" w:rsidP="007B088C">
            <w:pPr>
              <w:rPr>
                <w:rFonts w:eastAsia="Times New Roman"/>
                <w:sz w:val="22"/>
                <w:lang w:eastAsia="ru-RU"/>
              </w:rPr>
            </w:pPr>
            <w:r w:rsidRPr="0023308A">
              <w:rPr>
                <w:rFonts w:eastAsia="Times New Roman"/>
                <w:sz w:val="22"/>
                <w:lang w:eastAsia="ru-RU"/>
              </w:rPr>
              <w:t>Температура теплоносит</w:t>
            </w:r>
            <w:r w:rsidRPr="0023308A">
              <w:rPr>
                <w:rFonts w:eastAsia="Times New Roman"/>
                <w:sz w:val="22"/>
                <w:lang w:eastAsia="ru-RU"/>
              </w:rPr>
              <w:t>е</w:t>
            </w:r>
            <w:r w:rsidRPr="0023308A">
              <w:rPr>
                <w:rFonts w:eastAsia="Times New Roman"/>
                <w:sz w:val="22"/>
                <w:lang w:eastAsia="ru-RU"/>
              </w:rPr>
              <w:t>ля в подающем трубопр</w:t>
            </w:r>
            <w:r w:rsidRPr="0023308A">
              <w:rPr>
                <w:rFonts w:eastAsia="Times New Roman"/>
                <w:sz w:val="22"/>
                <w:lang w:eastAsia="ru-RU"/>
              </w:rPr>
              <w:t>о</w:t>
            </w:r>
            <w:r w:rsidRPr="0023308A">
              <w:rPr>
                <w:rFonts w:eastAsia="Times New Roman"/>
                <w:sz w:val="22"/>
                <w:lang w:eastAsia="ru-RU"/>
              </w:rPr>
              <w:t>воде принятая для прое</w:t>
            </w:r>
            <w:r w:rsidRPr="0023308A">
              <w:rPr>
                <w:rFonts w:eastAsia="Times New Roman"/>
                <w:sz w:val="22"/>
                <w:lang w:eastAsia="ru-RU"/>
              </w:rPr>
              <w:t>к</w:t>
            </w:r>
            <w:r w:rsidRPr="0023308A">
              <w:rPr>
                <w:rFonts w:eastAsia="Times New Roman"/>
                <w:sz w:val="22"/>
                <w:lang w:eastAsia="ru-RU"/>
              </w:rPr>
              <w:t>тирования тепловых сетей</w:t>
            </w:r>
          </w:p>
        </w:tc>
        <w:tc>
          <w:tcPr>
            <w:tcW w:w="210" w:type="pct"/>
            <w:vAlign w:val="center"/>
          </w:tcPr>
          <w:p w:rsidR="00FA5B6B" w:rsidRPr="0023308A" w:rsidRDefault="00FA5B6B" w:rsidP="007B088C">
            <w:pP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445"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53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c>
          <w:tcPr>
            <w:tcW w:w="421" w:type="pct"/>
            <w:shd w:val="clear" w:color="auto" w:fill="auto"/>
            <w:noWrap/>
            <w:vAlign w:val="center"/>
          </w:tcPr>
          <w:p w:rsidR="00FA5B6B" w:rsidRPr="0023308A" w:rsidRDefault="00FA5B6B" w:rsidP="007B088C">
            <w:pPr>
              <w:jc w:val="center"/>
              <w:rPr>
                <w:sz w:val="22"/>
              </w:rPr>
            </w:pPr>
            <w:r w:rsidRPr="0023308A">
              <w:rPr>
                <w:sz w:val="22"/>
              </w:rPr>
              <w:t>95/70</w:t>
            </w:r>
          </w:p>
        </w:tc>
      </w:tr>
      <w:tr w:rsidR="0038032A" w:rsidRPr="0023308A" w:rsidTr="0038032A">
        <w:trPr>
          <w:cantSplit/>
        </w:trPr>
        <w:tc>
          <w:tcPr>
            <w:tcW w:w="276" w:type="pct"/>
            <w:vAlign w:val="center"/>
          </w:tcPr>
          <w:p w:rsidR="0038032A" w:rsidRPr="0023308A" w:rsidRDefault="0038032A" w:rsidP="007B088C">
            <w:pPr>
              <w:rPr>
                <w:rFonts w:eastAsia="Times New Roman"/>
                <w:sz w:val="22"/>
                <w:lang w:eastAsia="ru-RU"/>
              </w:rPr>
            </w:pPr>
            <w:r w:rsidRPr="0023308A">
              <w:rPr>
                <w:rFonts w:eastAsia="Times New Roman"/>
                <w:sz w:val="22"/>
                <w:lang w:eastAsia="ru-RU"/>
              </w:rPr>
              <w:t>6</w:t>
            </w:r>
          </w:p>
        </w:tc>
        <w:tc>
          <w:tcPr>
            <w:tcW w:w="1010" w:type="pct"/>
            <w:shd w:val="clear" w:color="auto" w:fill="auto"/>
            <w:vAlign w:val="center"/>
            <w:hideMark/>
          </w:tcPr>
          <w:p w:rsidR="0038032A" w:rsidRPr="0023308A" w:rsidRDefault="0038032A" w:rsidP="007B088C">
            <w:pPr>
              <w:rPr>
                <w:rFonts w:eastAsia="Times New Roman"/>
                <w:sz w:val="22"/>
                <w:lang w:eastAsia="ru-RU"/>
              </w:rPr>
            </w:pPr>
            <w:r w:rsidRPr="0023308A">
              <w:rPr>
                <w:rFonts w:eastAsia="Times New Roman"/>
                <w:sz w:val="22"/>
                <w:lang w:eastAsia="ru-RU"/>
              </w:rPr>
              <w:t>Разность температур те</w:t>
            </w:r>
            <w:r w:rsidRPr="0023308A">
              <w:rPr>
                <w:rFonts w:eastAsia="Times New Roman"/>
                <w:sz w:val="22"/>
                <w:lang w:eastAsia="ru-RU"/>
              </w:rPr>
              <w:t>п</w:t>
            </w:r>
            <w:r w:rsidRPr="0023308A">
              <w:rPr>
                <w:rFonts w:eastAsia="Times New Roman"/>
                <w:sz w:val="22"/>
                <w:lang w:eastAsia="ru-RU"/>
              </w:rPr>
              <w:t>лоносителя в подающей и обратной тепломагистрали при расчетной температуре наружного воздуха</w:t>
            </w:r>
          </w:p>
        </w:tc>
        <w:tc>
          <w:tcPr>
            <w:tcW w:w="210" w:type="pct"/>
            <w:vAlign w:val="center"/>
          </w:tcPr>
          <w:p w:rsidR="0038032A" w:rsidRPr="0023308A" w:rsidRDefault="0038032A" w:rsidP="007B088C">
            <w:pP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445"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53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c>
          <w:tcPr>
            <w:tcW w:w="421" w:type="pct"/>
            <w:shd w:val="clear" w:color="auto" w:fill="auto"/>
            <w:noWrap/>
            <w:vAlign w:val="center"/>
          </w:tcPr>
          <w:p w:rsidR="0038032A" w:rsidRPr="0023308A" w:rsidRDefault="0038032A" w:rsidP="007B088C">
            <w:pPr>
              <w:jc w:val="center"/>
              <w:rPr>
                <w:sz w:val="22"/>
              </w:rPr>
            </w:pPr>
            <w:r w:rsidRPr="0023308A">
              <w:rPr>
                <w:sz w:val="22"/>
              </w:rPr>
              <w:t>25</w:t>
            </w:r>
          </w:p>
        </w:tc>
      </w:tr>
    </w:tbl>
    <w:p w:rsidR="009950DD" w:rsidRPr="0023308A" w:rsidRDefault="009950DD" w:rsidP="00775731">
      <w:pPr>
        <w:ind w:firstLine="709"/>
        <w:rPr>
          <w:b/>
          <w:szCs w:val="24"/>
          <w:u w:val="single"/>
        </w:rPr>
      </w:pPr>
    </w:p>
    <w:p w:rsidR="00200463" w:rsidRPr="0023308A" w:rsidRDefault="00200463" w:rsidP="0077242E">
      <w:r w:rsidRPr="0023308A">
        <w:br w:type="page"/>
      </w:r>
    </w:p>
    <w:p w:rsidR="0077242E" w:rsidRPr="0023308A" w:rsidRDefault="0077242E" w:rsidP="0077242E">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21</w:t>
      </w:r>
      <w:r w:rsidR="008A3CE6" w:rsidRPr="0023308A">
        <w:rPr>
          <w:noProof/>
        </w:rPr>
        <w:fldChar w:fldCharType="end"/>
      </w:r>
      <w:r w:rsidRPr="0023308A">
        <w:t xml:space="preserve"> - Эксплуатационные показатели тепловых сетей и сооружений на них отдельно по каждой СЦТ</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4121"/>
        <w:gridCol w:w="1033"/>
        <w:gridCol w:w="1488"/>
        <w:gridCol w:w="1586"/>
        <w:gridCol w:w="1515"/>
        <w:gridCol w:w="1583"/>
        <w:gridCol w:w="1352"/>
        <w:gridCol w:w="1346"/>
      </w:tblGrid>
      <w:tr w:rsidR="005B273F" w:rsidRPr="0023308A" w:rsidTr="00FA5B6B">
        <w:trPr>
          <w:cantSplit/>
          <w:tblHeader/>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 п/п</w:t>
            </w:r>
          </w:p>
        </w:tc>
        <w:tc>
          <w:tcPr>
            <w:tcW w:w="1387" w:type="pct"/>
            <w:shd w:val="clear" w:color="auto" w:fill="auto"/>
            <w:vAlign w:val="center"/>
            <w:hideMark/>
          </w:tcPr>
          <w:p w:rsidR="0038032A" w:rsidRPr="0023308A" w:rsidRDefault="0038032A" w:rsidP="00F01A5C">
            <w:pPr>
              <w:jc w:val="center"/>
              <w:rPr>
                <w:rFonts w:eastAsia="Times New Roman"/>
                <w:sz w:val="22"/>
                <w:lang w:eastAsia="ru-RU"/>
              </w:rPr>
            </w:pPr>
            <w:r w:rsidRPr="0023308A">
              <w:rPr>
                <w:rFonts w:eastAsia="Times New Roman"/>
                <w:sz w:val="22"/>
                <w:lang w:eastAsia="ru-RU"/>
              </w:rPr>
              <w:t>Наименование СЦТ</w:t>
            </w:r>
          </w:p>
        </w:tc>
        <w:tc>
          <w:tcPr>
            <w:tcW w:w="348" w:type="pct"/>
            <w:vAlign w:val="center"/>
          </w:tcPr>
          <w:p w:rsidR="0038032A" w:rsidRPr="0023308A" w:rsidRDefault="0038032A" w:rsidP="00F01A5C">
            <w:pPr>
              <w:jc w:val="center"/>
              <w:rPr>
                <w:rFonts w:eastAsia="Times New Roman"/>
                <w:sz w:val="22"/>
                <w:lang w:eastAsia="ru-RU"/>
              </w:rPr>
            </w:pPr>
            <w:r w:rsidRPr="0023308A">
              <w:rPr>
                <w:rFonts w:eastAsia="Times New Roman"/>
                <w:sz w:val="22"/>
                <w:lang w:eastAsia="ru-RU"/>
              </w:rPr>
              <w:t>Ед. изм.</w:t>
            </w:r>
          </w:p>
        </w:tc>
        <w:tc>
          <w:tcPr>
            <w:tcW w:w="501" w:type="pct"/>
            <w:vAlign w:val="center"/>
          </w:tcPr>
          <w:p w:rsidR="0038032A" w:rsidRPr="0023308A" w:rsidRDefault="0038032A" w:rsidP="00E615B9">
            <w:pPr>
              <w:jc w:val="center"/>
              <w:rPr>
                <w:sz w:val="22"/>
              </w:rPr>
            </w:pPr>
            <w:r w:rsidRPr="0023308A">
              <w:rPr>
                <w:sz w:val="22"/>
              </w:rPr>
              <w:t>Котельная №9 (Пер</w:t>
            </w:r>
            <w:r w:rsidRPr="0023308A">
              <w:rPr>
                <w:sz w:val="22"/>
              </w:rPr>
              <w:t>м</w:t>
            </w:r>
            <w:r w:rsidRPr="0023308A">
              <w:rPr>
                <w:sz w:val="22"/>
              </w:rPr>
              <w:t>ский край, Суксунский р-н, рп. Су</w:t>
            </w:r>
            <w:r w:rsidRPr="0023308A">
              <w:rPr>
                <w:sz w:val="22"/>
              </w:rPr>
              <w:t>к</w:t>
            </w:r>
            <w:r w:rsidRPr="0023308A">
              <w:rPr>
                <w:sz w:val="22"/>
              </w:rPr>
              <w:t>сун, ул. Ха</w:t>
            </w:r>
            <w:r w:rsidRPr="0023308A">
              <w:rPr>
                <w:sz w:val="22"/>
              </w:rPr>
              <w:t>л</w:t>
            </w:r>
            <w:r w:rsidRPr="0023308A">
              <w:rPr>
                <w:sz w:val="22"/>
              </w:rPr>
              <w:t>турина, 6)</w:t>
            </w:r>
          </w:p>
        </w:tc>
        <w:tc>
          <w:tcPr>
            <w:tcW w:w="534" w:type="pct"/>
            <w:vAlign w:val="center"/>
          </w:tcPr>
          <w:p w:rsidR="0038032A" w:rsidRPr="0023308A" w:rsidRDefault="0038032A" w:rsidP="00E615B9">
            <w:pPr>
              <w:jc w:val="center"/>
              <w:rPr>
                <w:sz w:val="22"/>
              </w:rPr>
            </w:pPr>
            <w:r w:rsidRPr="0023308A">
              <w:rPr>
                <w:sz w:val="22"/>
              </w:rPr>
              <w:t>Котельная №10 (Пер</w:t>
            </w:r>
            <w:r w:rsidRPr="0023308A">
              <w:rPr>
                <w:sz w:val="22"/>
              </w:rPr>
              <w:t>м</w:t>
            </w:r>
            <w:r w:rsidRPr="0023308A">
              <w:rPr>
                <w:sz w:val="22"/>
              </w:rPr>
              <w:t>ский край, Суксунский р-н, с. Тис, ул. Северная, зд. 32а)</w:t>
            </w:r>
          </w:p>
        </w:tc>
        <w:tc>
          <w:tcPr>
            <w:tcW w:w="510" w:type="pct"/>
            <w:vAlign w:val="center"/>
          </w:tcPr>
          <w:p w:rsidR="0038032A" w:rsidRPr="0023308A" w:rsidRDefault="0038032A" w:rsidP="00E615B9">
            <w:pPr>
              <w:jc w:val="center"/>
              <w:rPr>
                <w:sz w:val="22"/>
              </w:rPr>
            </w:pPr>
            <w:r w:rsidRPr="0023308A">
              <w:rPr>
                <w:sz w:val="22"/>
              </w:rPr>
              <w:t>Котельная №11 (Пер</w:t>
            </w:r>
            <w:r w:rsidRPr="0023308A">
              <w:rPr>
                <w:sz w:val="22"/>
              </w:rPr>
              <w:t>м</w:t>
            </w:r>
            <w:r w:rsidRPr="0023308A">
              <w:rPr>
                <w:sz w:val="22"/>
              </w:rPr>
              <w:t>ский край, Суксунский р-н, рп. Су</w:t>
            </w:r>
            <w:r w:rsidRPr="0023308A">
              <w:rPr>
                <w:sz w:val="22"/>
              </w:rPr>
              <w:t>к</w:t>
            </w:r>
            <w:r w:rsidRPr="0023308A">
              <w:rPr>
                <w:sz w:val="22"/>
              </w:rPr>
              <w:t>сун, ул. К</w:t>
            </w:r>
            <w:r w:rsidRPr="0023308A">
              <w:rPr>
                <w:sz w:val="22"/>
              </w:rPr>
              <w:t>и</w:t>
            </w:r>
            <w:r w:rsidRPr="0023308A">
              <w:rPr>
                <w:sz w:val="22"/>
              </w:rPr>
              <w:t>рова, зд. 48А)</w:t>
            </w:r>
          </w:p>
        </w:tc>
        <w:tc>
          <w:tcPr>
            <w:tcW w:w="533" w:type="pct"/>
            <w:vAlign w:val="center"/>
          </w:tcPr>
          <w:p w:rsidR="0038032A" w:rsidRPr="0023308A" w:rsidRDefault="0038032A" w:rsidP="00E615B9">
            <w:pPr>
              <w:jc w:val="center"/>
              <w:rPr>
                <w:sz w:val="22"/>
              </w:rPr>
            </w:pPr>
            <w:r w:rsidRPr="0023308A">
              <w:rPr>
                <w:sz w:val="22"/>
              </w:rPr>
              <w:t>Котельная №12 (Пер</w:t>
            </w:r>
            <w:r w:rsidRPr="0023308A">
              <w:rPr>
                <w:sz w:val="22"/>
              </w:rPr>
              <w:t>м</w:t>
            </w:r>
            <w:r w:rsidRPr="0023308A">
              <w:rPr>
                <w:sz w:val="22"/>
              </w:rPr>
              <w:t>ский край, Суксунский р-н, рп. Су</w:t>
            </w:r>
            <w:r w:rsidRPr="0023308A">
              <w:rPr>
                <w:sz w:val="22"/>
              </w:rPr>
              <w:t>к</w:t>
            </w:r>
            <w:r w:rsidRPr="0023308A">
              <w:rPr>
                <w:sz w:val="22"/>
              </w:rPr>
              <w:t>сун, ул. Чап</w:t>
            </w:r>
            <w:r w:rsidRPr="0023308A">
              <w:rPr>
                <w:sz w:val="22"/>
              </w:rPr>
              <w:t>а</w:t>
            </w:r>
            <w:r w:rsidRPr="0023308A">
              <w:rPr>
                <w:sz w:val="22"/>
              </w:rPr>
              <w:t>ева, д. 14Б)</w:t>
            </w:r>
          </w:p>
        </w:tc>
        <w:tc>
          <w:tcPr>
            <w:tcW w:w="455" w:type="pct"/>
            <w:vAlign w:val="center"/>
          </w:tcPr>
          <w:p w:rsidR="0038032A" w:rsidRPr="0023308A" w:rsidRDefault="0038032A" w:rsidP="00E615B9">
            <w:pPr>
              <w:jc w:val="center"/>
              <w:rPr>
                <w:sz w:val="22"/>
              </w:rPr>
            </w:pPr>
            <w:r w:rsidRPr="0023308A">
              <w:rPr>
                <w:sz w:val="22"/>
              </w:rPr>
              <w:t>Котельная №13 (Пермский край, Су</w:t>
            </w:r>
            <w:r w:rsidRPr="0023308A">
              <w:rPr>
                <w:sz w:val="22"/>
              </w:rPr>
              <w:t>к</w:t>
            </w:r>
            <w:r w:rsidRPr="0023308A">
              <w:rPr>
                <w:sz w:val="22"/>
              </w:rPr>
              <w:t>сунский р-н, рп. Су</w:t>
            </w:r>
            <w:r w:rsidRPr="0023308A">
              <w:rPr>
                <w:sz w:val="22"/>
              </w:rPr>
              <w:t>к</w:t>
            </w:r>
            <w:r w:rsidRPr="0023308A">
              <w:rPr>
                <w:sz w:val="22"/>
              </w:rPr>
              <w:t>сун, ул. Вишнёвая)</w:t>
            </w:r>
          </w:p>
        </w:tc>
        <w:tc>
          <w:tcPr>
            <w:tcW w:w="451" w:type="pct"/>
            <w:vAlign w:val="center"/>
          </w:tcPr>
          <w:p w:rsidR="0038032A" w:rsidRPr="0023308A" w:rsidRDefault="0038032A" w:rsidP="00E615B9">
            <w:pPr>
              <w:jc w:val="center"/>
              <w:rPr>
                <w:sz w:val="22"/>
              </w:rPr>
            </w:pPr>
            <w:r w:rsidRPr="0023308A">
              <w:rPr>
                <w:sz w:val="22"/>
              </w:rPr>
              <w:t>Котельная №14 (Пермский край, Су</w:t>
            </w:r>
            <w:r w:rsidRPr="0023308A">
              <w:rPr>
                <w:sz w:val="22"/>
              </w:rPr>
              <w:t>к</w:t>
            </w:r>
            <w:r w:rsidRPr="0023308A">
              <w:rPr>
                <w:sz w:val="22"/>
              </w:rPr>
              <w:t>сунский р-н, д. Кис</w:t>
            </w:r>
            <w:r w:rsidRPr="0023308A">
              <w:rPr>
                <w:sz w:val="22"/>
              </w:rPr>
              <w:t>е</w:t>
            </w:r>
            <w:r w:rsidRPr="0023308A">
              <w:rPr>
                <w:sz w:val="22"/>
              </w:rPr>
              <w:t>лево, ул. Новая, д. 6)</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1</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Протяженность тепловой сети в дву</w:t>
            </w:r>
            <w:r w:rsidRPr="0023308A">
              <w:rPr>
                <w:rFonts w:eastAsia="Times New Roman"/>
                <w:sz w:val="22"/>
                <w:lang w:eastAsia="ru-RU"/>
              </w:rPr>
              <w:t>х</w:t>
            </w:r>
            <w:r w:rsidRPr="0023308A">
              <w:rPr>
                <w:rFonts w:eastAsia="Times New Roman"/>
                <w:sz w:val="22"/>
                <w:lang w:eastAsia="ru-RU"/>
              </w:rPr>
              <w:t>трубном исчислении, м</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км</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rsidP="00F01A5C">
            <w:pPr>
              <w:jc w:val="center"/>
              <w:rPr>
                <w:sz w:val="22"/>
              </w:rPr>
            </w:pPr>
            <w:r w:rsidRPr="0023308A">
              <w:rPr>
                <w:sz w:val="22"/>
              </w:rPr>
              <w:t>0,208</w:t>
            </w:r>
          </w:p>
        </w:tc>
        <w:tc>
          <w:tcPr>
            <w:tcW w:w="510" w:type="pct"/>
            <w:vAlign w:val="center"/>
          </w:tcPr>
          <w:p w:rsidR="0038032A" w:rsidRPr="0023308A" w:rsidRDefault="0038032A" w:rsidP="00F01A5C">
            <w:pPr>
              <w:jc w:val="center"/>
              <w:rPr>
                <w:sz w:val="22"/>
              </w:rPr>
            </w:pPr>
            <w:r w:rsidRPr="0023308A">
              <w:rPr>
                <w:sz w:val="22"/>
              </w:rPr>
              <w:t>2,492</w:t>
            </w:r>
          </w:p>
        </w:tc>
        <w:tc>
          <w:tcPr>
            <w:tcW w:w="533" w:type="pct"/>
            <w:vAlign w:val="center"/>
          </w:tcPr>
          <w:p w:rsidR="0038032A" w:rsidRPr="0023308A" w:rsidRDefault="0038032A" w:rsidP="00F01A5C">
            <w:pPr>
              <w:jc w:val="center"/>
              <w:rPr>
                <w:sz w:val="22"/>
              </w:rPr>
            </w:pPr>
            <w:r w:rsidRPr="0023308A">
              <w:rPr>
                <w:sz w:val="22"/>
              </w:rPr>
              <w:t>0,12</w:t>
            </w:r>
          </w:p>
        </w:tc>
        <w:tc>
          <w:tcPr>
            <w:tcW w:w="455" w:type="pct"/>
            <w:vAlign w:val="center"/>
          </w:tcPr>
          <w:p w:rsidR="0038032A" w:rsidRPr="0023308A" w:rsidRDefault="0038032A" w:rsidP="00F01A5C">
            <w:pPr>
              <w:jc w:val="center"/>
              <w:rPr>
                <w:sz w:val="22"/>
              </w:rPr>
            </w:pPr>
            <w:r w:rsidRPr="0023308A">
              <w:rPr>
                <w:sz w:val="22"/>
              </w:rPr>
              <w:t>1,08</w:t>
            </w:r>
          </w:p>
        </w:tc>
        <w:tc>
          <w:tcPr>
            <w:tcW w:w="451" w:type="pct"/>
            <w:vAlign w:val="center"/>
          </w:tcPr>
          <w:p w:rsidR="0038032A" w:rsidRPr="0023308A" w:rsidRDefault="0038032A" w:rsidP="00F01A5C">
            <w:pPr>
              <w:jc w:val="center"/>
              <w:rPr>
                <w:sz w:val="22"/>
              </w:rPr>
            </w:pPr>
            <w:r w:rsidRPr="0023308A">
              <w:rPr>
                <w:sz w:val="22"/>
              </w:rPr>
              <w:t>0,112</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2</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Материальная характеристика, кв. м</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м2</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rsidP="00F01A5C">
            <w:pPr>
              <w:jc w:val="center"/>
              <w:rPr>
                <w:sz w:val="22"/>
              </w:rPr>
            </w:pPr>
            <w:r w:rsidRPr="0023308A">
              <w:rPr>
                <w:sz w:val="22"/>
              </w:rPr>
              <w:t>28,64</w:t>
            </w:r>
          </w:p>
        </w:tc>
        <w:tc>
          <w:tcPr>
            <w:tcW w:w="510" w:type="pct"/>
            <w:vAlign w:val="center"/>
          </w:tcPr>
          <w:p w:rsidR="0038032A" w:rsidRPr="0023308A" w:rsidRDefault="0038032A" w:rsidP="00F01A5C">
            <w:pPr>
              <w:jc w:val="center"/>
              <w:rPr>
                <w:sz w:val="22"/>
              </w:rPr>
            </w:pPr>
            <w:r w:rsidRPr="0023308A">
              <w:rPr>
                <w:sz w:val="22"/>
              </w:rPr>
              <w:t>397,76</w:t>
            </w:r>
          </w:p>
        </w:tc>
        <w:tc>
          <w:tcPr>
            <w:tcW w:w="533" w:type="pct"/>
            <w:vAlign w:val="center"/>
          </w:tcPr>
          <w:p w:rsidR="0038032A" w:rsidRPr="0023308A" w:rsidRDefault="0038032A" w:rsidP="00F01A5C">
            <w:pPr>
              <w:jc w:val="center"/>
              <w:rPr>
                <w:sz w:val="22"/>
              </w:rPr>
            </w:pPr>
            <w:r w:rsidRPr="0023308A">
              <w:rPr>
                <w:sz w:val="22"/>
              </w:rPr>
              <w:t>21,36</w:t>
            </w:r>
          </w:p>
        </w:tc>
        <w:tc>
          <w:tcPr>
            <w:tcW w:w="455" w:type="pct"/>
            <w:vAlign w:val="center"/>
          </w:tcPr>
          <w:p w:rsidR="0038032A" w:rsidRPr="0023308A" w:rsidRDefault="0038032A" w:rsidP="00F01A5C">
            <w:pPr>
              <w:jc w:val="center"/>
              <w:rPr>
                <w:sz w:val="22"/>
              </w:rPr>
            </w:pPr>
            <w:r w:rsidRPr="0023308A">
              <w:rPr>
                <w:sz w:val="22"/>
              </w:rPr>
              <w:t>194,8</w:t>
            </w:r>
          </w:p>
        </w:tc>
        <w:tc>
          <w:tcPr>
            <w:tcW w:w="451" w:type="pct"/>
            <w:vAlign w:val="center"/>
          </w:tcPr>
          <w:p w:rsidR="0038032A" w:rsidRPr="0023308A" w:rsidRDefault="0038032A" w:rsidP="00F01A5C">
            <w:pPr>
              <w:jc w:val="center"/>
              <w:rPr>
                <w:sz w:val="22"/>
              </w:rPr>
            </w:pPr>
            <w:r w:rsidRPr="0023308A">
              <w:rPr>
                <w:sz w:val="22"/>
              </w:rPr>
              <w:t>11,2</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3</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Потери тепловой энергии</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Гкал</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rsidP="00F01A5C">
            <w:pPr>
              <w:jc w:val="center"/>
              <w:rPr>
                <w:sz w:val="22"/>
              </w:rPr>
            </w:pPr>
            <w:r w:rsidRPr="0023308A">
              <w:rPr>
                <w:sz w:val="22"/>
              </w:rPr>
              <w:t>6,656</w:t>
            </w:r>
          </w:p>
        </w:tc>
        <w:tc>
          <w:tcPr>
            <w:tcW w:w="510" w:type="pct"/>
            <w:vAlign w:val="center"/>
          </w:tcPr>
          <w:p w:rsidR="0038032A" w:rsidRPr="0023308A" w:rsidRDefault="0038032A" w:rsidP="00F01A5C">
            <w:pPr>
              <w:jc w:val="center"/>
              <w:rPr>
                <w:sz w:val="22"/>
              </w:rPr>
            </w:pPr>
            <w:r w:rsidRPr="0023308A">
              <w:rPr>
                <w:sz w:val="22"/>
              </w:rPr>
              <w:t>83,231</w:t>
            </w:r>
          </w:p>
        </w:tc>
        <w:tc>
          <w:tcPr>
            <w:tcW w:w="533" w:type="pct"/>
            <w:vAlign w:val="center"/>
          </w:tcPr>
          <w:p w:rsidR="0038032A" w:rsidRPr="0023308A" w:rsidRDefault="0038032A" w:rsidP="00F01A5C">
            <w:pPr>
              <w:jc w:val="center"/>
              <w:rPr>
                <w:sz w:val="22"/>
              </w:rPr>
            </w:pPr>
            <w:r w:rsidRPr="0023308A">
              <w:rPr>
                <w:sz w:val="22"/>
              </w:rPr>
              <w:t>6,708</w:t>
            </w:r>
          </w:p>
        </w:tc>
        <w:tc>
          <w:tcPr>
            <w:tcW w:w="455" w:type="pct"/>
            <w:vAlign w:val="center"/>
          </w:tcPr>
          <w:p w:rsidR="0038032A" w:rsidRPr="0023308A" w:rsidRDefault="0038032A" w:rsidP="00F01A5C">
            <w:pPr>
              <w:jc w:val="center"/>
              <w:rPr>
                <w:sz w:val="22"/>
              </w:rPr>
            </w:pPr>
            <w:r w:rsidRPr="0023308A">
              <w:rPr>
                <w:sz w:val="22"/>
              </w:rPr>
              <w:t>38,614</w:t>
            </w:r>
          </w:p>
        </w:tc>
        <w:tc>
          <w:tcPr>
            <w:tcW w:w="451" w:type="pct"/>
            <w:vAlign w:val="center"/>
          </w:tcPr>
          <w:p w:rsidR="0038032A" w:rsidRPr="0023308A" w:rsidRDefault="0038032A" w:rsidP="00F01A5C">
            <w:pPr>
              <w:jc w:val="center"/>
              <w:rPr>
                <w:sz w:val="22"/>
              </w:rPr>
            </w:pPr>
            <w:r w:rsidRPr="0023308A">
              <w:rPr>
                <w:sz w:val="22"/>
              </w:rPr>
              <w:t>3,01</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3.1</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то же в % от отпуска тепловой энергии с коллекторов источника тепловой эне</w:t>
            </w:r>
            <w:r w:rsidRPr="0023308A">
              <w:rPr>
                <w:rFonts w:eastAsia="Times New Roman"/>
                <w:sz w:val="22"/>
                <w:lang w:eastAsia="ru-RU"/>
              </w:rPr>
              <w:t>р</w:t>
            </w:r>
            <w:r w:rsidRPr="0023308A">
              <w:rPr>
                <w:rFonts w:eastAsia="Times New Roman"/>
                <w:sz w:val="22"/>
                <w:lang w:eastAsia="ru-RU"/>
              </w:rPr>
              <w:t>гии</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w:t>
            </w:r>
          </w:p>
        </w:tc>
        <w:tc>
          <w:tcPr>
            <w:tcW w:w="501" w:type="pct"/>
            <w:vAlign w:val="center"/>
          </w:tcPr>
          <w:p w:rsidR="0038032A" w:rsidRPr="0023308A" w:rsidRDefault="0038032A" w:rsidP="00185DF9">
            <w:pPr>
              <w:jc w:val="center"/>
              <w:rPr>
                <w:sz w:val="22"/>
              </w:rPr>
            </w:pPr>
            <w:r w:rsidRPr="0023308A">
              <w:rPr>
                <w:sz w:val="22"/>
              </w:rPr>
              <w:t>-</w:t>
            </w:r>
          </w:p>
        </w:tc>
        <w:tc>
          <w:tcPr>
            <w:tcW w:w="534" w:type="pct"/>
            <w:vAlign w:val="center"/>
          </w:tcPr>
          <w:p w:rsidR="0038032A" w:rsidRPr="0023308A" w:rsidRDefault="0038032A">
            <w:pPr>
              <w:jc w:val="center"/>
              <w:rPr>
                <w:sz w:val="22"/>
              </w:rPr>
            </w:pPr>
            <w:r w:rsidRPr="0023308A">
              <w:rPr>
                <w:sz w:val="22"/>
              </w:rPr>
              <w:t>0,39</w:t>
            </w:r>
          </w:p>
        </w:tc>
        <w:tc>
          <w:tcPr>
            <w:tcW w:w="510" w:type="pct"/>
            <w:vAlign w:val="center"/>
          </w:tcPr>
          <w:p w:rsidR="0038032A" w:rsidRPr="0023308A" w:rsidRDefault="0038032A">
            <w:pPr>
              <w:jc w:val="center"/>
              <w:rPr>
                <w:sz w:val="22"/>
              </w:rPr>
            </w:pPr>
            <w:r w:rsidRPr="0023308A">
              <w:rPr>
                <w:sz w:val="22"/>
              </w:rPr>
              <w:t>9,12</w:t>
            </w:r>
          </w:p>
        </w:tc>
        <w:tc>
          <w:tcPr>
            <w:tcW w:w="533" w:type="pct"/>
            <w:vAlign w:val="center"/>
          </w:tcPr>
          <w:p w:rsidR="0038032A" w:rsidRPr="0023308A" w:rsidRDefault="0038032A">
            <w:pPr>
              <w:jc w:val="center"/>
              <w:rPr>
                <w:sz w:val="22"/>
              </w:rPr>
            </w:pPr>
            <w:r w:rsidRPr="0023308A">
              <w:rPr>
                <w:sz w:val="22"/>
              </w:rPr>
              <w:t>1,55</w:t>
            </w:r>
          </w:p>
        </w:tc>
        <w:tc>
          <w:tcPr>
            <w:tcW w:w="455" w:type="pct"/>
            <w:vAlign w:val="center"/>
          </w:tcPr>
          <w:p w:rsidR="0038032A" w:rsidRPr="0023308A" w:rsidRDefault="0038032A">
            <w:pPr>
              <w:jc w:val="center"/>
              <w:rPr>
                <w:sz w:val="22"/>
              </w:rPr>
            </w:pPr>
            <w:r w:rsidRPr="0023308A">
              <w:rPr>
                <w:sz w:val="22"/>
              </w:rPr>
              <w:t>8,79</w:t>
            </w:r>
          </w:p>
        </w:tc>
        <w:tc>
          <w:tcPr>
            <w:tcW w:w="451" w:type="pct"/>
            <w:vAlign w:val="center"/>
          </w:tcPr>
          <w:p w:rsidR="0038032A" w:rsidRPr="0023308A" w:rsidRDefault="0038032A">
            <w:pPr>
              <w:jc w:val="center"/>
              <w:rPr>
                <w:sz w:val="22"/>
              </w:rPr>
            </w:pPr>
            <w:r w:rsidRPr="0023308A">
              <w:rPr>
                <w:sz w:val="22"/>
              </w:rPr>
              <w:t>0,70</w:t>
            </w:r>
          </w:p>
        </w:tc>
      </w:tr>
      <w:tr w:rsidR="005B273F"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4</w:t>
            </w:r>
          </w:p>
        </w:tc>
        <w:tc>
          <w:tcPr>
            <w:tcW w:w="1387" w:type="pct"/>
            <w:shd w:val="clear" w:color="auto" w:fill="auto"/>
            <w:vAlign w:val="center"/>
            <w:hideMark/>
          </w:tcPr>
          <w:p w:rsidR="0038032A" w:rsidRPr="0023308A" w:rsidRDefault="0038032A" w:rsidP="00820B95">
            <w:pPr>
              <w:rPr>
                <w:rFonts w:eastAsia="Times New Roman"/>
                <w:sz w:val="22"/>
                <w:lang w:eastAsia="ru-RU"/>
              </w:rPr>
            </w:pPr>
            <w:r w:rsidRPr="0023308A">
              <w:rPr>
                <w:rFonts w:eastAsia="Times New Roman"/>
                <w:sz w:val="22"/>
                <w:lang w:eastAsia="ru-RU"/>
              </w:rPr>
              <w:t>Нормативные потери теплоносителя</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lang w:eastAsia="ru-RU"/>
              </w:rPr>
              <w:t>м</w:t>
            </w:r>
            <w:r w:rsidRPr="0023308A">
              <w:rPr>
                <w:rFonts w:eastAsia="Times New Roman"/>
                <w:sz w:val="22"/>
                <w:vertAlign w:val="superscript"/>
                <w:lang w:eastAsia="ru-RU"/>
              </w:rPr>
              <w:t>3</w:t>
            </w:r>
          </w:p>
        </w:tc>
        <w:tc>
          <w:tcPr>
            <w:tcW w:w="501" w:type="pct"/>
            <w:vAlign w:val="center"/>
          </w:tcPr>
          <w:p w:rsidR="0038032A" w:rsidRPr="0023308A" w:rsidRDefault="0038032A" w:rsidP="00185DF9">
            <w:pPr>
              <w:jc w:val="center"/>
              <w:rPr>
                <w:sz w:val="22"/>
              </w:rPr>
            </w:pPr>
            <w:r w:rsidRPr="0023308A">
              <w:rPr>
                <w:sz w:val="22"/>
              </w:rPr>
              <w:t>71,46</w:t>
            </w:r>
          </w:p>
        </w:tc>
        <w:tc>
          <w:tcPr>
            <w:tcW w:w="534" w:type="pct"/>
            <w:vAlign w:val="center"/>
          </w:tcPr>
          <w:p w:rsidR="0038032A" w:rsidRPr="0023308A" w:rsidRDefault="0038032A">
            <w:pPr>
              <w:jc w:val="center"/>
              <w:rPr>
                <w:sz w:val="22"/>
              </w:rPr>
            </w:pPr>
            <w:r w:rsidRPr="0023308A">
              <w:rPr>
                <w:sz w:val="22"/>
              </w:rPr>
              <w:t>215,06</w:t>
            </w:r>
          </w:p>
        </w:tc>
        <w:tc>
          <w:tcPr>
            <w:tcW w:w="510" w:type="pct"/>
            <w:vAlign w:val="center"/>
          </w:tcPr>
          <w:p w:rsidR="0038032A" w:rsidRPr="0023308A" w:rsidRDefault="0038032A">
            <w:pPr>
              <w:jc w:val="center"/>
              <w:rPr>
                <w:sz w:val="22"/>
              </w:rPr>
            </w:pPr>
            <w:r w:rsidRPr="0023308A">
              <w:rPr>
                <w:sz w:val="22"/>
              </w:rPr>
              <w:t>1204,58</w:t>
            </w:r>
          </w:p>
        </w:tc>
        <w:tc>
          <w:tcPr>
            <w:tcW w:w="533" w:type="pct"/>
            <w:vAlign w:val="center"/>
          </w:tcPr>
          <w:p w:rsidR="0038032A" w:rsidRPr="0023308A" w:rsidRDefault="0038032A">
            <w:pPr>
              <w:jc w:val="center"/>
              <w:rPr>
                <w:sz w:val="22"/>
              </w:rPr>
            </w:pPr>
            <w:r w:rsidRPr="0023308A">
              <w:rPr>
                <w:sz w:val="22"/>
              </w:rPr>
              <w:t>54,64</w:t>
            </w:r>
          </w:p>
        </w:tc>
        <w:tc>
          <w:tcPr>
            <w:tcW w:w="455" w:type="pct"/>
            <w:vAlign w:val="center"/>
          </w:tcPr>
          <w:p w:rsidR="0038032A" w:rsidRPr="0023308A" w:rsidRDefault="0038032A">
            <w:pPr>
              <w:jc w:val="center"/>
              <w:rPr>
                <w:sz w:val="22"/>
              </w:rPr>
            </w:pPr>
            <w:r w:rsidRPr="0023308A">
              <w:rPr>
                <w:sz w:val="22"/>
              </w:rPr>
              <w:t>114,51</w:t>
            </w:r>
          </w:p>
        </w:tc>
        <w:tc>
          <w:tcPr>
            <w:tcW w:w="451" w:type="pct"/>
            <w:vAlign w:val="center"/>
          </w:tcPr>
          <w:p w:rsidR="0038032A" w:rsidRPr="0023308A" w:rsidRDefault="0038032A">
            <w:pPr>
              <w:jc w:val="center"/>
              <w:rPr>
                <w:sz w:val="22"/>
              </w:rPr>
            </w:pPr>
            <w:r w:rsidRPr="0023308A">
              <w:rPr>
                <w:sz w:val="22"/>
              </w:rPr>
              <w:t>55,24</w:t>
            </w:r>
          </w:p>
        </w:tc>
      </w:tr>
      <w:tr w:rsidR="005B273F" w:rsidRPr="0023308A" w:rsidTr="00FA5B6B">
        <w:trPr>
          <w:cantSplit/>
        </w:trPr>
        <w:tc>
          <w:tcPr>
            <w:tcW w:w="282" w:type="pct"/>
            <w:vAlign w:val="center"/>
          </w:tcPr>
          <w:p w:rsidR="00FA5B6B" w:rsidRPr="0023308A" w:rsidRDefault="00FA5B6B" w:rsidP="00185DF9">
            <w:pPr>
              <w:jc w:val="center"/>
              <w:rPr>
                <w:rFonts w:eastAsia="Times New Roman"/>
                <w:sz w:val="22"/>
                <w:lang w:eastAsia="ru-RU"/>
              </w:rPr>
            </w:pPr>
            <w:r w:rsidRPr="0023308A">
              <w:rPr>
                <w:rFonts w:eastAsia="Times New Roman"/>
                <w:sz w:val="22"/>
                <w:lang w:eastAsia="ru-RU"/>
              </w:rPr>
              <w:t>5</w:t>
            </w:r>
          </w:p>
        </w:tc>
        <w:tc>
          <w:tcPr>
            <w:tcW w:w="1387" w:type="pct"/>
            <w:shd w:val="clear" w:color="auto" w:fill="auto"/>
            <w:vAlign w:val="center"/>
            <w:hideMark/>
          </w:tcPr>
          <w:p w:rsidR="00FA5B6B" w:rsidRPr="0023308A" w:rsidRDefault="00FA5B6B" w:rsidP="00820B95">
            <w:pPr>
              <w:rPr>
                <w:rFonts w:eastAsia="Times New Roman"/>
                <w:sz w:val="22"/>
                <w:lang w:eastAsia="ru-RU"/>
              </w:rPr>
            </w:pPr>
            <w:r w:rsidRPr="0023308A">
              <w:rPr>
                <w:rFonts w:eastAsia="Times New Roman"/>
                <w:sz w:val="22"/>
                <w:lang w:eastAsia="ru-RU"/>
              </w:rPr>
              <w:t>Температура теплоносителя в подающем трубопроводе принятая для проектир</w:t>
            </w:r>
            <w:r w:rsidRPr="0023308A">
              <w:rPr>
                <w:rFonts w:eastAsia="Times New Roman"/>
                <w:sz w:val="22"/>
                <w:lang w:eastAsia="ru-RU"/>
              </w:rPr>
              <w:t>о</w:t>
            </w:r>
            <w:r w:rsidRPr="0023308A">
              <w:rPr>
                <w:rFonts w:eastAsia="Times New Roman"/>
                <w:sz w:val="22"/>
                <w:lang w:eastAsia="ru-RU"/>
              </w:rPr>
              <w:t>вания тепловых сетей</w:t>
            </w:r>
          </w:p>
        </w:tc>
        <w:tc>
          <w:tcPr>
            <w:tcW w:w="348" w:type="pct"/>
            <w:vAlign w:val="center"/>
          </w:tcPr>
          <w:p w:rsidR="00FA5B6B" w:rsidRPr="0023308A" w:rsidRDefault="00FA5B6B" w:rsidP="00E9428E">
            <w:pPr>
              <w:jc w:val="cente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501" w:type="pct"/>
            <w:vAlign w:val="center"/>
          </w:tcPr>
          <w:p w:rsidR="00FA5B6B" w:rsidRPr="0023308A" w:rsidRDefault="00FA5B6B" w:rsidP="00185DF9">
            <w:pPr>
              <w:jc w:val="center"/>
              <w:rPr>
                <w:sz w:val="22"/>
              </w:rPr>
            </w:pPr>
            <w:r w:rsidRPr="0023308A">
              <w:rPr>
                <w:sz w:val="22"/>
              </w:rPr>
              <w:t>95/70</w:t>
            </w:r>
          </w:p>
        </w:tc>
        <w:tc>
          <w:tcPr>
            <w:tcW w:w="534" w:type="pct"/>
            <w:vAlign w:val="center"/>
          </w:tcPr>
          <w:p w:rsidR="00FA5B6B" w:rsidRPr="0023308A" w:rsidRDefault="00FA5B6B" w:rsidP="00185DF9">
            <w:pPr>
              <w:jc w:val="center"/>
              <w:rPr>
                <w:sz w:val="22"/>
              </w:rPr>
            </w:pPr>
            <w:r w:rsidRPr="0023308A">
              <w:rPr>
                <w:sz w:val="22"/>
              </w:rPr>
              <w:t>95/70</w:t>
            </w:r>
          </w:p>
        </w:tc>
        <w:tc>
          <w:tcPr>
            <w:tcW w:w="510" w:type="pct"/>
            <w:vAlign w:val="center"/>
          </w:tcPr>
          <w:p w:rsidR="00FA5B6B" w:rsidRPr="0023308A" w:rsidRDefault="00FA5B6B" w:rsidP="00185DF9">
            <w:pPr>
              <w:jc w:val="center"/>
              <w:rPr>
                <w:sz w:val="22"/>
              </w:rPr>
            </w:pPr>
            <w:r w:rsidRPr="0023308A">
              <w:rPr>
                <w:sz w:val="22"/>
              </w:rPr>
              <w:t>95/70</w:t>
            </w:r>
          </w:p>
        </w:tc>
        <w:tc>
          <w:tcPr>
            <w:tcW w:w="533" w:type="pct"/>
            <w:vAlign w:val="center"/>
          </w:tcPr>
          <w:p w:rsidR="00FA5B6B" w:rsidRPr="0023308A" w:rsidRDefault="00FA5B6B" w:rsidP="00185DF9">
            <w:pPr>
              <w:jc w:val="center"/>
              <w:rPr>
                <w:sz w:val="22"/>
              </w:rPr>
            </w:pPr>
            <w:r w:rsidRPr="0023308A">
              <w:rPr>
                <w:sz w:val="22"/>
              </w:rPr>
              <w:t>95/70</w:t>
            </w:r>
          </w:p>
        </w:tc>
        <w:tc>
          <w:tcPr>
            <w:tcW w:w="455" w:type="pct"/>
            <w:vAlign w:val="center"/>
          </w:tcPr>
          <w:p w:rsidR="00FA5B6B" w:rsidRPr="0023308A" w:rsidRDefault="00FA5B6B" w:rsidP="00185DF9">
            <w:pPr>
              <w:jc w:val="center"/>
              <w:rPr>
                <w:sz w:val="22"/>
              </w:rPr>
            </w:pPr>
            <w:r w:rsidRPr="0023308A">
              <w:rPr>
                <w:sz w:val="22"/>
              </w:rPr>
              <w:t>95/70</w:t>
            </w:r>
          </w:p>
        </w:tc>
        <w:tc>
          <w:tcPr>
            <w:tcW w:w="451" w:type="pct"/>
            <w:vAlign w:val="center"/>
          </w:tcPr>
          <w:p w:rsidR="00FA5B6B" w:rsidRPr="0023308A" w:rsidRDefault="00FA5B6B" w:rsidP="00185DF9">
            <w:pPr>
              <w:jc w:val="center"/>
              <w:rPr>
                <w:sz w:val="22"/>
              </w:rPr>
            </w:pPr>
            <w:r w:rsidRPr="0023308A">
              <w:rPr>
                <w:sz w:val="22"/>
              </w:rPr>
              <w:t>95/70</w:t>
            </w:r>
          </w:p>
        </w:tc>
      </w:tr>
      <w:tr w:rsidR="0038032A" w:rsidRPr="0023308A" w:rsidTr="00FA5B6B">
        <w:trPr>
          <w:cantSplit/>
        </w:trPr>
        <w:tc>
          <w:tcPr>
            <w:tcW w:w="282" w:type="pct"/>
            <w:vAlign w:val="center"/>
          </w:tcPr>
          <w:p w:rsidR="0038032A" w:rsidRPr="0023308A" w:rsidRDefault="0038032A" w:rsidP="00185DF9">
            <w:pPr>
              <w:jc w:val="center"/>
              <w:rPr>
                <w:rFonts w:eastAsia="Times New Roman"/>
                <w:sz w:val="22"/>
                <w:lang w:eastAsia="ru-RU"/>
              </w:rPr>
            </w:pPr>
            <w:r w:rsidRPr="0023308A">
              <w:rPr>
                <w:rFonts w:eastAsia="Times New Roman"/>
                <w:sz w:val="22"/>
                <w:lang w:eastAsia="ru-RU"/>
              </w:rPr>
              <w:t>6</w:t>
            </w:r>
          </w:p>
        </w:tc>
        <w:tc>
          <w:tcPr>
            <w:tcW w:w="1387" w:type="pct"/>
            <w:shd w:val="clear" w:color="auto" w:fill="auto"/>
            <w:vAlign w:val="center"/>
            <w:hideMark/>
          </w:tcPr>
          <w:p w:rsidR="0038032A" w:rsidRPr="0023308A" w:rsidRDefault="0038032A" w:rsidP="00E9428E">
            <w:pPr>
              <w:rPr>
                <w:rFonts w:eastAsia="Times New Roman"/>
                <w:sz w:val="22"/>
                <w:lang w:eastAsia="ru-RU"/>
              </w:rPr>
            </w:pPr>
            <w:r w:rsidRPr="0023308A">
              <w:rPr>
                <w:rFonts w:eastAsia="Times New Roman"/>
                <w:sz w:val="22"/>
                <w:lang w:eastAsia="ru-RU"/>
              </w:rPr>
              <w:t>Разность температур теплоносителя в подающей и обратной тепломагистрали при расчетной температуре наружного воздуха</w:t>
            </w:r>
          </w:p>
        </w:tc>
        <w:tc>
          <w:tcPr>
            <w:tcW w:w="348" w:type="pct"/>
            <w:vAlign w:val="center"/>
          </w:tcPr>
          <w:p w:rsidR="0038032A" w:rsidRPr="0023308A" w:rsidRDefault="0038032A" w:rsidP="00E9428E">
            <w:pPr>
              <w:jc w:val="center"/>
              <w:rPr>
                <w:rFonts w:eastAsia="Times New Roman"/>
                <w:sz w:val="22"/>
                <w:lang w:eastAsia="ru-RU"/>
              </w:rPr>
            </w:pPr>
            <w:r w:rsidRPr="0023308A">
              <w:rPr>
                <w:rFonts w:eastAsia="Times New Roman"/>
                <w:sz w:val="22"/>
                <w:vertAlign w:val="superscript"/>
                <w:lang w:eastAsia="ru-RU"/>
              </w:rPr>
              <w:t>0</w:t>
            </w:r>
            <w:r w:rsidRPr="0023308A">
              <w:rPr>
                <w:rFonts w:eastAsia="Times New Roman"/>
                <w:sz w:val="22"/>
                <w:lang w:eastAsia="ru-RU"/>
              </w:rPr>
              <w:t>С</w:t>
            </w:r>
          </w:p>
        </w:tc>
        <w:tc>
          <w:tcPr>
            <w:tcW w:w="501" w:type="pct"/>
            <w:vAlign w:val="center"/>
          </w:tcPr>
          <w:p w:rsidR="0038032A" w:rsidRPr="0023308A" w:rsidRDefault="0038032A" w:rsidP="00185DF9">
            <w:pPr>
              <w:jc w:val="center"/>
              <w:rPr>
                <w:sz w:val="22"/>
              </w:rPr>
            </w:pPr>
            <w:r w:rsidRPr="0023308A">
              <w:rPr>
                <w:sz w:val="22"/>
              </w:rPr>
              <w:t>25</w:t>
            </w:r>
          </w:p>
        </w:tc>
        <w:tc>
          <w:tcPr>
            <w:tcW w:w="534" w:type="pct"/>
            <w:vAlign w:val="center"/>
          </w:tcPr>
          <w:p w:rsidR="0038032A" w:rsidRPr="0023308A" w:rsidRDefault="0038032A" w:rsidP="00F01A5C">
            <w:pPr>
              <w:jc w:val="center"/>
              <w:rPr>
                <w:sz w:val="22"/>
              </w:rPr>
            </w:pPr>
            <w:r w:rsidRPr="0023308A">
              <w:rPr>
                <w:sz w:val="22"/>
              </w:rPr>
              <w:t>25</w:t>
            </w:r>
          </w:p>
        </w:tc>
        <w:tc>
          <w:tcPr>
            <w:tcW w:w="510" w:type="pct"/>
            <w:vAlign w:val="center"/>
          </w:tcPr>
          <w:p w:rsidR="0038032A" w:rsidRPr="0023308A" w:rsidRDefault="0038032A" w:rsidP="00F01A5C">
            <w:pPr>
              <w:jc w:val="center"/>
              <w:rPr>
                <w:sz w:val="22"/>
              </w:rPr>
            </w:pPr>
            <w:r w:rsidRPr="0023308A">
              <w:rPr>
                <w:sz w:val="22"/>
              </w:rPr>
              <w:t>25</w:t>
            </w:r>
          </w:p>
        </w:tc>
        <w:tc>
          <w:tcPr>
            <w:tcW w:w="533" w:type="pct"/>
            <w:vAlign w:val="center"/>
          </w:tcPr>
          <w:p w:rsidR="0038032A" w:rsidRPr="0023308A" w:rsidRDefault="0038032A" w:rsidP="00F01A5C">
            <w:pPr>
              <w:jc w:val="center"/>
              <w:rPr>
                <w:sz w:val="22"/>
              </w:rPr>
            </w:pPr>
            <w:r w:rsidRPr="0023308A">
              <w:rPr>
                <w:sz w:val="22"/>
              </w:rPr>
              <w:t>25</w:t>
            </w:r>
          </w:p>
        </w:tc>
        <w:tc>
          <w:tcPr>
            <w:tcW w:w="455" w:type="pct"/>
            <w:vAlign w:val="center"/>
          </w:tcPr>
          <w:p w:rsidR="0038032A" w:rsidRPr="0023308A" w:rsidRDefault="0038032A" w:rsidP="00F01A5C">
            <w:pPr>
              <w:jc w:val="center"/>
              <w:rPr>
                <w:sz w:val="22"/>
              </w:rPr>
            </w:pPr>
            <w:r w:rsidRPr="0023308A">
              <w:rPr>
                <w:sz w:val="22"/>
              </w:rPr>
              <w:t>25</w:t>
            </w:r>
          </w:p>
        </w:tc>
        <w:tc>
          <w:tcPr>
            <w:tcW w:w="451" w:type="pct"/>
            <w:vAlign w:val="center"/>
          </w:tcPr>
          <w:p w:rsidR="0038032A" w:rsidRPr="0023308A" w:rsidRDefault="0038032A" w:rsidP="00F01A5C">
            <w:pPr>
              <w:jc w:val="center"/>
              <w:rPr>
                <w:sz w:val="22"/>
              </w:rPr>
            </w:pPr>
            <w:r w:rsidRPr="0023308A">
              <w:rPr>
                <w:sz w:val="22"/>
              </w:rPr>
              <w:t>25</w:t>
            </w:r>
          </w:p>
        </w:tc>
      </w:tr>
    </w:tbl>
    <w:p w:rsidR="00B2339D" w:rsidRPr="0023308A" w:rsidRDefault="00B2339D" w:rsidP="00775731">
      <w:pPr>
        <w:ind w:firstLine="709"/>
        <w:rPr>
          <w:b/>
          <w:szCs w:val="24"/>
          <w:u w:val="single"/>
        </w:rPr>
      </w:pPr>
    </w:p>
    <w:p w:rsidR="00302C84" w:rsidRPr="0023308A" w:rsidRDefault="005148DF" w:rsidP="005148DF">
      <w:pPr>
        <w:pStyle w:val="30"/>
      </w:pPr>
      <w:bookmarkStart w:id="54" w:name="_Toc97389183"/>
      <w:r w:rsidRPr="0023308A">
        <w:t>3.2</w:t>
      </w:r>
      <w:r w:rsidR="00997C9E" w:rsidRPr="0023308A">
        <w:t>3</w:t>
      </w:r>
      <w:r w:rsidRPr="0023308A">
        <w:t xml:space="preserve"> </w:t>
      </w:r>
      <w:r w:rsidR="00302C84" w:rsidRPr="0023308A">
        <w:t xml:space="preserve">Изменения, произошедшие в тепловых сетях, сооружениях на них за период, </w:t>
      </w:r>
      <w:r w:rsidR="00042A16" w:rsidRPr="0023308A">
        <w:t>предшествующий разработке (актуализации) схемы теплоснабжения</w:t>
      </w:r>
      <w:bookmarkEnd w:id="54"/>
    </w:p>
    <w:p w:rsidR="001E412C" w:rsidRPr="0023308A" w:rsidRDefault="005D6D1F" w:rsidP="00CB26AB">
      <w:pPr>
        <w:widowControl w:val="0"/>
        <w:tabs>
          <w:tab w:val="left" w:pos="4245"/>
        </w:tabs>
        <w:adjustRightInd w:val="0"/>
        <w:spacing w:line="276" w:lineRule="auto"/>
        <w:ind w:firstLine="720"/>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C21D3" w:rsidRPr="0023308A">
        <w:rPr>
          <w:rFonts w:eastAsia="Microsoft YaHei"/>
          <w:szCs w:val="24"/>
        </w:rPr>
        <w:t>ГО</w:t>
      </w:r>
      <w:r w:rsidRPr="0023308A">
        <w:rPr>
          <w:rFonts w:eastAsia="Microsoft YaHei"/>
          <w:szCs w:val="24"/>
        </w:rPr>
        <w:t xml:space="preserve"> разрабатывается впервые. </w:t>
      </w:r>
      <w:r w:rsidR="000C4400" w:rsidRPr="0023308A">
        <w:rPr>
          <w:rFonts w:eastAsia="Microsoft YaHei"/>
          <w:szCs w:val="24"/>
        </w:rPr>
        <w:t>С момента разработки (актуализации) схем теплоснабже</w:t>
      </w:r>
      <w:r w:rsidR="0010158F" w:rsidRPr="0023308A">
        <w:rPr>
          <w:rFonts w:eastAsia="Microsoft YaHei"/>
          <w:szCs w:val="24"/>
        </w:rPr>
        <w:t>ния горо</w:t>
      </w:r>
      <w:r w:rsidR="0010158F" w:rsidRPr="0023308A">
        <w:rPr>
          <w:rFonts w:eastAsia="Microsoft YaHei"/>
          <w:szCs w:val="24"/>
        </w:rPr>
        <w:t>д</w:t>
      </w:r>
      <w:r w:rsidR="0010158F" w:rsidRPr="0023308A">
        <w:rPr>
          <w:rFonts w:eastAsia="Microsoft YaHei"/>
          <w:szCs w:val="24"/>
        </w:rPr>
        <w:t>ских и сельских поселе</w:t>
      </w:r>
      <w:r w:rsidR="000C4400" w:rsidRPr="0023308A">
        <w:rPr>
          <w:rFonts w:eastAsia="Microsoft YaHei"/>
          <w:szCs w:val="24"/>
        </w:rPr>
        <w:t xml:space="preserve">ний, вошедших </w:t>
      </w:r>
      <w:r w:rsidR="00945C18" w:rsidRPr="0023308A">
        <w:rPr>
          <w:rFonts w:eastAsia="Microsoft YaHei"/>
          <w:szCs w:val="24"/>
        </w:rPr>
        <w:t>в состав округа</w:t>
      </w:r>
      <w:r w:rsidR="00895273" w:rsidRPr="0023308A">
        <w:rPr>
          <w:rFonts w:eastAsia="Microsoft YaHei"/>
          <w:szCs w:val="24"/>
        </w:rPr>
        <w:t>,</w:t>
      </w:r>
      <w:r w:rsidR="001E412C" w:rsidRPr="0023308A">
        <w:rPr>
          <w:rFonts w:eastAsia="Microsoft YaHei"/>
          <w:szCs w:val="24"/>
        </w:rPr>
        <w:t xml:space="preserve"> значительных изменений в структуре тепловых сетей не произошло. </w:t>
      </w:r>
      <w:r w:rsidR="00F87E7C" w:rsidRPr="0023308A">
        <w:rPr>
          <w:rFonts w:eastAsia="Microsoft YaHei"/>
          <w:szCs w:val="24"/>
        </w:rPr>
        <w:t>Были проведены работы по замене наиболее изношенных участков сетей, а также работы по устранению проры</w:t>
      </w:r>
      <w:r w:rsidR="00510B5B" w:rsidRPr="0023308A">
        <w:rPr>
          <w:rFonts w:eastAsia="Microsoft YaHei"/>
          <w:szCs w:val="24"/>
        </w:rPr>
        <w:t xml:space="preserve">вов </w:t>
      </w:r>
      <w:r w:rsidR="00F87E7C" w:rsidRPr="0023308A">
        <w:rPr>
          <w:rFonts w:eastAsia="Microsoft YaHei"/>
          <w:szCs w:val="24"/>
        </w:rPr>
        <w:t>трубопроводов, выявленных в ходе провед</w:t>
      </w:r>
      <w:r w:rsidR="00F87E7C" w:rsidRPr="0023308A">
        <w:rPr>
          <w:rFonts w:eastAsia="Microsoft YaHei"/>
          <w:szCs w:val="24"/>
        </w:rPr>
        <w:t>е</w:t>
      </w:r>
      <w:r w:rsidR="00F87E7C" w:rsidRPr="0023308A">
        <w:rPr>
          <w:rFonts w:eastAsia="Microsoft YaHei"/>
          <w:szCs w:val="24"/>
        </w:rPr>
        <w:t>ния испытаний тепловых сетей.</w:t>
      </w:r>
    </w:p>
    <w:p w:rsidR="00483BDC" w:rsidRPr="0023308A" w:rsidRDefault="001E412C" w:rsidP="00CB26AB">
      <w:pPr>
        <w:spacing w:line="276" w:lineRule="auto"/>
        <w:ind w:firstLine="567"/>
      </w:pPr>
      <w:r w:rsidRPr="0023308A">
        <w:t xml:space="preserve">На основании полученных данных были </w:t>
      </w:r>
      <w:r w:rsidR="00042A16" w:rsidRPr="0023308A">
        <w:t>уточнены</w:t>
      </w:r>
      <w:r w:rsidRPr="0023308A">
        <w:t xml:space="preserve">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rsidR="000361F5" w:rsidRPr="0023308A" w:rsidRDefault="000361F5" w:rsidP="00775731">
      <w:pPr>
        <w:pStyle w:val="21"/>
        <w:sectPr w:rsidR="000361F5" w:rsidRPr="0023308A" w:rsidSect="003B765F">
          <w:pgSz w:w="16838" w:h="11906" w:orient="landscape"/>
          <w:pgMar w:top="1134" w:right="851" w:bottom="1134" w:left="1134" w:header="708" w:footer="708" w:gutter="0"/>
          <w:cols w:space="708"/>
          <w:docGrid w:linePitch="360"/>
        </w:sectPr>
      </w:pPr>
      <w:bookmarkStart w:id="55" w:name="_Toc422303784"/>
    </w:p>
    <w:p w:rsidR="003A5836" w:rsidRPr="0023308A" w:rsidRDefault="003A5836" w:rsidP="00CB26AB">
      <w:pPr>
        <w:pStyle w:val="21"/>
      </w:pPr>
      <w:bookmarkStart w:id="56" w:name="_Toc97389184"/>
      <w:r w:rsidRPr="0023308A">
        <w:lastRenderedPageBreak/>
        <w:t xml:space="preserve">Часть 4 </w:t>
      </w:r>
      <w:bookmarkEnd w:id="55"/>
      <w:r w:rsidR="005E5DE4" w:rsidRPr="0023308A">
        <w:t>Зоны действия источников тепловой энергии</w:t>
      </w:r>
      <w:bookmarkEnd w:id="56"/>
    </w:p>
    <w:p w:rsidR="00BB4350" w:rsidRPr="0023308A" w:rsidRDefault="00BB4350" w:rsidP="005148DF">
      <w:pPr>
        <w:pStyle w:val="30"/>
      </w:pPr>
      <w:bookmarkStart w:id="57" w:name="_Toc97389185"/>
      <w:r w:rsidRPr="0023308A">
        <w:t xml:space="preserve">4.1 </w:t>
      </w:r>
      <w:r w:rsidR="005148DF" w:rsidRPr="0023308A">
        <w:t>Описание существующих зон действия источников тепловой энергии во всех системах теплоснабжения на территории горо</w:t>
      </w:r>
      <w:r w:rsidR="005148DF" w:rsidRPr="0023308A">
        <w:t>д</w:t>
      </w:r>
      <w:r w:rsidR="005148DF" w:rsidRPr="0023308A">
        <w:t>ского округа,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57"/>
    </w:p>
    <w:p w:rsidR="001B0283" w:rsidRPr="0023308A" w:rsidRDefault="001B0283" w:rsidP="00CB26AB">
      <w:pPr>
        <w:spacing w:line="276" w:lineRule="auto"/>
        <w:ind w:firstLine="567"/>
      </w:pPr>
      <w:r w:rsidRPr="0023308A">
        <w:t>В Поста</w:t>
      </w:r>
      <w:r w:rsidR="00E615B9" w:rsidRPr="0023308A">
        <w:t>новлении Правительства РФ от 22.02.</w:t>
      </w:r>
      <w:r w:rsidRPr="0023308A">
        <w:t>2012 № 154 «О требованиях к схемам теплоснабжения, порядку их разработки и утвержд</w:t>
      </w:r>
      <w:r w:rsidRPr="0023308A">
        <w:t>е</w:t>
      </w:r>
      <w:r w:rsidRPr="0023308A">
        <w:t>ния» даны следующие определения:</w:t>
      </w:r>
    </w:p>
    <w:p w:rsidR="001B0283" w:rsidRPr="0023308A" w:rsidRDefault="001B0283" w:rsidP="00CB26AB">
      <w:pPr>
        <w:spacing w:line="276" w:lineRule="auto"/>
        <w:ind w:firstLine="567"/>
      </w:pPr>
      <w:r w:rsidRPr="0023308A">
        <w:rPr>
          <w:i/>
        </w:rPr>
        <w:t>«зона действия системы теплоснабжения»</w:t>
      </w:r>
      <w:r w:rsidRPr="0023308A">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B0283" w:rsidRPr="0023308A" w:rsidRDefault="001B0283" w:rsidP="00CB26AB">
      <w:pPr>
        <w:spacing w:line="276" w:lineRule="auto"/>
        <w:ind w:firstLine="567"/>
      </w:pPr>
      <w:r w:rsidRPr="0023308A">
        <w:rPr>
          <w:i/>
        </w:rPr>
        <w:t>«зона действия источника тепловой энергии»</w:t>
      </w:r>
      <w:r w:rsidRPr="0023308A">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1B0283" w:rsidRPr="0023308A" w:rsidRDefault="001B0283" w:rsidP="00CB26AB">
      <w:pPr>
        <w:suppressAutoHyphens/>
        <w:autoSpaceDE w:val="0"/>
        <w:spacing w:line="276" w:lineRule="auto"/>
        <w:ind w:firstLine="567"/>
        <w:rPr>
          <w:szCs w:val="24"/>
          <w:lang w:eastAsia="ar-SA"/>
        </w:rPr>
      </w:pPr>
      <w:r w:rsidRPr="0023308A">
        <w:rPr>
          <w:szCs w:val="24"/>
          <w:lang w:eastAsia="ar-SA"/>
        </w:rPr>
        <w:t>Зон</w:t>
      </w:r>
      <w:r w:rsidR="000120E2" w:rsidRPr="0023308A">
        <w:rPr>
          <w:szCs w:val="24"/>
          <w:lang w:eastAsia="ar-SA"/>
        </w:rPr>
        <w:t>ы</w:t>
      </w:r>
      <w:r w:rsidRPr="0023308A">
        <w:rPr>
          <w:szCs w:val="24"/>
          <w:lang w:eastAsia="ar-SA"/>
        </w:rPr>
        <w:t xml:space="preserve"> действия котельных представлен</w:t>
      </w:r>
      <w:r w:rsidR="00F81F2A" w:rsidRPr="0023308A">
        <w:rPr>
          <w:szCs w:val="24"/>
          <w:lang w:eastAsia="ar-SA"/>
        </w:rPr>
        <w:t>ы на рисунк</w:t>
      </w:r>
      <w:r w:rsidR="00CA3D2A" w:rsidRPr="0023308A">
        <w:rPr>
          <w:szCs w:val="24"/>
          <w:lang w:eastAsia="ar-SA"/>
        </w:rPr>
        <w:t>ах</w:t>
      </w:r>
      <w:r w:rsidR="00F81F2A" w:rsidRPr="0023308A">
        <w:rPr>
          <w:szCs w:val="24"/>
          <w:lang w:eastAsia="ar-SA"/>
        </w:rPr>
        <w:t xml:space="preserve"> </w:t>
      </w:r>
      <w:r w:rsidR="000120E2" w:rsidRPr="0023308A">
        <w:rPr>
          <w:szCs w:val="24"/>
          <w:lang w:eastAsia="ar-SA"/>
        </w:rPr>
        <w:t>ниже</w:t>
      </w:r>
      <w:r w:rsidRPr="0023308A">
        <w:rPr>
          <w:szCs w:val="24"/>
          <w:lang w:eastAsia="ar-SA"/>
        </w:rPr>
        <w:t>.</w:t>
      </w:r>
    </w:p>
    <w:p w:rsidR="002B77B1" w:rsidRPr="0023308A" w:rsidRDefault="002B77B1" w:rsidP="00CB26AB">
      <w:pPr>
        <w:spacing w:line="276" w:lineRule="auto"/>
        <w:ind w:firstLine="426"/>
        <w:jc w:val="center"/>
        <w:rPr>
          <w:szCs w:val="24"/>
        </w:rPr>
      </w:pPr>
    </w:p>
    <w:p w:rsidR="009950DD" w:rsidRPr="0023308A" w:rsidRDefault="0003156F" w:rsidP="00F81F2A">
      <w:pPr>
        <w:ind w:firstLine="426"/>
        <w:jc w:val="center"/>
        <w:rPr>
          <w:szCs w:val="24"/>
        </w:rPr>
      </w:pPr>
      <w:r w:rsidRPr="0023308A">
        <w:rPr>
          <w:noProof/>
          <w:lang w:eastAsia="ru-RU"/>
        </w:rPr>
        <w:lastRenderedPageBreak/>
        <w:drawing>
          <wp:inline distT="0" distB="0" distL="0" distR="0" wp14:anchorId="696CACDF" wp14:editId="0930E80B">
            <wp:extent cx="9220969" cy="4136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9215374" cy="4133555"/>
                    </a:xfrm>
                    <a:prstGeom prst="rect">
                      <a:avLst/>
                    </a:prstGeom>
                  </pic:spPr>
                </pic:pic>
              </a:graphicData>
            </a:graphic>
          </wp:inline>
        </w:drawing>
      </w:r>
    </w:p>
    <w:p w:rsidR="00CA3D2A" w:rsidRPr="0023308A" w:rsidRDefault="00CA3D2A" w:rsidP="00CA3D2A">
      <w:pPr>
        <w:jc w:val="center"/>
        <w:rPr>
          <w:rFonts w:eastAsia="Times New Roman"/>
          <w:szCs w:val="24"/>
          <w:lang w:eastAsia="ru-RU"/>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5</w:t>
      </w:r>
      <w:r w:rsidR="008A3CE6" w:rsidRPr="0023308A">
        <w:rPr>
          <w:noProof/>
        </w:rPr>
        <w:fldChar w:fldCharType="end"/>
      </w:r>
      <w:r w:rsidR="009950DD" w:rsidRPr="0023308A">
        <w:t xml:space="preserve"> – Зоны</w:t>
      </w:r>
      <w:r w:rsidRPr="0023308A">
        <w:t xml:space="preserve"> действия</w:t>
      </w:r>
      <w:r w:rsidR="002F5504" w:rsidRPr="0023308A">
        <w:t xml:space="preserve"> </w:t>
      </w:r>
      <w:r w:rsidR="009950DD"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0003156F" w:rsidRPr="0023308A">
        <w:rPr>
          <w:rFonts w:eastAsia="Times New Roman"/>
          <w:szCs w:val="24"/>
          <w:lang w:eastAsia="ru-RU"/>
        </w:rPr>
        <w:t xml:space="preserve"> (котельные №6 и №13, котельная №12)</w:t>
      </w:r>
    </w:p>
    <w:p w:rsidR="00CA3D2A" w:rsidRPr="0023308A" w:rsidRDefault="0003156F" w:rsidP="00CA3D2A">
      <w:pPr>
        <w:jc w:val="center"/>
        <w:rPr>
          <w:szCs w:val="24"/>
        </w:rPr>
      </w:pPr>
      <w:r w:rsidRPr="0023308A">
        <w:rPr>
          <w:noProof/>
          <w:lang w:eastAsia="ru-RU"/>
        </w:rPr>
        <w:lastRenderedPageBreak/>
        <w:drawing>
          <wp:inline distT="0" distB="0" distL="0" distR="0" wp14:anchorId="3442993B" wp14:editId="79FD3EDA">
            <wp:extent cx="8677627" cy="40084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3604"/>
                    <a:stretch/>
                  </pic:blipFill>
                  <pic:spPr bwMode="auto">
                    <a:xfrm>
                      <a:off x="0" y="0"/>
                      <a:ext cx="8687259" cy="4012923"/>
                    </a:xfrm>
                    <a:prstGeom prst="rect">
                      <a:avLst/>
                    </a:prstGeom>
                    <a:ln>
                      <a:noFill/>
                    </a:ln>
                    <a:extLst>
                      <a:ext uri="{53640926-AAD7-44D8-BBD7-CCE9431645EC}">
                        <a14:shadowObscured xmlns:a14="http://schemas.microsoft.com/office/drawing/2010/main"/>
                      </a:ext>
                    </a:extLst>
                  </pic:spPr>
                </pic:pic>
              </a:graphicData>
            </a:graphic>
          </wp:inline>
        </w:drawing>
      </w:r>
    </w:p>
    <w:p w:rsidR="0003156F" w:rsidRPr="0023308A" w:rsidRDefault="0003156F" w:rsidP="0003156F">
      <w:pPr>
        <w:jc w:val="center"/>
        <w:rPr>
          <w:rFonts w:eastAsia="Times New Roman"/>
          <w:szCs w:val="24"/>
          <w:lang w:eastAsia="ru-RU"/>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6</w:t>
      </w:r>
      <w:r w:rsidR="008A3CE6" w:rsidRPr="0023308A">
        <w:rPr>
          <w:noProof/>
        </w:rPr>
        <w:fldChar w:fldCharType="end"/>
      </w:r>
      <w:r w:rsidRPr="0023308A">
        <w:t xml:space="preserve"> –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(котельный №7 и №3, котельная №8, котельная №9, котельная №11)</w:t>
      </w:r>
    </w:p>
    <w:p w:rsidR="0003156F" w:rsidRPr="0023308A" w:rsidRDefault="0003156F" w:rsidP="00CA3D2A">
      <w:pPr>
        <w:jc w:val="center"/>
        <w:rPr>
          <w:szCs w:val="24"/>
        </w:rPr>
        <w:sectPr w:rsidR="0003156F" w:rsidRPr="0023308A" w:rsidSect="003B765F">
          <w:pgSz w:w="16838" w:h="11906" w:orient="landscape"/>
          <w:pgMar w:top="1134" w:right="851" w:bottom="1134" w:left="1134" w:header="708" w:footer="708" w:gutter="0"/>
          <w:cols w:space="708"/>
          <w:docGrid w:linePitch="360"/>
        </w:sectPr>
      </w:pPr>
    </w:p>
    <w:p w:rsidR="0003156F" w:rsidRPr="0023308A" w:rsidRDefault="0003156F" w:rsidP="00CA3D2A">
      <w:pPr>
        <w:jc w:val="center"/>
        <w:rPr>
          <w:szCs w:val="24"/>
        </w:rPr>
      </w:pPr>
    </w:p>
    <w:p w:rsidR="0003156F" w:rsidRPr="0023308A" w:rsidRDefault="00B118BF" w:rsidP="00CA3D2A">
      <w:pPr>
        <w:jc w:val="center"/>
        <w:rPr>
          <w:szCs w:val="24"/>
        </w:rPr>
      </w:pPr>
      <w:r w:rsidRPr="0023308A">
        <w:rPr>
          <w:noProof/>
          <w:lang w:eastAsia="ru-RU"/>
        </w:rPr>
        <w:drawing>
          <wp:inline distT="0" distB="0" distL="0" distR="0" wp14:anchorId="036129E9" wp14:editId="419174BC">
            <wp:extent cx="6152515" cy="303657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152515" cy="3036570"/>
                    </a:xfrm>
                    <a:prstGeom prst="rect">
                      <a:avLst/>
                    </a:prstGeom>
                  </pic:spPr>
                </pic:pic>
              </a:graphicData>
            </a:graphic>
          </wp:inline>
        </w:drawing>
      </w:r>
    </w:p>
    <w:p w:rsidR="0003156F" w:rsidRPr="0023308A" w:rsidRDefault="00E33738" w:rsidP="00B118BF">
      <w:pPr>
        <w:pStyle w:val="aff8"/>
        <w:jc w:val="center"/>
        <w:rPr>
          <w:rFonts w:eastAsia="Times New Roman"/>
          <w:szCs w:val="24"/>
          <w:lang w:eastAsia="ru-RU"/>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7</w:t>
      </w:r>
      <w:r w:rsidR="008A3CE6" w:rsidRPr="0023308A">
        <w:rPr>
          <w:noProof/>
        </w:rPr>
        <w:fldChar w:fldCharType="end"/>
      </w:r>
      <w:r w:rsidR="0003156F" w:rsidRPr="0023308A">
        <w:t>– Зоны действия</w:t>
      </w:r>
      <w:r w:rsidR="002F5504" w:rsidRPr="0023308A">
        <w:t xml:space="preserve"> </w:t>
      </w:r>
      <w:r w:rsidR="0003156F"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00B118BF" w:rsidRPr="0023308A">
        <w:rPr>
          <w:rFonts w:eastAsia="Times New Roman"/>
          <w:szCs w:val="24"/>
          <w:lang w:eastAsia="ru-RU"/>
        </w:rPr>
        <w:t xml:space="preserve"> (котельная №1, котельная №2</w:t>
      </w:r>
      <w:r w:rsidR="0003156F" w:rsidRPr="0023308A">
        <w:rPr>
          <w:rFonts w:eastAsia="Times New Roman"/>
          <w:szCs w:val="24"/>
          <w:lang w:eastAsia="ru-RU"/>
        </w:rPr>
        <w:t>)</w:t>
      </w:r>
    </w:p>
    <w:p w:rsidR="0003156F" w:rsidRPr="0023308A" w:rsidRDefault="0003156F" w:rsidP="00CA3D2A">
      <w:pPr>
        <w:jc w:val="center"/>
        <w:rPr>
          <w:szCs w:val="24"/>
        </w:rPr>
      </w:pPr>
    </w:p>
    <w:p w:rsidR="00F01A5C" w:rsidRPr="0023308A" w:rsidRDefault="00F01A5C" w:rsidP="00CB26AB">
      <w:pPr>
        <w:pStyle w:val="Affa"/>
      </w:pPr>
      <w:r w:rsidRPr="0023308A">
        <w:t>Котельные №№ 1, 2, 3, 6, 7, 8, 11, 13 и 14 обеспечивают нагрузку систем отопления и г</w:t>
      </w:r>
      <w:r w:rsidRPr="0023308A">
        <w:t>о</w:t>
      </w:r>
      <w:r w:rsidRPr="0023308A">
        <w:t>рячего водоснабжения жилых, общественных и социально-значимых объектов.</w:t>
      </w:r>
    </w:p>
    <w:p w:rsidR="00097584" w:rsidRPr="0023308A" w:rsidRDefault="00097584" w:rsidP="00CB26AB">
      <w:pPr>
        <w:pStyle w:val="Affa"/>
      </w:pPr>
      <w:r w:rsidRPr="0023308A">
        <w:t>Котельная №4 (урочище "Очистные") обеспечивает нагрузку отопления здания очистных сооружений.</w:t>
      </w:r>
    </w:p>
    <w:p w:rsidR="00097584" w:rsidRPr="0023308A" w:rsidRDefault="00097584" w:rsidP="00CB26AB">
      <w:pPr>
        <w:pStyle w:val="Affa"/>
      </w:pPr>
      <w:r w:rsidRPr="0023308A">
        <w:t>Единственным потребителем котельной №9 (</w:t>
      </w:r>
      <w:r w:rsidR="002F5504" w:rsidRPr="0023308A">
        <w:t>рп</w:t>
      </w:r>
      <w:r w:rsidR="00820B95" w:rsidRPr="0023308A">
        <w:t>.</w:t>
      </w:r>
      <w:r w:rsidR="002F5504" w:rsidRPr="0023308A">
        <w:t xml:space="preserve"> Суксун</w:t>
      </w:r>
      <w:r w:rsidRPr="0023308A">
        <w:t>, ул. Халтурина, д. 6) является здание МВД.</w:t>
      </w:r>
    </w:p>
    <w:p w:rsidR="00097584" w:rsidRPr="0023308A" w:rsidRDefault="00097584" w:rsidP="00CB26AB">
      <w:pPr>
        <w:pStyle w:val="Affa"/>
      </w:pPr>
      <w:r w:rsidRPr="0023308A">
        <w:t>Единствен</w:t>
      </w:r>
      <w:r w:rsidR="00C05011" w:rsidRPr="0023308A">
        <w:t>ным потребителем котельной №5 (с</w:t>
      </w:r>
      <w:r w:rsidRPr="0023308A">
        <w:t xml:space="preserve">. Ключи ул. 40 лет Победы, </w:t>
      </w:r>
      <w:r w:rsidR="00787B99" w:rsidRPr="0023308A">
        <w:t xml:space="preserve">д. </w:t>
      </w:r>
      <w:r w:rsidRPr="0023308A">
        <w:t xml:space="preserve">20) является здание школы. </w:t>
      </w:r>
    </w:p>
    <w:p w:rsidR="00097584" w:rsidRPr="0023308A" w:rsidRDefault="00097584" w:rsidP="00CB26AB">
      <w:pPr>
        <w:pStyle w:val="Affa"/>
      </w:pPr>
      <w:r w:rsidRPr="0023308A">
        <w:t>Котельная №1</w:t>
      </w:r>
      <w:r w:rsidR="00681149" w:rsidRPr="0023308A">
        <w:t>0 (с</w:t>
      </w:r>
      <w:r w:rsidRPr="0023308A">
        <w:t xml:space="preserve">. Тис, ул. Северная, зд. 32а) обеспечивает нагрузку </w:t>
      </w:r>
      <w:r w:rsidR="00200463" w:rsidRPr="0023308A">
        <w:t xml:space="preserve">системы </w:t>
      </w:r>
      <w:r w:rsidRPr="0023308A">
        <w:t>отопления социально-значимых объектов (детский сад, ФАП).</w:t>
      </w:r>
    </w:p>
    <w:p w:rsidR="00097584" w:rsidRPr="0023308A" w:rsidRDefault="00097584" w:rsidP="00CB26AB">
      <w:pPr>
        <w:pStyle w:val="Affa"/>
      </w:pPr>
      <w:r w:rsidRPr="0023308A">
        <w:t>Котельная №12 (</w:t>
      </w:r>
      <w:r w:rsidR="00820B95" w:rsidRPr="0023308A">
        <w:t>рп.</w:t>
      </w:r>
      <w:r w:rsidR="002F5504" w:rsidRPr="0023308A">
        <w:t xml:space="preserve"> Суксун</w:t>
      </w:r>
      <w:r w:rsidRPr="0023308A">
        <w:t>, ул. Чапаева, 14Б) обеспечивает нагрузку отопления и горяч</w:t>
      </w:r>
      <w:r w:rsidRPr="0023308A">
        <w:t>е</w:t>
      </w:r>
      <w:r w:rsidRPr="0023308A">
        <w:t>го водоснабжения детского сада, прочие потребители отсутствуют.</w:t>
      </w:r>
    </w:p>
    <w:p w:rsidR="00BA57E9" w:rsidRPr="0023308A" w:rsidRDefault="00BA57E9" w:rsidP="00CB26AB">
      <w:pPr>
        <w:spacing w:line="276" w:lineRule="auto"/>
        <w:ind w:firstLine="709"/>
      </w:pPr>
      <w:r w:rsidRPr="0023308A">
        <w:rPr>
          <w:spacing w:val="1"/>
        </w:rPr>
        <w:t xml:space="preserve">На территории </w:t>
      </w:r>
      <w:r w:rsidR="00997C9E" w:rsidRPr="0023308A">
        <w:rPr>
          <w:spacing w:val="1"/>
        </w:rPr>
        <w:t>Суксунского ГО</w:t>
      </w:r>
      <w:r w:rsidRPr="0023308A">
        <w:rPr>
          <w:spacing w:val="1"/>
        </w:rPr>
        <w:t xml:space="preserve"> также действуют локальные (автономные) источники теплоснабжения, отапливающие административные здания и объекты бюджетной сферы, </w:t>
      </w:r>
      <w:r w:rsidRPr="0023308A">
        <w:t>уд</w:t>
      </w:r>
      <w:r w:rsidRPr="0023308A">
        <w:t>а</w:t>
      </w:r>
      <w:r w:rsidRPr="0023308A">
        <w:t>ленные от источников централизованного теплоснабжения. Сведения об отапливаемых объе</w:t>
      </w:r>
      <w:r w:rsidRPr="0023308A">
        <w:t>к</w:t>
      </w:r>
      <w:r w:rsidRPr="0023308A">
        <w:t>тах приведены в таблице ниже.</w:t>
      </w:r>
    </w:p>
    <w:p w:rsidR="00F01A5C" w:rsidRPr="0023308A" w:rsidRDefault="00F01A5C" w:rsidP="00B2339D">
      <w:pPr>
        <w:ind w:firstLine="709"/>
      </w:pPr>
    </w:p>
    <w:p w:rsidR="00097584" w:rsidRPr="0023308A" w:rsidRDefault="00097584" w:rsidP="0003156F">
      <w:pPr>
        <w:pStyle w:val="aff8"/>
        <w:sectPr w:rsidR="00097584" w:rsidRPr="0023308A" w:rsidSect="003B765F">
          <w:pgSz w:w="11906" w:h="16838"/>
          <w:pgMar w:top="1134" w:right="851" w:bottom="1134" w:left="1134" w:header="708" w:footer="708" w:gutter="0"/>
          <w:cols w:space="708"/>
          <w:docGrid w:linePitch="360"/>
        </w:sectPr>
      </w:pPr>
    </w:p>
    <w:p w:rsidR="0003156F" w:rsidRPr="0023308A" w:rsidRDefault="0003156F" w:rsidP="0003156F">
      <w:pPr>
        <w:pStyle w:val="aff8"/>
      </w:pPr>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22</w:t>
      </w:r>
      <w:r w:rsidR="008A3CE6" w:rsidRPr="0023308A">
        <w:rPr>
          <w:noProof/>
        </w:rPr>
        <w:fldChar w:fldCharType="end"/>
      </w:r>
      <w:r w:rsidRPr="0023308A">
        <w:t xml:space="preserve"> – Сведения о зонах действия локальных источников тепла</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755"/>
        <w:gridCol w:w="1304"/>
        <w:gridCol w:w="1149"/>
        <w:gridCol w:w="1182"/>
        <w:gridCol w:w="2040"/>
        <w:gridCol w:w="1883"/>
        <w:gridCol w:w="2091"/>
        <w:gridCol w:w="948"/>
      </w:tblGrid>
      <w:tr w:rsidR="005B273F" w:rsidRPr="0023308A" w:rsidTr="00185DF9">
        <w:trPr>
          <w:cantSplit/>
          <w:tblHeader/>
        </w:trPr>
        <w:tc>
          <w:tcPr>
            <w:tcW w:w="229" w:type="pct"/>
            <w:vMerge w:val="restart"/>
            <w:vAlign w:val="center"/>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 п/п</w:t>
            </w:r>
          </w:p>
        </w:tc>
        <w:tc>
          <w:tcPr>
            <w:tcW w:w="1248" w:type="pct"/>
            <w:vMerge w:val="restart"/>
            <w:shd w:val="clear" w:color="auto" w:fill="auto"/>
            <w:vAlign w:val="center"/>
            <w:hideMark/>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Наименование котельной</w:t>
            </w:r>
          </w:p>
        </w:tc>
        <w:tc>
          <w:tcPr>
            <w:tcW w:w="3522" w:type="pct"/>
            <w:gridSpan w:val="7"/>
            <w:shd w:val="clear" w:color="auto" w:fill="auto"/>
            <w:vAlign w:val="center"/>
          </w:tcPr>
          <w:p w:rsidR="00FA5B6B" w:rsidRPr="0023308A" w:rsidRDefault="00FA5B6B" w:rsidP="00185DF9">
            <w:pPr>
              <w:jc w:val="center"/>
              <w:rPr>
                <w:bCs/>
                <w:sz w:val="22"/>
              </w:rPr>
            </w:pPr>
            <w:r w:rsidRPr="0023308A">
              <w:rPr>
                <w:rFonts w:eastAsia="Times New Roman"/>
                <w:bCs/>
                <w:sz w:val="22"/>
                <w:lang w:eastAsia="ru-RU"/>
              </w:rPr>
              <w:t>Сведения об отапливаемых объектах</w:t>
            </w:r>
          </w:p>
        </w:tc>
      </w:tr>
      <w:tr w:rsidR="005B273F" w:rsidRPr="0023308A" w:rsidTr="00185DF9">
        <w:trPr>
          <w:cantSplit/>
          <w:tblHeader/>
        </w:trPr>
        <w:tc>
          <w:tcPr>
            <w:tcW w:w="229" w:type="pct"/>
            <w:vMerge/>
            <w:vAlign w:val="center"/>
          </w:tcPr>
          <w:p w:rsidR="00FA5B6B" w:rsidRPr="0023308A" w:rsidRDefault="00FA5B6B" w:rsidP="00185DF9">
            <w:pPr>
              <w:jc w:val="center"/>
              <w:rPr>
                <w:rFonts w:eastAsia="Times New Roman"/>
                <w:bCs/>
                <w:sz w:val="22"/>
                <w:lang w:eastAsia="ru-RU"/>
              </w:rPr>
            </w:pPr>
          </w:p>
        </w:tc>
        <w:tc>
          <w:tcPr>
            <w:tcW w:w="1248" w:type="pct"/>
            <w:vMerge/>
            <w:shd w:val="clear" w:color="auto" w:fill="auto"/>
            <w:vAlign w:val="center"/>
          </w:tcPr>
          <w:p w:rsidR="00FA5B6B" w:rsidRPr="0023308A" w:rsidRDefault="00FA5B6B" w:rsidP="00185DF9">
            <w:pPr>
              <w:jc w:val="left"/>
              <w:rPr>
                <w:rFonts w:eastAsia="Times New Roman"/>
                <w:bCs/>
                <w:sz w:val="22"/>
                <w:lang w:eastAsia="ru-RU"/>
              </w:rPr>
            </w:pPr>
          </w:p>
        </w:tc>
        <w:tc>
          <w:tcPr>
            <w:tcW w:w="433" w:type="pct"/>
            <w:shd w:val="clear" w:color="auto" w:fill="auto"/>
            <w:vAlign w:val="center"/>
          </w:tcPr>
          <w:p w:rsidR="00FA5B6B" w:rsidRPr="0023308A" w:rsidRDefault="00FA5B6B" w:rsidP="00185DF9">
            <w:pPr>
              <w:jc w:val="center"/>
              <w:rPr>
                <w:bCs/>
                <w:sz w:val="22"/>
              </w:rPr>
            </w:pPr>
            <w:r w:rsidRPr="0023308A">
              <w:rPr>
                <w:bCs/>
                <w:sz w:val="22"/>
              </w:rPr>
              <w:t>Всего об</w:t>
            </w:r>
            <w:r w:rsidRPr="0023308A">
              <w:rPr>
                <w:bCs/>
                <w:sz w:val="22"/>
              </w:rPr>
              <w:t>ъ</w:t>
            </w:r>
            <w:r w:rsidRPr="0023308A">
              <w:rPr>
                <w:bCs/>
                <w:sz w:val="22"/>
              </w:rPr>
              <w:t>ектов</w:t>
            </w:r>
          </w:p>
        </w:tc>
        <w:tc>
          <w:tcPr>
            <w:tcW w:w="382" w:type="pct"/>
            <w:shd w:val="clear" w:color="auto" w:fill="auto"/>
            <w:vAlign w:val="center"/>
          </w:tcPr>
          <w:p w:rsidR="00FA5B6B" w:rsidRPr="0023308A" w:rsidRDefault="00FA5B6B" w:rsidP="00185DF9">
            <w:pPr>
              <w:jc w:val="center"/>
              <w:rPr>
                <w:bCs/>
                <w:sz w:val="22"/>
              </w:rPr>
            </w:pPr>
            <w:r w:rsidRPr="0023308A">
              <w:rPr>
                <w:bCs/>
                <w:sz w:val="22"/>
              </w:rPr>
              <w:t>Школы</w:t>
            </w:r>
          </w:p>
        </w:tc>
        <w:tc>
          <w:tcPr>
            <w:tcW w:w="393" w:type="pct"/>
            <w:shd w:val="clear" w:color="auto" w:fill="auto"/>
            <w:vAlign w:val="center"/>
          </w:tcPr>
          <w:p w:rsidR="00FA5B6B" w:rsidRPr="0023308A" w:rsidRDefault="00FA5B6B" w:rsidP="00185DF9">
            <w:pPr>
              <w:jc w:val="center"/>
              <w:rPr>
                <w:bCs/>
                <w:sz w:val="22"/>
              </w:rPr>
            </w:pPr>
            <w:r w:rsidRPr="0023308A">
              <w:rPr>
                <w:bCs/>
                <w:sz w:val="22"/>
              </w:rPr>
              <w:t>Детские сады</w:t>
            </w:r>
          </w:p>
        </w:tc>
        <w:tc>
          <w:tcPr>
            <w:tcW w:w="678" w:type="pct"/>
            <w:shd w:val="clear" w:color="auto" w:fill="auto"/>
            <w:vAlign w:val="center"/>
          </w:tcPr>
          <w:p w:rsidR="00FA5B6B" w:rsidRPr="0023308A" w:rsidRDefault="00FA5B6B" w:rsidP="00185DF9">
            <w:pPr>
              <w:jc w:val="center"/>
              <w:rPr>
                <w:bCs/>
                <w:sz w:val="22"/>
              </w:rPr>
            </w:pPr>
            <w:r w:rsidRPr="0023308A">
              <w:rPr>
                <w:bCs/>
                <w:sz w:val="22"/>
              </w:rPr>
              <w:t>Иные образов</w:t>
            </w:r>
            <w:r w:rsidRPr="0023308A">
              <w:rPr>
                <w:bCs/>
                <w:sz w:val="22"/>
              </w:rPr>
              <w:t>а</w:t>
            </w:r>
            <w:r w:rsidRPr="0023308A">
              <w:rPr>
                <w:bCs/>
                <w:sz w:val="22"/>
              </w:rPr>
              <w:t>тельные учрежд</w:t>
            </w:r>
            <w:r w:rsidRPr="0023308A">
              <w:rPr>
                <w:bCs/>
                <w:sz w:val="22"/>
              </w:rPr>
              <w:t>е</w:t>
            </w:r>
            <w:r w:rsidRPr="0023308A">
              <w:rPr>
                <w:bCs/>
                <w:sz w:val="22"/>
              </w:rPr>
              <w:t>ния</w:t>
            </w:r>
          </w:p>
        </w:tc>
        <w:tc>
          <w:tcPr>
            <w:tcW w:w="626" w:type="pct"/>
            <w:vAlign w:val="center"/>
          </w:tcPr>
          <w:p w:rsidR="00FA5B6B" w:rsidRPr="0023308A" w:rsidRDefault="00FA5B6B" w:rsidP="00185DF9">
            <w:pPr>
              <w:jc w:val="center"/>
              <w:rPr>
                <w:bCs/>
                <w:sz w:val="22"/>
              </w:rPr>
            </w:pPr>
            <w:r w:rsidRPr="0023308A">
              <w:rPr>
                <w:bCs/>
                <w:sz w:val="22"/>
              </w:rPr>
              <w:t>Объекты культ</w:t>
            </w:r>
            <w:r w:rsidRPr="0023308A">
              <w:rPr>
                <w:bCs/>
                <w:sz w:val="22"/>
              </w:rPr>
              <w:t>у</w:t>
            </w:r>
            <w:r w:rsidRPr="0023308A">
              <w:rPr>
                <w:bCs/>
                <w:sz w:val="22"/>
              </w:rPr>
              <w:t>ры и искусства</w:t>
            </w:r>
          </w:p>
        </w:tc>
        <w:tc>
          <w:tcPr>
            <w:tcW w:w="695" w:type="pct"/>
            <w:vAlign w:val="center"/>
          </w:tcPr>
          <w:p w:rsidR="00FA5B6B" w:rsidRPr="0023308A" w:rsidRDefault="00FA5B6B" w:rsidP="00185DF9">
            <w:pPr>
              <w:jc w:val="center"/>
              <w:rPr>
                <w:bCs/>
                <w:sz w:val="22"/>
              </w:rPr>
            </w:pPr>
            <w:r w:rsidRPr="0023308A">
              <w:rPr>
                <w:bCs/>
                <w:sz w:val="22"/>
              </w:rPr>
              <w:t>Объекты здрав</w:t>
            </w:r>
            <w:r w:rsidRPr="0023308A">
              <w:rPr>
                <w:bCs/>
                <w:sz w:val="22"/>
              </w:rPr>
              <w:t>о</w:t>
            </w:r>
            <w:r w:rsidRPr="0023308A">
              <w:rPr>
                <w:bCs/>
                <w:sz w:val="22"/>
              </w:rPr>
              <w:t>охранения</w:t>
            </w:r>
          </w:p>
        </w:tc>
        <w:tc>
          <w:tcPr>
            <w:tcW w:w="315" w:type="pct"/>
            <w:vAlign w:val="center"/>
          </w:tcPr>
          <w:p w:rsidR="00FA5B6B" w:rsidRPr="0023308A" w:rsidRDefault="00FA5B6B" w:rsidP="00185DF9">
            <w:pPr>
              <w:jc w:val="center"/>
              <w:rPr>
                <w:bCs/>
                <w:sz w:val="22"/>
              </w:rPr>
            </w:pPr>
            <w:r w:rsidRPr="0023308A">
              <w:rPr>
                <w:bCs/>
                <w:sz w:val="22"/>
              </w:rPr>
              <w:t>Иное</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w:t>
            </w:r>
          </w:p>
        </w:tc>
        <w:tc>
          <w:tcPr>
            <w:tcW w:w="1248" w:type="pct"/>
            <w:shd w:val="clear" w:color="auto" w:fill="auto"/>
            <w:vAlign w:val="center"/>
            <w:hideMark/>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Администрации (Пер</w:t>
            </w:r>
            <w:r w:rsidRPr="0023308A">
              <w:rPr>
                <w:rFonts w:eastAsia="Times New Roman"/>
                <w:sz w:val="22"/>
                <w:lang w:eastAsia="ru-RU"/>
              </w:rPr>
              <w:t>м</w:t>
            </w:r>
            <w:r w:rsidRPr="0023308A">
              <w:rPr>
                <w:rFonts w:eastAsia="Times New Roman"/>
                <w:sz w:val="22"/>
                <w:lang w:eastAsia="ru-RU"/>
              </w:rPr>
              <w:t>ский край, Суксунский р-н, с. Кл</w:t>
            </w:r>
            <w:r w:rsidRPr="0023308A">
              <w:rPr>
                <w:rFonts w:eastAsia="Times New Roman"/>
                <w:sz w:val="22"/>
                <w:lang w:eastAsia="ru-RU"/>
              </w:rPr>
              <w:t>ю</w:t>
            </w:r>
            <w:r w:rsidRPr="0023308A">
              <w:rPr>
                <w:rFonts w:eastAsia="Times New Roman"/>
                <w:sz w:val="22"/>
                <w:lang w:eastAsia="ru-RU"/>
              </w:rPr>
              <w:t>чи, ул. Золина, д. 59)</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hideMark/>
          </w:tcPr>
          <w:p w:rsidR="00FA5B6B" w:rsidRPr="0023308A" w:rsidRDefault="00FA5B6B" w:rsidP="00185DF9">
            <w:pPr>
              <w:jc w:val="center"/>
              <w:rPr>
                <w:sz w:val="22"/>
              </w:rPr>
            </w:pPr>
            <w:r w:rsidRPr="0023308A">
              <w:rPr>
                <w:sz w:val="22"/>
              </w:rPr>
              <w:t> </w:t>
            </w:r>
          </w:p>
        </w:tc>
        <w:tc>
          <w:tcPr>
            <w:tcW w:w="393" w:type="pct"/>
            <w:shd w:val="clear" w:color="auto" w:fill="auto"/>
            <w:vAlign w:val="center"/>
            <w:hideMark/>
          </w:tcPr>
          <w:p w:rsidR="00FA5B6B" w:rsidRPr="0023308A" w:rsidRDefault="00FA5B6B" w:rsidP="00185DF9">
            <w:pPr>
              <w:jc w:val="center"/>
              <w:rPr>
                <w:sz w:val="22"/>
              </w:rPr>
            </w:pPr>
            <w:r w:rsidRPr="0023308A">
              <w:rPr>
                <w:sz w:val="22"/>
              </w:rPr>
              <w:t> </w:t>
            </w:r>
          </w:p>
        </w:tc>
        <w:tc>
          <w:tcPr>
            <w:tcW w:w="678" w:type="pct"/>
            <w:shd w:val="clear" w:color="auto" w:fill="auto"/>
            <w:vAlign w:val="center"/>
            <w:hideMark/>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Администрации (Пер</w:t>
            </w:r>
            <w:r w:rsidRPr="0023308A">
              <w:rPr>
                <w:rFonts w:eastAsia="Times New Roman"/>
                <w:sz w:val="22"/>
                <w:lang w:eastAsia="ru-RU"/>
              </w:rPr>
              <w:t>м</w:t>
            </w:r>
            <w:r w:rsidRPr="0023308A">
              <w:rPr>
                <w:rFonts w:eastAsia="Times New Roman"/>
                <w:sz w:val="22"/>
                <w:lang w:eastAsia="ru-RU"/>
              </w:rPr>
              <w:t>ский край, Суксунский р-н, д. Кис</w:t>
            </w:r>
            <w:r w:rsidRPr="0023308A">
              <w:rPr>
                <w:rFonts w:eastAsia="Times New Roman"/>
                <w:sz w:val="22"/>
                <w:lang w:eastAsia="ru-RU"/>
              </w:rPr>
              <w:t>е</w:t>
            </w:r>
            <w:r w:rsidRPr="0023308A">
              <w:rPr>
                <w:rFonts w:eastAsia="Times New Roman"/>
                <w:sz w:val="22"/>
                <w:lang w:eastAsia="ru-RU"/>
              </w:rPr>
              <w:t>лево, ул. Новая, двлд. 2а)</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Администрации (Пер</w:t>
            </w:r>
            <w:r w:rsidRPr="0023308A">
              <w:rPr>
                <w:rFonts w:eastAsia="Times New Roman"/>
                <w:sz w:val="22"/>
                <w:lang w:eastAsia="ru-RU"/>
              </w:rPr>
              <w:t>м</w:t>
            </w:r>
            <w:r w:rsidRPr="0023308A">
              <w:rPr>
                <w:rFonts w:eastAsia="Times New Roman"/>
                <w:sz w:val="22"/>
                <w:lang w:eastAsia="ru-RU"/>
              </w:rPr>
              <w:t>ский край, Суксунский р-н, рп. Су</w:t>
            </w:r>
            <w:r w:rsidRPr="0023308A">
              <w:rPr>
                <w:rFonts w:eastAsia="Times New Roman"/>
                <w:sz w:val="22"/>
                <w:lang w:eastAsia="ru-RU"/>
              </w:rPr>
              <w:t>к</w:t>
            </w:r>
            <w:r w:rsidRPr="0023308A">
              <w:rPr>
                <w:rFonts w:eastAsia="Times New Roman"/>
                <w:sz w:val="22"/>
                <w:lang w:eastAsia="ru-RU"/>
              </w:rPr>
              <w:t>сун,</w:t>
            </w:r>
            <w:r w:rsidR="00DA64B6" w:rsidRPr="0023308A">
              <w:rPr>
                <w:rFonts w:eastAsia="Times New Roman"/>
                <w:sz w:val="22"/>
                <w:lang w:eastAsia="ru-RU"/>
              </w:rPr>
              <w:t xml:space="preserve"> </w:t>
            </w:r>
            <w:r w:rsidRPr="0023308A">
              <w:rPr>
                <w:rFonts w:eastAsia="Times New Roman"/>
                <w:sz w:val="22"/>
                <w:lang w:eastAsia="ru-RU"/>
              </w:rPr>
              <w:t>ул. Кирова, д. 44)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4</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w:t>
            </w:r>
            <w:r w:rsidRPr="0023308A">
              <w:rPr>
                <w:rFonts w:eastAsia="Times New Roman"/>
                <w:sz w:val="22"/>
                <w:lang w:eastAsia="ru-RU"/>
              </w:rPr>
              <w:t>к</w:t>
            </w:r>
            <w:r w:rsidRPr="0023308A">
              <w:rPr>
                <w:rFonts w:eastAsia="Times New Roman"/>
                <w:sz w:val="22"/>
                <w:lang w:eastAsia="ru-RU"/>
              </w:rPr>
              <w:t>сунский р-н, с. Торговище, ул. Тра</w:t>
            </w:r>
            <w:r w:rsidRPr="0023308A">
              <w:rPr>
                <w:rFonts w:eastAsia="Times New Roman"/>
                <w:sz w:val="22"/>
                <w:lang w:eastAsia="ru-RU"/>
              </w:rPr>
              <w:t>к</w:t>
            </w:r>
            <w:r w:rsidRPr="0023308A">
              <w:rPr>
                <w:rFonts w:eastAsia="Times New Roman"/>
                <w:sz w:val="22"/>
                <w:lang w:eastAsia="ru-RU"/>
              </w:rPr>
              <w:t>товая, д. 37г)</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5</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w:t>
            </w:r>
            <w:r w:rsidRPr="0023308A">
              <w:rPr>
                <w:rFonts w:eastAsia="Times New Roman"/>
                <w:sz w:val="22"/>
                <w:lang w:eastAsia="ru-RU"/>
              </w:rPr>
              <w:t>к</w:t>
            </w:r>
            <w:r w:rsidRPr="0023308A">
              <w:rPr>
                <w:rFonts w:eastAsia="Times New Roman"/>
                <w:sz w:val="22"/>
                <w:lang w:eastAsia="ru-RU"/>
              </w:rPr>
              <w:t>сунский р-н, с. Тис, ул. Советская, зд. 2)</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6</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w:t>
            </w:r>
            <w:r w:rsidRPr="0023308A">
              <w:rPr>
                <w:rFonts w:eastAsia="Times New Roman"/>
                <w:sz w:val="22"/>
                <w:lang w:eastAsia="ru-RU"/>
              </w:rPr>
              <w:t>к</w:t>
            </w:r>
            <w:r w:rsidRPr="0023308A">
              <w:rPr>
                <w:rFonts w:eastAsia="Times New Roman"/>
                <w:sz w:val="22"/>
                <w:lang w:eastAsia="ru-RU"/>
              </w:rPr>
              <w:t>сунский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w:t>
            </w:r>
            <w:r w:rsidRPr="0023308A">
              <w:rPr>
                <w:rFonts w:eastAsia="Times New Roman"/>
                <w:sz w:val="22"/>
                <w:lang w:eastAsia="ru-RU"/>
              </w:rPr>
              <w:t>о</w:t>
            </w:r>
            <w:r w:rsidRPr="0023308A">
              <w:rPr>
                <w:rFonts w:eastAsia="Times New Roman"/>
                <w:sz w:val="22"/>
                <w:lang w:eastAsia="ru-RU"/>
              </w:rPr>
              <w:t>беды, д. 17)</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7</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ДК (Пермский край, Су</w:t>
            </w:r>
            <w:r w:rsidRPr="0023308A">
              <w:rPr>
                <w:rFonts w:eastAsia="Times New Roman"/>
                <w:sz w:val="22"/>
                <w:lang w:eastAsia="ru-RU"/>
              </w:rPr>
              <w:t>к</w:t>
            </w:r>
            <w:r w:rsidRPr="0023308A">
              <w:rPr>
                <w:rFonts w:eastAsia="Times New Roman"/>
                <w:sz w:val="22"/>
                <w:lang w:eastAsia="ru-RU"/>
              </w:rPr>
              <w:t>сунский р-н, д. Поедуги, ул. Рого</w:t>
            </w:r>
            <w:r w:rsidRPr="0023308A">
              <w:rPr>
                <w:rFonts w:eastAsia="Times New Roman"/>
                <w:sz w:val="22"/>
                <w:lang w:eastAsia="ru-RU"/>
              </w:rPr>
              <w:t>ж</w:t>
            </w:r>
            <w:r w:rsidRPr="0023308A">
              <w:rPr>
                <w:rFonts w:eastAsia="Times New Roman"/>
                <w:sz w:val="22"/>
                <w:lang w:eastAsia="ru-RU"/>
              </w:rPr>
              <w:t>никова, д. 10)</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8</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9</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Су</w:t>
            </w:r>
            <w:r w:rsidRPr="0023308A">
              <w:rPr>
                <w:rFonts w:eastAsia="Times New Roman"/>
                <w:sz w:val="22"/>
                <w:lang w:eastAsia="ru-RU"/>
              </w:rPr>
              <w:t>к</w:t>
            </w:r>
            <w:r w:rsidRPr="0023308A">
              <w:rPr>
                <w:rFonts w:eastAsia="Times New Roman"/>
                <w:sz w:val="22"/>
                <w:lang w:eastAsia="ru-RU"/>
              </w:rPr>
              <w:t>сунский р-н, д. Нижняя Истекаевка, ул. Трактовая,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10</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Су</w:t>
            </w:r>
            <w:r w:rsidRPr="0023308A">
              <w:rPr>
                <w:rFonts w:eastAsia="Times New Roman"/>
                <w:sz w:val="22"/>
                <w:lang w:eastAsia="ru-RU"/>
              </w:rPr>
              <w:t>к</w:t>
            </w:r>
            <w:r w:rsidRPr="0023308A">
              <w:rPr>
                <w:rFonts w:eastAsia="Times New Roman"/>
                <w:sz w:val="22"/>
                <w:lang w:eastAsia="ru-RU"/>
              </w:rPr>
              <w:t>сунский р-н, д. Пепелыши,</w:t>
            </w:r>
            <w:r w:rsidR="00DA64B6" w:rsidRPr="0023308A">
              <w:rPr>
                <w:rFonts w:eastAsia="Times New Roman"/>
                <w:sz w:val="22"/>
                <w:lang w:eastAsia="ru-RU"/>
              </w:rPr>
              <w:t xml:space="preserve"> </w:t>
            </w:r>
            <w:r w:rsidRPr="0023308A">
              <w:rPr>
                <w:rFonts w:eastAsia="Times New Roman"/>
                <w:sz w:val="22"/>
                <w:lang w:eastAsia="ru-RU"/>
              </w:rPr>
              <w:t>ул. Ко</w:t>
            </w:r>
            <w:r w:rsidRPr="0023308A">
              <w:rPr>
                <w:rFonts w:eastAsia="Times New Roman"/>
                <w:sz w:val="22"/>
                <w:lang w:eastAsia="ru-RU"/>
              </w:rPr>
              <w:t>л</w:t>
            </w:r>
            <w:r w:rsidRPr="0023308A">
              <w:rPr>
                <w:rFonts w:eastAsia="Times New Roman"/>
                <w:sz w:val="22"/>
                <w:lang w:eastAsia="ru-RU"/>
              </w:rPr>
              <w:t>хозная, д. 15)</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lastRenderedPageBreak/>
              <w:t>11</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СК (Пермский край, Су</w:t>
            </w:r>
            <w:r w:rsidRPr="0023308A">
              <w:rPr>
                <w:rFonts w:eastAsia="Times New Roman"/>
                <w:sz w:val="22"/>
                <w:lang w:eastAsia="ru-RU"/>
              </w:rPr>
              <w:t>к</w:t>
            </w:r>
            <w:r w:rsidRPr="0023308A">
              <w:rPr>
                <w:rFonts w:eastAsia="Times New Roman"/>
                <w:sz w:val="22"/>
                <w:lang w:eastAsia="ru-RU"/>
              </w:rPr>
              <w:t>сунский р-н, д. Васькино, ул. Пу</w:t>
            </w:r>
            <w:r w:rsidRPr="0023308A">
              <w:rPr>
                <w:rFonts w:eastAsia="Times New Roman"/>
                <w:sz w:val="22"/>
                <w:lang w:eastAsia="ru-RU"/>
              </w:rPr>
              <w:t>ш</w:t>
            </w:r>
            <w:r w:rsidRPr="0023308A">
              <w:rPr>
                <w:rFonts w:eastAsia="Times New Roman"/>
                <w:sz w:val="22"/>
                <w:lang w:eastAsia="ru-RU"/>
              </w:rPr>
              <w:t>кина, д. 47)</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12</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433" w:type="pct"/>
            <w:shd w:val="clear" w:color="auto" w:fill="auto"/>
            <w:vAlign w:val="center"/>
          </w:tcPr>
          <w:p w:rsidR="00FA5B6B" w:rsidRPr="0023308A" w:rsidRDefault="00FA5B6B" w:rsidP="00185DF9">
            <w:pPr>
              <w:jc w:val="center"/>
              <w:rPr>
                <w:sz w:val="22"/>
              </w:rPr>
            </w:pPr>
            <w:r w:rsidRPr="0023308A">
              <w:rPr>
                <w:sz w:val="22"/>
              </w:rPr>
              <w:t>2</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13</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14</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 40 лет Победы, д. 18)</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15</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16</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w:t>
            </w:r>
            <w:r w:rsidRPr="0023308A">
              <w:rPr>
                <w:rFonts w:eastAsia="Times New Roman"/>
                <w:sz w:val="22"/>
                <w:lang w:eastAsia="ru-RU"/>
              </w:rPr>
              <w:t>о</w:t>
            </w:r>
            <w:r w:rsidRPr="0023308A">
              <w:rPr>
                <w:rFonts w:eastAsia="Times New Roman"/>
                <w:sz w:val="22"/>
                <w:lang w:eastAsia="ru-RU"/>
              </w:rPr>
              <w:t>беды, д. 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17</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w:t>
            </w:r>
            <w:r w:rsidRPr="0023308A">
              <w:rPr>
                <w:rFonts w:eastAsia="Times New Roman"/>
                <w:sz w:val="22"/>
                <w:lang w:eastAsia="ru-RU"/>
              </w:rPr>
              <w:t>о</w:t>
            </w:r>
            <w:r w:rsidRPr="0023308A">
              <w:rPr>
                <w:rFonts w:eastAsia="Times New Roman"/>
                <w:sz w:val="22"/>
                <w:lang w:eastAsia="ru-RU"/>
              </w:rPr>
              <w:t>беды, д. 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18</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w:t>
            </w:r>
            <w:r w:rsidRPr="0023308A">
              <w:rPr>
                <w:rFonts w:eastAsia="Times New Roman"/>
                <w:sz w:val="22"/>
                <w:lang w:eastAsia="ru-RU"/>
              </w:rPr>
              <w:t>о</w:t>
            </w:r>
            <w:r w:rsidRPr="0023308A">
              <w:rPr>
                <w:rFonts w:eastAsia="Times New Roman"/>
                <w:sz w:val="22"/>
                <w:lang w:eastAsia="ru-RU"/>
              </w:rPr>
              <w:t>рожная, д. 23)</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19</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20</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w:t>
            </w:r>
            <w:r w:rsidRPr="0023308A">
              <w:rPr>
                <w:rFonts w:eastAsia="Times New Roman"/>
                <w:sz w:val="22"/>
                <w:lang w:eastAsia="ru-RU"/>
              </w:rPr>
              <w:t>в</w:t>
            </w:r>
            <w:r w:rsidRPr="0023308A">
              <w:rPr>
                <w:rFonts w:eastAsia="Times New Roman"/>
                <w:sz w:val="22"/>
                <w:lang w:eastAsia="ru-RU"/>
              </w:rPr>
              <w:t>ка, ул. Трактовая, д. 10)</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21</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w:t>
            </w:r>
            <w:r w:rsidRPr="0023308A">
              <w:rPr>
                <w:rFonts w:eastAsia="Times New Roman"/>
                <w:sz w:val="22"/>
                <w:lang w:eastAsia="ru-RU"/>
              </w:rPr>
              <w:t>с</w:t>
            </w:r>
            <w:r w:rsidRPr="0023308A">
              <w:rPr>
                <w:rFonts w:eastAsia="Times New Roman"/>
                <w:sz w:val="22"/>
                <w:lang w:eastAsia="ru-RU"/>
              </w:rPr>
              <w:t>новая, д. 23)</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lastRenderedPageBreak/>
              <w:t>22</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w:t>
            </w:r>
            <w:r w:rsidRPr="0023308A">
              <w:rPr>
                <w:rFonts w:eastAsia="Times New Roman"/>
                <w:sz w:val="22"/>
                <w:lang w:eastAsia="ru-RU"/>
              </w:rPr>
              <w:t>с</w:t>
            </w:r>
            <w:r w:rsidRPr="0023308A">
              <w:rPr>
                <w:rFonts w:eastAsia="Times New Roman"/>
                <w:sz w:val="22"/>
                <w:lang w:eastAsia="ru-RU"/>
              </w:rPr>
              <w:t>новая,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23</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433" w:type="pct"/>
            <w:shd w:val="clear" w:color="auto" w:fill="auto"/>
            <w:vAlign w:val="center"/>
          </w:tcPr>
          <w:p w:rsidR="00FA5B6B" w:rsidRPr="0023308A" w:rsidRDefault="00FA5B6B" w:rsidP="00185DF9">
            <w:pPr>
              <w:jc w:val="center"/>
              <w:rPr>
                <w:sz w:val="22"/>
              </w:rPr>
            </w:pPr>
            <w:r w:rsidRPr="0023308A">
              <w:rPr>
                <w:sz w:val="22"/>
              </w:rPr>
              <w:t>2</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24</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1</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25</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1</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26</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1</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27</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1</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28</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1</w:t>
            </w:r>
          </w:p>
        </w:tc>
        <w:tc>
          <w:tcPr>
            <w:tcW w:w="626" w:type="pct"/>
            <w:vAlign w:val="center"/>
          </w:tcPr>
          <w:p w:rsidR="00FA5B6B" w:rsidRPr="0023308A" w:rsidRDefault="00FA5B6B" w:rsidP="00185DF9">
            <w:pPr>
              <w:jc w:val="center"/>
              <w:rPr>
                <w:sz w:val="22"/>
              </w:rPr>
            </w:pPr>
            <w:r w:rsidRPr="0023308A">
              <w:rPr>
                <w:sz w:val="22"/>
              </w:rPr>
              <w:t> </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 </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29</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433" w:type="pct"/>
            <w:shd w:val="clear" w:color="auto" w:fill="auto"/>
            <w:vAlign w:val="center"/>
          </w:tcPr>
          <w:p w:rsidR="00FA5B6B" w:rsidRPr="0023308A" w:rsidRDefault="00FA5B6B" w:rsidP="00185DF9">
            <w:pPr>
              <w:jc w:val="center"/>
              <w:rPr>
                <w:sz w:val="22"/>
              </w:rPr>
            </w:pPr>
            <w:r w:rsidRPr="0023308A">
              <w:rPr>
                <w:sz w:val="22"/>
              </w:rPr>
              <w:t>2</w:t>
            </w:r>
          </w:p>
        </w:tc>
        <w:tc>
          <w:tcPr>
            <w:tcW w:w="382" w:type="pct"/>
            <w:shd w:val="clear" w:color="auto" w:fill="auto"/>
            <w:vAlign w:val="center"/>
          </w:tcPr>
          <w:p w:rsidR="00FA5B6B" w:rsidRPr="0023308A" w:rsidRDefault="00FA5B6B" w:rsidP="00185DF9">
            <w:pPr>
              <w:jc w:val="center"/>
              <w:rPr>
                <w:sz w:val="22"/>
              </w:rPr>
            </w:pPr>
            <w:r w:rsidRPr="0023308A">
              <w:rPr>
                <w:sz w:val="22"/>
              </w:rPr>
              <w:t> </w:t>
            </w:r>
          </w:p>
        </w:tc>
        <w:tc>
          <w:tcPr>
            <w:tcW w:w="393" w:type="pct"/>
            <w:shd w:val="clear" w:color="auto" w:fill="auto"/>
            <w:vAlign w:val="center"/>
          </w:tcPr>
          <w:p w:rsidR="00FA5B6B" w:rsidRPr="0023308A" w:rsidRDefault="00FA5B6B" w:rsidP="00185DF9">
            <w:pPr>
              <w:jc w:val="center"/>
              <w:rPr>
                <w:sz w:val="22"/>
              </w:rPr>
            </w:pPr>
            <w:r w:rsidRPr="0023308A">
              <w:rPr>
                <w:sz w:val="22"/>
              </w:rPr>
              <w:t> </w:t>
            </w:r>
          </w:p>
        </w:tc>
        <w:tc>
          <w:tcPr>
            <w:tcW w:w="678" w:type="pct"/>
            <w:shd w:val="clear" w:color="auto" w:fill="auto"/>
            <w:vAlign w:val="center"/>
          </w:tcPr>
          <w:p w:rsidR="00FA5B6B" w:rsidRPr="0023308A" w:rsidRDefault="00FA5B6B" w:rsidP="00185DF9">
            <w:pPr>
              <w:jc w:val="center"/>
              <w:rPr>
                <w:sz w:val="22"/>
              </w:rPr>
            </w:pPr>
            <w:r w:rsidRPr="0023308A">
              <w:rPr>
                <w:sz w:val="22"/>
              </w:rPr>
              <w:t> </w:t>
            </w:r>
          </w:p>
        </w:tc>
        <w:tc>
          <w:tcPr>
            <w:tcW w:w="626" w:type="pct"/>
            <w:vAlign w:val="center"/>
          </w:tcPr>
          <w:p w:rsidR="00FA5B6B" w:rsidRPr="0023308A" w:rsidRDefault="00FA5B6B" w:rsidP="00185DF9">
            <w:pPr>
              <w:jc w:val="center"/>
              <w:rPr>
                <w:sz w:val="22"/>
              </w:rPr>
            </w:pPr>
            <w:r w:rsidRPr="0023308A">
              <w:rPr>
                <w:sz w:val="22"/>
              </w:rPr>
              <w:t>1</w:t>
            </w:r>
          </w:p>
        </w:tc>
        <w:tc>
          <w:tcPr>
            <w:tcW w:w="695" w:type="pct"/>
            <w:vAlign w:val="center"/>
          </w:tcPr>
          <w:p w:rsidR="00FA5B6B" w:rsidRPr="0023308A" w:rsidRDefault="00FA5B6B" w:rsidP="00185DF9">
            <w:pPr>
              <w:jc w:val="center"/>
              <w:rPr>
                <w:sz w:val="22"/>
              </w:rPr>
            </w:pPr>
            <w:r w:rsidRPr="0023308A">
              <w:rPr>
                <w:sz w:val="22"/>
              </w:rPr>
              <w:t> </w:t>
            </w:r>
          </w:p>
        </w:tc>
        <w:tc>
          <w:tcPr>
            <w:tcW w:w="315" w:type="pct"/>
            <w:vAlign w:val="center"/>
          </w:tcPr>
          <w:p w:rsidR="00FA5B6B" w:rsidRPr="0023308A" w:rsidRDefault="00FA5B6B" w:rsidP="00185DF9">
            <w:pPr>
              <w:jc w:val="center"/>
              <w:rPr>
                <w:sz w:val="22"/>
              </w:rPr>
            </w:pPr>
            <w:r w:rsidRPr="0023308A">
              <w:rPr>
                <w:sz w:val="22"/>
              </w:rPr>
              <w:t>1</w:t>
            </w:r>
          </w:p>
        </w:tc>
      </w:tr>
      <w:tr w:rsidR="005B273F"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30</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w:t>
            </w:r>
          </w:p>
        </w:tc>
        <w:tc>
          <w:tcPr>
            <w:tcW w:w="393" w:type="pct"/>
            <w:shd w:val="clear" w:color="auto" w:fill="auto"/>
            <w:vAlign w:val="center"/>
          </w:tcPr>
          <w:p w:rsidR="00FA5B6B" w:rsidRPr="0023308A" w:rsidRDefault="00FA5B6B" w:rsidP="00185DF9">
            <w:pPr>
              <w:jc w:val="center"/>
              <w:rPr>
                <w:sz w:val="22"/>
              </w:rPr>
            </w:pPr>
            <w:r w:rsidRPr="0023308A">
              <w:rPr>
                <w:sz w:val="22"/>
              </w:rPr>
              <w:t>-</w:t>
            </w:r>
          </w:p>
        </w:tc>
        <w:tc>
          <w:tcPr>
            <w:tcW w:w="678" w:type="pct"/>
            <w:shd w:val="clear" w:color="auto" w:fill="auto"/>
            <w:vAlign w:val="center"/>
          </w:tcPr>
          <w:p w:rsidR="00FA5B6B" w:rsidRPr="0023308A" w:rsidRDefault="00FA5B6B" w:rsidP="00185DF9">
            <w:pPr>
              <w:jc w:val="center"/>
              <w:rPr>
                <w:sz w:val="22"/>
              </w:rPr>
            </w:pPr>
            <w:r w:rsidRPr="0023308A">
              <w:rPr>
                <w:sz w:val="22"/>
              </w:rPr>
              <w:t>-</w:t>
            </w:r>
          </w:p>
        </w:tc>
        <w:tc>
          <w:tcPr>
            <w:tcW w:w="626" w:type="pct"/>
            <w:vAlign w:val="center"/>
          </w:tcPr>
          <w:p w:rsidR="00FA5B6B" w:rsidRPr="0023308A" w:rsidRDefault="00FA5B6B" w:rsidP="00185DF9">
            <w:pPr>
              <w:jc w:val="center"/>
              <w:rPr>
                <w:sz w:val="22"/>
              </w:rPr>
            </w:pPr>
            <w:r w:rsidRPr="0023308A">
              <w:rPr>
                <w:sz w:val="22"/>
              </w:rPr>
              <w:t>-</w:t>
            </w:r>
          </w:p>
        </w:tc>
        <w:tc>
          <w:tcPr>
            <w:tcW w:w="695" w:type="pct"/>
            <w:vAlign w:val="center"/>
          </w:tcPr>
          <w:p w:rsidR="00FA5B6B" w:rsidRPr="0023308A" w:rsidRDefault="00FA5B6B" w:rsidP="00185DF9">
            <w:pPr>
              <w:jc w:val="center"/>
              <w:rPr>
                <w:sz w:val="22"/>
              </w:rPr>
            </w:pPr>
            <w:r w:rsidRPr="0023308A">
              <w:rPr>
                <w:sz w:val="22"/>
              </w:rPr>
              <w:t>1</w:t>
            </w:r>
          </w:p>
        </w:tc>
        <w:tc>
          <w:tcPr>
            <w:tcW w:w="315" w:type="pct"/>
            <w:vAlign w:val="center"/>
          </w:tcPr>
          <w:p w:rsidR="00FA5B6B" w:rsidRPr="0023308A" w:rsidRDefault="00FA5B6B" w:rsidP="00185DF9">
            <w:pPr>
              <w:jc w:val="center"/>
              <w:rPr>
                <w:sz w:val="22"/>
              </w:rPr>
            </w:pPr>
            <w:r w:rsidRPr="0023308A">
              <w:rPr>
                <w:sz w:val="22"/>
              </w:rPr>
              <w:t>-</w:t>
            </w:r>
          </w:p>
        </w:tc>
      </w:tr>
      <w:tr w:rsidR="00FA5B6B" w:rsidRPr="0023308A" w:rsidTr="00185DF9">
        <w:trPr>
          <w:cantSplit/>
        </w:trPr>
        <w:tc>
          <w:tcPr>
            <w:tcW w:w="229" w:type="pct"/>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31</w:t>
            </w:r>
          </w:p>
        </w:tc>
        <w:tc>
          <w:tcPr>
            <w:tcW w:w="1248" w:type="pct"/>
            <w:shd w:val="clear" w:color="auto" w:fill="auto"/>
            <w:vAlign w:val="center"/>
          </w:tcPr>
          <w:p w:rsidR="00FA5B6B" w:rsidRPr="0023308A" w:rsidRDefault="00FA5B6B"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433" w:type="pct"/>
            <w:shd w:val="clear" w:color="auto" w:fill="auto"/>
            <w:vAlign w:val="center"/>
          </w:tcPr>
          <w:p w:rsidR="00FA5B6B" w:rsidRPr="0023308A" w:rsidRDefault="00FA5B6B" w:rsidP="00185DF9">
            <w:pPr>
              <w:jc w:val="center"/>
              <w:rPr>
                <w:sz w:val="22"/>
              </w:rPr>
            </w:pPr>
            <w:r w:rsidRPr="0023308A">
              <w:rPr>
                <w:sz w:val="22"/>
              </w:rPr>
              <w:t>1</w:t>
            </w:r>
          </w:p>
        </w:tc>
        <w:tc>
          <w:tcPr>
            <w:tcW w:w="382" w:type="pct"/>
            <w:shd w:val="clear" w:color="auto" w:fill="auto"/>
            <w:vAlign w:val="center"/>
          </w:tcPr>
          <w:p w:rsidR="00FA5B6B" w:rsidRPr="0023308A" w:rsidRDefault="00FA5B6B" w:rsidP="00185DF9">
            <w:pPr>
              <w:jc w:val="center"/>
              <w:rPr>
                <w:sz w:val="22"/>
              </w:rPr>
            </w:pPr>
            <w:r w:rsidRPr="0023308A">
              <w:rPr>
                <w:sz w:val="22"/>
              </w:rPr>
              <w:t>-</w:t>
            </w:r>
          </w:p>
        </w:tc>
        <w:tc>
          <w:tcPr>
            <w:tcW w:w="393" w:type="pct"/>
            <w:shd w:val="clear" w:color="auto" w:fill="auto"/>
            <w:vAlign w:val="center"/>
          </w:tcPr>
          <w:p w:rsidR="00FA5B6B" w:rsidRPr="0023308A" w:rsidRDefault="00FA5B6B" w:rsidP="00185DF9">
            <w:pPr>
              <w:jc w:val="center"/>
              <w:rPr>
                <w:sz w:val="22"/>
              </w:rPr>
            </w:pPr>
            <w:r w:rsidRPr="0023308A">
              <w:rPr>
                <w:sz w:val="22"/>
              </w:rPr>
              <w:t>-</w:t>
            </w:r>
          </w:p>
        </w:tc>
        <w:tc>
          <w:tcPr>
            <w:tcW w:w="678" w:type="pct"/>
            <w:shd w:val="clear" w:color="auto" w:fill="auto"/>
            <w:vAlign w:val="center"/>
          </w:tcPr>
          <w:p w:rsidR="00FA5B6B" w:rsidRPr="0023308A" w:rsidRDefault="00FA5B6B" w:rsidP="00185DF9">
            <w:pPr>
              <w:jc w:val="center"/>
              <w:rPr>
                <w:sz w:val="22"/>
              </w:rPr>
            </w:pPr>
            <w:r w:rsidRPr="0023308A">
              <w:rPr>
                <w:sz w:val="22"/>
              </w:rPr>
              <w:t>-</w:t>
            </w:r>
          </w:p>
        </w:tc>
        <w:tc>
          <w:tcPr>
            <w:tcW w:w="626" w:type="pct"/>
            <w:vAlign w:val="center"/>
          </w:tcPr>
          <w:p w:rsidR="00FA5B6B" w:rsidRPr="0023308A" w:rsidRDefault="00FA5B6B" w:rsidP="00185DF9">
            <w:pPr>
              <w:jc w:val="center"/>
              <w:rPr>
                <w:sz w:val="22"/>
              </w:rPr>
            </w:pPr>
            <w:r w:rsidRPr="0023308A">
              <w:rPr>
                <w:sz w:val="22"/>
              </w:rPr>
              <w:t>-</w:t>
            </w:r>
          </w:p>
        </w:tc>
        <w:tc>
          <w:tcPr>
            <w:tcW w:w="695" w:type="pct"/>
            <w:vAlign w:val="center"/>
          </w:tcPr>
          <w:p w:rsidR="00FA5B6B" w:rsidRPr="0023308A" w:rsidRDefault="00FA5B6B" w:rsidP="00185DF9">
            <w:pPr>
              <w:jc w:val="center"/>
              <w:rPr>
                <w:sz w:val="22"/>
              </w:rPr>
            </w:pPr>
            <w:r w:rsidRPr="0023308A">
              <w:rPr>
                <w:sz w:val="22"/>
              </w:rPr>
              <w:t>1</w:t>
            </w:r>
          </w:p>
        </w:tc>
        <w:tc>
          <w:tcPr>
            <w:tcW w:w="315" w:type="pct"/>
            <w:vAlign w:val="center"/>
          </w:tcPr>
          <w:p w:rsidR="00FA5B6B" w:rsidRPr="0023308A" w:rsidRDefault="00FA5B6B" w:rsidP="00185DF9">
            <w:pPr>
              <w:jc w:val="center"/>
              <w:rPr>
                <w:sz w:val="22"/>
              </w:rPr>
            </w:pPr>
            <w:r w:rsidRPr="0023308A">
              <w:rPr>
                <w:sz w:val="22"/>
              </w:rPr>
              <w:t>-</w:t>
            </w:r>
          </w:p>
        </w:tc>
      </w:tr>
    </w:tbl>
    <w:p w:rsidR="0003156F" w:rsidRPr="0023308A" w:rsidRDefault="0003156F" w:rsidP="00B2339D">
      <w:pPr>
        <w:ind w:firstLine="709"/>
      </w:pPr>
    </w:p>
    <w:p w:rsidR="00B2339D" w:rsidRPr="0023308A" w:rsidRDefault="005148DF" w:rsidP="005148DF">
      <w:pPr>
        <w:pStyle w:val="30"/>
      </w:pPr>
      <w:bookmarkStart w:id="58" w:name="_Toc97389186"/>
      <w:r w:rsidRPr="0023308A">
        <w:lastRenderedPageBreak/>
        <w:t xml:space="preserve">4.2 </w:t>
      </w:r>
      <w:r w:rsidR="00B2339D" w:rsidRPr="0023308A">
        <w:t xml:space="preserve">Изменения, произошедшие в системе теплоснабжения </w:t>
      </w:r>
      <w:r w:rsidR="00460CF7" w:rsidRPr="0023308A">
        <w:t>Суксунского</w:t>
      </w:r>
      <w:r w:rsidR="00B2339D" w:rsidRPr="0023308A">
        <w:t xml:space="preserve"> </w:t>
      </w:r>
      <w:r w:rsidR="001C0F40" w:rsidRPr="0023308A">
        <w:t>ГО</w:t>
      </w:r>
      <w:bookmarkEnd w:id="58"/>
    </w:p>
    <w:p w:rsidR="00B2339D" w:rsidRPr="0023308A" w:rsidRDefault="00B2339D" w:rsidP="005148DF">
      <w:pPr>
        <w:widowControl w:val="0"/>
        <w:tabs>
          <w:tab w:val="left" w:pos="4245"/>
        </w:tabs>
        <w:adjustRightInd w:val="0"/>
        <w:spacing w:line="276" w:lineRule="auto"/>
        <w:ind w:firstLine="567"/>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1C0F40" w:rsidRPr="0023308A">
        <w:rPr>
          <w:rFonts w:eastAsia="Microsoft YaHei"/>
          <w:szCs w:val="24"/>
        </w:rPr>
        <w:t>ГО</w:t>
      </w:r>
      <w:r w:rsidRPr="0023308A">
        <w:rPr>
          <w:rFonts w:eastAsia="Microsoft YaHei"/>
          <w:szCs w:val="24"/>
        </w:rPr>
        <w:t xml:space="preserve"> разрабатывается впервые. </w:t>
      </w:r>
    </w:p>
    <w:p w:rsidR="00B2339D" w:rsidRPr="0023308A" w:rsidRDefault="00B2339D" w:rsidP="005148DF">
      <w:pPr>
        <w:widowControl w:val="0"/>
        <w:adjustRightInd w:val="0"/>
        <w:spacing w:line="276" w:lineRule="auto"/>
        <w:ind w:firstLine="567"/>
        <w:textAlignment w:val="baseline"/>
      </w:pPr>
      <w:r w:rsidRPr="0023308A">
        <w:rPr>
          <w:rFonts w:eastAsia="Microsoft YaHei"/>
          <w:szCs w:val="24"/>
        </w:rPr>
        <w:t xml:space="preserve">С момента разработки (актуализации) схем теплоснабжения городских и сельских поселений, вошедших </w:t>
      </w:r>
      <w:r w:rsidR="00945C18" w:rsidRPr="0023308A">
        <w:rPr>
          <w:rFonts w:eastAsia="Microsoft YaHei"/>
          <w:szCs w:val="24"/>
        </w:rPr>
        <w:t>в состав округа</w:t>
      </w:r>
      <w:r w:rsidRPr="0023308A">
        <w:rPr>
          <w:rFonts w:eastAsia="Microsoft YaHei"/>
          <w:szCs w:val="24"/>
        </w:rPr>
        <w:t xml:space="preserve">, значительных изменений в структуре основного оборудования источника теплоснабжения не произошло. </w:t>
      </w:r>
      <w:r w:rsidR="00945C18" w:rsidRPr="0023308A">
        <w:rPr>
          <w:rFonts w:eastAsia="Microsoft YaHei"/>
          <w:szCs w:val="24"/>
        </w:rPr>
        <w:t>Изменение зон действия источников централиз</w:t>
      </w:r>
      <w:r w:rsidR="00945C18" w:rsidRPr="0023308A">
        <w:rPr>
          <w:rFonts w:eastAsia="Microsoft YaHei"/>
          <w:szCs w:val="24"/>
        </w:rPr>
        <w:t>о</w:t>
      </w:r>
      <w:r w:rsidR="00945C18" w:rsidRPr="0023308A">
        <w:rPr>
          <w:rFonts w:eastAsia="Microsoft YaHei"/>
          <w:szCs w:val="24"/>
        </w:rPr>
        <w:t>ванного теплоснабжения не произошло.</w:t>
      </w:r>
    </w:p>
    <w:p w:rsidR="00BA57E9" w:rsidRPr="0023308A" w:rsidRDefault="00BA57E9" w:rsidP="005148DF">
      <w:pPr>
        <w:ind w:firstLine="567"/>
        <w:sectPr w:rsidR="00BA57E9" w:rsidRPr="0023308A" w:rsidSect="003B765F">
          <w:pgSz w:w="16838" w:h="11906" w:orient="landscape"/>
          <w:pgMar w:top="1134" w:right="851" w:bottom="1134" w:left="1134" w:header="708" w:footer="708" w:gutter="0"/>
          <w:cols w:space="708"/>
          <w:docGrid w:linePitch="360"/>
        </w:sectPr>
      </w:pPr>
    </w:p>
    <w:p w:rsidR="003A5836" w:rsidRPr="0023308A" w:rsidRDefault="003A5836" w:rsidP="00CB26AB">
      <w:pPr>
        <w:pStyle w:val="21"/>
      </w:pPr>
      <w:bookmarkStart w:id="59" w:name="_Toc422303785"/>
      <w:bookmarkStart w:id="60" w:name="_Toc97389187"/>
      <w:r w:rsidRPr="0023308A">
        <w:lastRenderedPageBreak/>
        <w:t xml:space="preserve">Часть 5 </w:t>
      </w:r>
      <w:bookmarkEnd w:id="59"/>
      <w:r w:rsidR="005E5DE4" w:rsidRPr="0023308A">
        <w:t>Тепловые нагрузки потребителей тепловой энергии, групп потребителей тепловой энергии</w:t>
      </w:r>
      <w:bookmarkEnd w:id="60"/>
    </w:p>
    <w:p w:rsidR="00EC6C21" w:rsidRPr="0023308A" w:rsidRDefault="005148DF" w:rsidP="005148DF">
      <w:pPr>
        <w:pStyle w:val="30"/>
      </w:pPr>
      <w:bookmarkStart w:id="61" w:name="_Toc97389188"/>
      <w:r w:rsidRPr="0023308A">
        <w:t>5.1</w:t>
      </w:r>
      <w:r w:rsidR="00EC6C21" w:rsidRPr="0023308A">
        <w:t xml:space="preserve"> </w:t>
      </w:r>
      <w:r w:rsidRPr="0023308A">
        <w:t>О</w:t>
      </w:r>
      <w:r w:rsidR="005E5DE4" w:rsidRPr="0023308A">
        <w:rPr>
          <w:rStyle w:val="ed"/>
        </w:rPr>
        <w:t>писание значений спроса на тепловую мощность в расчетных элементах терр</w:t>
      </w:r>
      <w:r w:rsidR="005E5DE4" w:rsidRPr="0023308A">
        <w:rPr>
          <w:rStyle w:val="ed"/>
        </w:rPr>
        <w:t>и</w:t>
      </w:r>
      <w:r w:rsidR="005E5DE4" w:rsidRPr="0023308A">
        <w:rPr>
          <w:rStyle w:val="ed"/>
        </w:rPr>
        <w:t>ториального деления</w:t>
      </w:r>
      <w:bookmarkEnd w:id="61"/>
    </w:p>
    <w:p w:rsidR="00BC5B47" w:rsidRPr="0023308A" w:rsidRDefault="00BC5B47" w:rsidP="00CB26AB">
      <w:pPr>
        <w:pStyle w:val="Affa"/>
        <w:rPr>
          <w:szCs w:val="24"/>
        </w:rPr>
      </w:pPr>
      <w:r w:rsidRPr="0023308A">
        <w:rPr>
          <w:szCs w:val="24"/>
        </w:rPr>
        <w:t>Основными потребителями тепловой энергии являются население (жилищный фонд), объекты производственного и социально-культурного назначения. Сведения о тепловых нагрузках потребителей тепловой энергии в зонах действия источников тепловой энергии пр</w:t>
      </w:r>
      <w:r w:rsidRPr="0023308A">
        <w:rPr>
          <w:szCs w:val="24"/>
        </w:rPr>
        <w:t>и</w:t>
      </w:r>
      <w:r w:rsidRPr="0023308A">
        <w:rPr>
          <w:szCs w:val="24"/>
        </w:rPr>
        <w:t>ведены в таблиц</w:t>
      </w:r>
      <w:r w:rsidR="001540EC" w:rsidRPr="0023308A">
        <w:rPr>
          <w:szCs w:val="24"/>
        </w:rPr>
        <w:t>ах</w:t>
      </w:r>
      <w:r w:rsidRPr="0023308A">
        <w:rPr>
          <w:szCs w:val="24"/>
        </w:rPr>
        <w:t xml:space="preserve"> </w:t>
      </w:r>
      <w:r w:rsidR="001540EC" w:rsidRPr="0023308A">
        <w:rPr>
          <w:szCs w:val="24"/>
        </w:rPr>
        <w:t>ниже</w:t>
      </w:r>
      <w:r w:rsidRPr="0023308A">
        <w:rPr>
          <w:szCs w:val="24"/>
        </w:rPr>
        <w:t xml:space="preserve">. </w:t>
      </w:r>
    </w:p>
    <w:p w:rsidR="004C4B82" w:rsidRPr="0023308A" w:rsidRDefault="004C4B82" w:rsidP="00CB26AB">
      <w:pPr>
        <w:pStyle w:val="Affa"/>
        <w:rPr>
          <w:szCs w:val="20"/>
        </w:rPr>
      </w:pPr>
    </w:p>
    <w:p w:rsidR="001B0283" w:rsidRPr="0023308A" w:rsidRDefault="004C4B82"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23</w:t>
      </w:r>
      <w:r w:rsidR="008A3CE6" w:rsidRPr="0023308A">
        <w:rPr>
          <w:noProof/>
        </w:rPr>
        <w:fldChar w:fldCharType="end"/>
      </w:r>
      <w:r w:rsidRPr="0023308A">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93"/>
        <w:gridCol w:w="1190"/>
        <w:gridCol w:w="2013"/>
        <w:gridCol w:w="2009"/>
      </w:tblGrid>
      <w:tr w:rsidR="005B273F" w:rsidRPr="0023308A" w:rsidTr="00E615B9">
        <w:tc>
          <w:tcPr>
            <w:tcW w:w="262" w:type="pct"/>
            <w:vMerge w:val="restart"/>
            <w:shd w:val="clear" w:color="auto" w:fill="auto"/>
            <w:vAlign w:val="center"/>
            <w:hideMark/>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 п/п</w:t>
            </w:r>
          </w:p>
        </w:tc>
        <w:tc>
          <w:tcPr>
            <w:tcW w:w="2167" w:type="pct"/>
            <w:vMerge w:val="restart"/>
            <w:shd w:val="clear" w:color="auto" w:fill="auto"/>
            <w:vAlign w:val="center"/>
            <w:hideMark/>
          </w:tcPr>
          <w:p w:rsidR="00FA5B6B" w:rsidRPr="0023308A" w:rsidRDefault="00FA5B6B" w:rsidP="00185DF9">
            <w:pPr>
              <w:jc w:val="center"/>
              <w:rPr>
                <w:rFonts w:eastAsia="Times New Roman"/>
                <w:bCs/>
                <w:sz w:val="22"/>
                <w:lang w:eastAsia="ru-RU"/>
              </w:rPr>
            </w:pPr>
            <w:r w:rsidRPr="0023308A">
              <w:rPr>
                <w:rFonts w:eastAsia="Times New Roman"/>
                <w:bCs/>
                <w:sz w:val="22"/>
                <w:lang w:eastAsia="ru-RU"/>
              </w:rPr>
              <w:t>Наименование источника теплоснабжения</w:t>
            </w:r>
          </w:p>
        </w:tc>
        <w:tc>
          <w:tcPr>
            <w:tcW w:w="587" w:type="pct"/>
            <w:vMerge w:val="restart"/>
            <w:shd w:val="clear" w:color="auto" w:fill="auto"/>
            <w:vAlign w:val="center"/>
          </w:tcPr>
          <w:p w:rsidR="00FA5B6B" w:rsidRPr="0023308A" w:rsidRDefault="00FA5B6B" w:rsidP="00185DF9">
            <w:pPr>
              <w:jc w:val="center"/>
              <w:rPr>
                <w:rFonts w:eastAsia="Times New Roman"/>
                <w:sz w:val="22"/>
                <w:lang w:eastAsia="ru-RU"/>
              </w:rPr>
            </w:pPr>
            <w:r w:rsidRPr="0023308A">
              <w:rPr>
                <w:rFonts w:eastAsia="Times New Roman"/>
                <w:sz w:val="22"/>
                <w:lang w:eastAsia="ru-RU"/>
              </w:rPr>
              <w:t>Нагрузки, Гкал/ч</w:t>
            </w:r>
          </w:p>
        </w:tc>
        <w:tc>
          <w:tcPr>
            <w:tcW w:w="1984" w:type="pct"/>
            <w:gridSpan w:val="2"/>
          </w:tcPr>
          <w:p w:rsidR="00FA5B6B" w:rsidRPr="0023308A" w:rsidRDefault="00FA5B6B" w:rsidP="00185DF9">
            <w:pPr>
              <w:jc w:val="center"/>
              <w:rPr>
                <w:rFonts w:eastAsia="Times New Roman"/>
                <w:sz w:val="22"/>
                <w:lang w:eastAsia="ru-RU"/>
              </w:rPr>
            </w:pPr>
            <w:r w:rsidRPr="0023308A">
              <w:rPr>
                <w:rFonts w:eastAsia="Times New Roman"/>
                <w:sz w:val="22"/>
                <w:lang w:eastAsia="ru-RU"/>
              </w:rPr>
              <w:t>Фактический отпуск тепла за период, Гкал</w:t>
            </w:r>
          </w:p>
        </w:tc>
      </w:tr>
      <w:tr w:rsidR="005B273F" w:rsidRPr="0023308A" w:rsidTr="00E615B9">
        <w:tc>
          <w:tcPr>
            <w:tcW w:w="262" w:type="pct"/>
            <w:vMerge/>
            <w:shd w:val="clear" w:color="auto" w:fill="auto"/>
            <w:vAlign w:val="center"/>
          </w:tcPr>
          <w:p w:rsidR="00FA5B6B" w:rsidRPr="0023308A" w:rsidRDefault="00FA5B6B" w:rsidP="00185DF9">
            <w:pPr>
              <w:jc w:val="center"/>
              <w:rPr>
                <w:rFonts w:eastAsia="Times New Roman"/>
                <w:bCs/>
                <w:sz w:val="22"/>
                <w:lang w:eastAsia="ru-RU"/>
              </w:rPr>
            </w:pPr>
          </w:p>
        </w:tc>
        <w:tc>
          <w:tcPr>
            <w:tcW w:w="2167" w:type="pct"/>
            <w:vMerge/>
            <w:shd w:val="clear" w:color="auto" w:fill="auto"/>
            <w:vAlign w:val="center"/>
          </w:tcPr>
          <w:p w:rsidR="00FA5B6B" w:rsidRPr="0023308A" w:rsidRDefault="00FA5B6B" w:rsidP="00185DF9">
            <w:pPr>
              <w:jc w:val="center"/>
              <w:rPr>
                <w:rFonts w:eastAsia="Times New Roman"/>
                <w:bCs/>
                <w:sz w:val="22"/>
                <w:lang w:eastAsia="ru-RU"/>
              </w:rPr>
            </w:pPr>
          </w:p>
        </w:tc>
        <w:tc>
          <w:tcPr>
            <w:tcW w:w="587" w:type="pct"/>
            <w:vMerge/>
            <w:shd w:val="clear" w:color="auto" w:fill="auto"/>
            <w:vAlign w:val="center"/>
          </w:tcPr>
          <w:p w:rsidR="00FA5B6B" w:rsidRPr="0023308A" w:rsidRDefault="00FA5B6B" w:rsidP="00185DF9">
            <w:pPr>
              <w:jc w:val="center"/>
              <w:rPr>
                <w:rFonts w:eastAsia="Times New Roman"/>
                <w:sz w:val="22"/>
                <w:lang w:eastAsia="ru-RU"/>
              </w:rPr>
            </w:pPr>
          </w:p>
        </w:tc>
        <w:tc>
          <w:tcPr>
            <w:tcW w:w="993" w:type="pct"/>
            <w:vAlign w:val="center"/>
          </w:tcPr>
          <w:p w:rsidR="00FA5B6B" w:rsidRPr="0023308A" w:rsidRDefault="00FA5B6B" w:rsidP="00E55DB0">
            <w:pPr>
              <w:jc w:val="center"/>
              <w:rPr>
                <w:rFonts w:eastAsia="Times New Roman"/>
                <w:sz w:val="22"/>
                <w:lang w:eastAsia="ru-RU"/>
              </w:rPr>
            </w:pPr>
            <w:r w:rsidRPr="0023308A">
              <w:rPr>
                <w:rFonts w:eastAsia="Times New Roman"/>
                <w:sz w:val="22"/>
                <w:lang w:eastAsia="ru-RU"/>
              </w:rPr>
              <w:t>2020 год</w:t>
            </w:r>
          </w:p>
        </w:tc>
        <w:tc>
          <w:tcPr>
            <w:tcW w:w="991" w:type="pct"/>
            <w:vAlign w:val="center"/>
          </w:tcPr>
          <w:p w:rsidR="00FA5B6B" w:rsidRPr="0023308A" w:rsidRDefault="00FA5B6B" w:rsidP="00E55DB0">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E615B9">
        <w:tc>
          <w:tcPr>
            <w:tcW w:w="262" w:type="pct"/>
            <w:shd w:val="clear" w:color="auto" w:fill="auto"/>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w:t>
            </w:r>
          </w:p>
        </w:tc>
        <w:tc>
          <w:tcPr>
            <w:tcW w:w="2167" w:type="pct"/>
            <w:shd w:val="clear" w:color="auto" w:fill="auto"/>
            <w:vAlign w:val="center"/>
          </w:tcPr>
          <w:p w:rsidR="00FA5B6B" w:rsidRPr="0023308A" w:rsidRDefault="00FA5B6B" w:rsidP="00185DF9">
            <w:pPr>
              <w:rPr>
                <w:sz w:val="22"/>
              </w:rPr>
            </w:pPr>
            <w:r w:rsidRPr="0023308A">
              <w:rPr>
                <w:sz w:val="22"/>
              </w:rPr>
              <w:t>Котельная №1 (Пермский край, Суксунский р-н, рп. Суксун, пер. Нефтяников, д. 5)</w:t>
            </w:r>
          </w:p>
        </w:tc>
        <w:tc>
          <w:tcPr>
            <w:tcW w:w="587" w:type="pct"/>
            <w:shd w:val="clear" w:color="auto" w:fill="auto"/>
            <w:vAlign w:val="center"/>
          </w:tcPr>
          <w:p w:rsidR="00FA5B6B" w:rsidRPr="0023308A" w:rsidRDefault="00FA5B6B" w:rsidP="00185DF9">
            <w:pPr>
              <w:jc w:val="center"/>
              <w:rPr>
                <w:sz w:val="22"/>
              </w:rPr>
            </w:pPr>
            <w:r w:rsidRPr="0023308A">
              <w:rPr>
                <w:sz w:val="22"/>
              </w:rPr>
              <w:t>0,258</w:t>
            </w:r>
          </w:p>
        </w:tc>
        <w:tc>
          <w:tcPr>
            <w:tcW w:w="993" w:type="pct"/>
            <w:vAlign w:val="center"/>
          </w:tcPr>
          <w:p w:rsidR="00FA5B6B" w:rsidRPr="0023308A" w:rsidRDefault="00FA5B6B" w:rsidP="00185DF9">
            <w:pPr>
              <w:jc w:val="center"/>
              <w:rPr>
                <w:sz w:val="22"/>
              </w:rPr>
            </w:pPr>
            <w:r w:rsidRPr="0023308A">
              <w:rPr>
                <w:sz w:val="22"/>
              </w:rPr>
              <w:t>652,1</w:t>
            </w:r>
          </w:p>
        </w:tc>
        <w:tc>
          <w:tcPr>
            <w:tcW w:w="991" w:type="pct"/>
            <w:vAlign w:val="center"/>
          </w:tcPr>
          <w:p w:rsidR="00FA5B6B" w:rsidRPr="0023308A" w:rsidRDefault="00FA5B6B" w:rsidP="00185DF9">
            <w:pPr>
              <w:jc w:val="center"/>
              <w:rPr>
                <w:sz w:val="22"/>
              </w:rPr>
            </w:pPr>
            <w:r w:rsidRPr="0023308A">
              <w:rPr>
                <w:sz w:val="22"/>
              </w:rPr>
              <w:t>603,5</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2</w:t>
            </w:r>
          </w:p>
        </w:tc>
        <w:tc>
          <w:tcPr>
            <w:tcW w:w="2167" w:type="pct"/>
            <w:shd w:val="clear" w:color="auto" w:fill="auto"/>
            <w:vAlign w:val="center"/>
          </w:tcPr>
          <w:p w:rsidR="00FA5B6B" w:rsidRPr="0023308A" w:rsidRDefault="00FA5B6B" w:rsidP="00185DF9">
            <w:pPr>
              <w:rPr>
                <w:sz w:val="22"/>
              </w:rPr>
            </w:pPr>
            <w:r w:rsidRPr="0023308A">
              <w:rPr>
                <w:sz w:val="22"/>
              </w:rPr>
              <w:t>Котельная №2 (Пермский край, Суксунский р-н, рп. Суксун, ул. Карла Маркса, д. 96)</w:t>
            </w:r>
          </w:p>
        </w:tc>
        <w:tc>
          <w:tcPr>
            <w:tcW w:w="587" w:type="pct"/>
            <w:shd w:val="clear" w:color="auto" w:fill="auto"/>
            <w:vAlign w:val="center"/>
          </w:tcPr>
          <w:p w:rsidR="00FA5B6B" w:rsidRPr="0023308A" w:rsidRDefault="00FA5B6B" w:rsidP="00185DF9">
            <w:pPr>
              <w:jc w:val="center"/>
              <w:rPr>
                <w:sz w:val="22"/>
              </w:rPr>
            </w:pPr>
            <w:r w:rsidRPr="0023308A">
              <w:rPr>
                <w:sz w:val="22"/>
              </w:rPr>
              <w:t>0,546</w:t>
            </w:r>
          </w:p>
        </w:tc>
        <w:tc>
          <w:tcPr>
            <w:tcW w:w="993" w:type="pct"/>
            <w:vAlign w:val="center"/>
          </w:tcPr>
          <w:p w:rsidR="00FA5B6B" w:rsidRPr="0023308A" w:rsidRDefault="00FA5B6B" w:rsidP="00185DF9">
            <w:pPr>
              <w:jc w:val="center"/>
              <w:rPr>
                <w:sz w:val="22"/>
              </w:rPr>
            </w:pPr>
            <w:r w:rsidRPr="0023308A">
              <w:rPr>
                <w:sz w:val="22"/>
              </w:rPr>
              <w:t>1380,0</w:t>
            </w:r>
          </w:p>
        </w:tc>
        <w:tc>
          <w:tcPr>
            <w:tcW w:w="991" w:type="pct"/>
            <w:vAlign w:val="center"/>
          </w:tcPr>
          <w:p w:rsidR="00FA5B6B" w:rsidRPr="0023308A" w:rsidRDefault="00FA5B6B" w:rsidP="00185DF9">
            <w:pPr>
              <w:jc w:val="center"/>
              <w:rPr>
                <w:sz w:val="22"/>
              </w:rPr>
            </w:pPr>
            <w:r w:rsidRPr="0023308A">
              <w:rPr>
                <w:sz w:val="22"/>
              </w:rPr>
              <w:t>1224,6</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3</w:t>
            </w:r>
          </w:p>
        </w:tc>
        <w:tc>
          <w:tcPr>
            <w:tcW w:w="2167" w:type="pct"/>
            <w:shd w:val="clear" w:color="auto" w:fill="auto"/>
            <w:vAlign w:val="center"/>
          </w:tcPr>
          <w:p w:rsidR="00FA5B6B" w:rsidRPr="0023308A" w:rsidRDefault="00FA5B6B" w:rsidP="00185DF9">
            <w:pPr>
              <w:rPr>
                <w:sz w:val="22"/>
              </w:rPr>
            </w:pPr>
            <w:r w:rsidRPr="0023308A">
              <w:rPr>
                <w:sz w:val="22"/>
              </w:rPr>
              <w:t>Котельная №3 (Пермский край, Суксунский р-н, рп. Суксун, ул. Зеленая, д. 40г)</w:t>
            </w:r>
          </w:p>
        </w:tc>
        <w:tc>
          <w:tcPr>
            <w:tcW w:w="587" w:type="pct"/>
            <w:shd w:val="clear" w:color="auto" w:fill="auto"/>
            <w:vAlign w:val="center"/>
          </w:tcPr>
          <w:p w:rsidR="00FA5B6B" w:rsidRPr="0023308A" w:rsidRDefault="00FA5B6B" w:rsidP="00185DF9">
            <w:pPr>
              <w:jc w:val="center"/>
              <w:rPr>
                <w:sz w:val="22"/>
              </w:rPr>
            </w:pPr>
            <w:r w:rsidRPr="0023308A">
              <w:rPr>
                <w:sz w:val="22"/>
              </w:rPr>
              <w:t>0,068</w:t>
            </w:r>
          </w:p>
        </w:tc>
        <w:tc>
          <w:tcPr>
            <w:tcW w:w="993" w:type="pct"/>
            <w:vAlign w:val="center"/>
          </w:tcPr>
          <w:p w:rsidR="00FA5B6B" w:rsidRPr="0023308A" w:rsidRDefault="00FA5B6B" w:rsidP="00185DF9">
            <w:pPr>
              <w:jc w:val="center"/>
              <w:rPr>
                <w:sz w:val="22"/>
              </w:rPr>
            </w:pPr>
            <w:r w:rsidRPr="0023308A">
              <w:rPr>
                <w:sz w:val="22"/>
              </w:rPr>
              <w:t>35,1</w:t>
            </w:r>
          </w:p>
        </w:tc>
        <w:tc>
          <w:tcPr>
            <w:tcW w:w="991" w:type="pct"/>
            <w:vAlign w:val="center"/>
          </w:tcPr>
          <w:p w:rsidR="00FA5B6B" w:rsidRPr="0023308A" w:rsidRDefault="00FA5B6B" w:rsidP="00185DF9">
            <w:pPr>
              <w:jc w:val="center"/>
              <w:rPr>
                <w:sz w:val="22"/>
              </w:rPr>
            </w:pPr>
            <w:r w:rsidRPr="0023308A">
              <w:rPr>
                <w:sz w:val="22"/>
              </w:rPr>
              <w:t>29,5</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4</w:t>
            </w:r>
          </w:p>
        </w:tc>
        <w:tc>
          <w:tcPr>
            <w:tcW w:w="2167" w:type="pct"/>
            <w:shd w:val="clear" w:color="auto" w:fill="auto"/>
            <w:vAlign w:val="center"/>
          </w:tcPr>
          <w:p w:rsidR="00FA5B6B" w:rsidRPr="0023308A" w:rsidRDefault="00FA5B6B" w:rsidP="00185DF9">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587" w:type="pct"/>
            <w:shd w:val="clear" w:color="auto" w:fill="auto"/>
            <w:vAlign w:val="center"/>
          </w:tcPr>
          <w:p w:rsidR="00FA5B6B" w:rsidRPr="0023308A" w:rsidRDefault="00FA5B6B" w:rsidP="00185DF9">
            <w:pPr>
              <w:jc w:val="center"/>
              <w:rPr>
                <w:sz w:val="22"/>
              </w:rPr>
            </w:pPr>
            <w:r w:rsidRPr="0023308A">
              <w:rPr>
                <w:sz w:val="22"/>
              </w:rPr>
              <w:t>0,102</w:t>
            </w:r>
          </w:p>
        </w:tc>
        <w:tc>
          <w:tcPr>
            <w:tcW w:w="993" w:type="pct"/>
            <w:vAlign w:val="center"/>
          </w:tcPr>
          <w:p w:rsidR="00FA5B6B" w:rsidRPr="0023308A" w:rsidRDefault="00FA5B6B" w:rsidP="00185DF9">
            <w:pPr>
              <w:jc w:val="center"/>
              <w:rPr>
                <w:sz w:val="22"/>
              </w:rPr>
            </w:pPr>
            <w:r w:rsidRPr="0023308A">
              <w:rPr>
                <w:sz w:val="22"/>
              </w:rPr>
              <w:t>258,7</w:t>
            </w:r>
          </w:p>
        </w:tc>
        <w:tc>
          <w:tcPr>
            <w:tcW w:w="991" w:type="pct"/>
            <w:vAlign w:val="center"/>
          </w:tcPr>
          <w:p w:rsidR="00FA5B6B" w:rsidRPr="0023308A" w:rsidRDefault="00FA5B6B" w:rsidP="00185DF9">
            <w:pPr>
              <w:jc w:val="center"/>
              <w:rPr>
                <w:sz w:val="22"/>
              </w:rPr>
            </w:pPr>
            <w:r w:rsidRPr="0023308A">
              <w:rPr>
                <w:sz w:val="22"/>
              </w:rPr>
              <w:t>399,3</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5</w:t>
            </w:r>
          </w:p>
        </w:tc>
        <w:tc>
          <w:tcPr>
            <w:tcW w:w="2167" w:type="pct"/>
            <w:shd w:val="clear" w:color="auto" w:fill="auto"/>
            <w:vAlign w:val="center"/>
          </w:tcPr>
          <w:p w:rsidR="00FA5B6B" w:rsidRPr="0023308A" w:rsidRDefault="00FA5B6B" w:rsidP="00185DF9">
            <w:pPr>
              <w:rPr>
                <w:sz w:val="22"/>
              </w:rPr>
            </w:pPr>
            <w:r w:rsidRPr="0023308A">
              <w:rPr>
                <w:sz w:val="22"/>
              </w:rPr>
              <w:t>Котельная №5 (Пермский край, Суксунский р-н, с. Ключи, ул. 40 лет Победы, д. 20)</w:t>
            </w:r>
          </w:p>
        </w:tc>
        <w:tc>
          <w:tcPr>
            <w:tcW w:w="587" w:type="pct"/>
            <w:shd w:val="clear" w:color="auto" w:fill="auto"/>
            <w:noWrap/>
            <w:vAlign w:val="center"/>
          </w:tcPr>
          <w:p w:rsidR="00FA5B6B" w:rsidRPr="0023308A" w:rsidRDefault="00FA5B6B" w:rsidP="00185DF9">
            <w:pPr>
              <w:jc w:val="center"/>
              <w:rPr>
                <w:sz w:val="22"/>
              </w:rPr>
            </w:pPr>
            <w:r w:rsidRPr="0023308A">
              <w:rPr>
                <w:sz w:val="22"/>
              </w:rPr>
              <w:t>0,302</w:t>
            </w:r>
          </w:p>
        </w:tc>
        <w:tc>
          <w:tcPr>
            <w:tcW w:w="993" w:type="pct"/>
            <w:vAlign w:val="center"/>
          </w:tcPr>
          <w:p w:rsidR="00FA5B6B" w:rsidRPr="0023308A" w:rsidRDefault="00FA5B6B" w:rsidP="00185DF9">
            <w:pPr>
              <w:jc w:val="center"/>
              <w:rPr>
                <w:sz w:val="22"/>
              </w:rPr>
            </w:pPr>
            <w:r w:rsidRPr="0023308A">
              <w:rPr>
                <w:sz w:val="22"/>
              </w:rPr>
              <w:t>387,7</w:t>
            </w:r>
          </w:p>
        </w:tc>
        <w:tc>
          <w:tcPr>
            <w:tcW w:w="991" w:type="pct"/>
            <w:vAlign w:val="center"/>
          </w:tcPr>
          <w:p w:rsidR="00FA5B6B" w:rsidRPr="0023308A" w:rsidRDefault="00FA5B6B" w:rsidP="00185DF9">
            <w:pPr>
              <w:jc w:val="center"/>
              <w:rPr>
                <w:sz w:val="22"/>
              </w:rPr>
            </w:pPr>
            <w:r w:rsidRPr="0023308A">
              <w:rPr>
                <w:sz w:val="22"/>
              </w:rPr>
              <w:t>301,9</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6</w:t>
            </w:r>
          </w:p>
        </w:tc>
        <w:tc>
          <w:tcPr>
            <w:tcW w:w="2167" w:type="pct"/>
            <w:shd w:val="clear" w:color="auto" w:fill="auto"/>
            <w:vAlign w:val="center"/>
          </w:tcPr>
          <w:p w:rsidR="00FA5B6B" w:rsidRPr="0023308A" w:rsidRDefault="00FA5B6B" w:rsidP="00185DF9">
            <w:pPr>
              <w:rPr>
                <w:sz w:val="22"/>
              </w:rPr>
            </w:pPr>
            <w:r w:rsidRPr="0023308A">
              <w:rPr>
                <w:sz w:val="22"/>
              </w:rPr>
              <w:t>Котельная №6 (Пермский край, Суксунский р-н, рп. Суксун, ул. Школьная, д. 1)</w:t>
            </w:r>
          </w:p>
        </w:tc>
        <w:tc>
          <w:tcPr>
            <w:tcW w:w="587" w:type="pct"/>
            <w:shd w:val="clear" w:color="auto" w:fill="auto"/>
            <w:vAlign w:val="center"/>
          </w:tcPr>
          <w:p w:rsidR="00FA5B6B" w:rsidRPr="0023308A" w:rsidRDefault="00FA5B6B" w:rsidP="00185DF9">
            <w:pPr>
              <w:jc w:val="center"/>
              <w:rPr>
                <w:sz w:val="22"/>
              </w:rPr>
            </w:pPr>
            <w:r w:rsidRPr="0023308A">
              <w:rPr>
                <w:sz w:val="22"/>
              </w:rPr>
              <w:t>1,215</w:t>
            </w:r>
          </w:p>
        </w:tc>
        <w:tc>
          <w:tcPr>
            <w:tcW w:w="993" w:type="pct"/>
            <w:vAlign w:val="center"/>
          </w:tcPr>
          <w:p w:rsidR="00FA5B6B" w:rsidRPr="0023308A" w:rsidRDefault="00FA5B6B" w:rsidP="00185DF9">
            <w:pPr>
              <w:jc w:val="center"/>
              <w:rPr>
                <w:sz w:val="22"/>
              </w:rPr>
            </w:pPr>
            <w:r w:rsidRPr="0023308A">
              <w:rPr>
                <w:sz w:val="22"/>
              </w:rPr>
              <w:t>3071,1</w:t>
            </w:r>
          </w:p>
        </w:tc>
        <w:tc>
          <w:tcPr>
            <w:tcW w:w="991" w:type="pct"/>
            <w:vAlign w:val="center"/>
          </w:tcPr>
          <w:p w:rsidR="00FA5B6B" w:rsidRPr="0023308A" w:rsidRDefault="00FA5B6B" w:rsidP="00185DF9">
            <w:pPr>
              <w:jc w:val="center"/>
              <w:rPr>
                <w:sz w:val="22"/>
              </w:rPr>
            </w:pPr>
            <w:r w:rsidRPr="0023308A">
              <w:rPr>
                <w:sz w:val="22"/>
              </w:rPr>
              <w:t>2405,0</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7</w:t>
            </w:r>
          </w:p>
        </w:tc>
        <w:tc>
          <w:tcPr>
            <w:tcW w:w="2167" w:type="pct"/>
            <w:shd w:val="clear" w:color="auto" w:fill="auto"/>
            <w:vAlign w:val="center"/>
          </w:tcPr>
          <w:p w:rsidR="00FA5B6B" w:rsidRPr="0023308A" w:rsidRDefault="00FA5B6B" w:rsidP="00185DF9">
            <w:pPr>
              <w:rPr>
                <w:sz w:val="22"/>
              </w:rPr>
            </w:pPr>
            <w:r w:rsidRPr="0023308A">
              <w:rPr>
                <w:sz w:val="22"/>
              </w:rPr>
              <w:t>Котельная №7 (Пермский край, Суксунский р-н, рп. Суксун, ул. Пугачева, зд. 9)</w:t>
            </w:r>
          </w:p>
        </w:tc>
        <w:tc>
          <w:tcPr>
            <w:tcW w:w="587" w:type="pct"/>
            <w:shd w:val="clear" w:color="auto" w:fill="auto"/>
            <w:vAlign w:val="center"/>
          </w:tcPr>
          <w:p w:rsidR="00FA5B6B" w:rsidRPr="0023308A" w:rsidRDefault="00FA5B6B" w:rsidP="00185DF9">
            <w:pPr>
              <w:jc w:val="center"/>
              <w:rPr>
                <w:sz w:val="22"/>
              </w:rPr>
            </w:pPr>
            <w:r w:rsidRPr="0023308A">
              <w:rPr>
                <w:sz w:val="22"/>
              </w:rPr>
              <w:t>1,442</w:t>
            </w:r>
          </w:p>
        </w:tc>
        <w:tc>
          <w:tcPr>
            <w:tcW w:w="993" w:type="pct"/>
            <w:vAlign w:val="center"/>
          </w:tcPr>
          <w:p w:rsidR="00FA5B6B" w:rsidRPr="0023308A" w:rsidRDefault="00FA5B6B" w:rsidP="00185DF9">
            <w:pPr>
              <w:jc w:val="center"/>
              <w:rPr>
                <w:sz w:val="22"/>
              </w:rPr>
            </w:pPr>
            <w:r w:rsidRPr="0023308A">
              <w:rPr>
                <w:sz w:val="22"/>
              </w:rPr>
              <w:t>3645,2</w:t>
            </w:r>
          </w:p>
        </w:tc>
        <w:tc>
          <w:tcPr>
            <w:tcW w:w="991" w:type="pct"/>
            <w:vAlign w:val="center"/>
          </w:tcPr>
          <w:p w:rsidR="00FA5B6B" w:rsidRPr="0023308A" w:rsidRDefault="00FA5B6B" w:rsidP="00185DF9">
            <w:pPr>
              <w:jc w:val="center"/>
              <w:rPr>
                <w:sz w:val="22"/>
              </w:rPr>
            </w:pPr>
            <w:r w:rsidRPr="0023308A">
              <w:rPr>
                <w:sz w:val="22"/>
              </w:rPr>
              <w:t>2866,6</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8</w:t>
            </w:r>
          </w:p>
        </w:tc>
        <w:tc>
          <w:tcPr>
            <w:tcW w:w="2167" w:type="pct"/>
            <w:shd w:val="clear" w:color="auto" w:fill="auto"/>
            <w:vAlign w:val="center"/>
          </w:tcPr>
          <w:p w:rsidR="00FA5B6B" w:rsidRPr="0023308A" w:rsidRDefault="00FA5B6B" w:rsidP="00185DF9">
            <w:pPr>
              <w:rPr>
                <w:sz w:val="22"/>
              </w:rPr>
            </w:pPr>
            <w:r w:rsidRPr="0023308A">
              <w:rPr>
                <w:sz w:val="22"/>
              </w:rPr>
              <w:t>Котельная №8 (Пермский край, Суксунский р-н, рп. Суксун, пер. Карла Маркса)</w:t>
            </w:r>
          </w:p>
        </w:tc>
        <w:tc>
          <w:tcPr>
            <w:tcW w:w="587" w:type="pct"/>
            <w:shd w:val="clear" w:color="auto" w:fill="auto"/>
            <w:vAlign w:val="center"/>
          </w:tcPr>
          <w:p w:rsidR="00FA5B6B" w:rsidRPr="0023308A" w:rsidRDefault="00FA5B6B" w:rsidP="00185DF9">
            <w:pPr>
              <w:jc w:val="center"/>
              <w:rPr>
                <w:sz w:val="22"/>
              </w:rPr>
            </w:pPr>
            <w:r w:rsidRPr="0023308A">
              <w:rPr>
                <w:sz w:val="22"/>
              </w:rPr>
              <w:t>0,514</w:t>
            </w:r>
          </w:p>
        </w:tc>
        <w:tc>
          <w:tcPr>
            <w:tcW w:w="993" w:type="pct"/>
            <w:vAlign w:val="center"/>
          </w:tcPr>
          <w:p w:rsidR="00FA5B6B" w:rsidRPr="0023308A" w:rsidRDefault="00FA5B6B" w:rsidP="00185DF9">
            <w:pPr>
              <w:jc w:val="center"/>
              <w:rPr>
                <w:sz w:val="22"/>
              </w:rPr>
            </w:pPr>
            <w:r w:rsidRPr="0023308A">
              <w:rPr>
                <w:sz w:val="22"/>
              </w:rPr>
              <w:t>1299,8</w:t>
            </w:r>
          </w:p>
        </w:tc>
        <w:tc>
          <w:tcPr>
            <w:tcW w:w="991" w:type="pct"/>
            <w:vAlign w:val="center"/>
          </w:tcPr>
          <w:p w:rsidR="00FA5B6B" w:rsidRPr="0023308A" w:rsidRDefault="00FA5B6B" w:rsidP="00185DF9">
            <w:pPr>
              <w:jc w:val="center"/>
              <w:rPr>
                <w:sz w:val="22"/>
              </w:rPr>
            </w:pPr>
            <w:r w:rsidRPr="0023308A">
              <w:rPr>
                <w:sz w:val="22"/>
              </w:rPr>
              <w:t>1017,4</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9</w:t>
            </w:r>
          </w:p>
        </w:tc>
        <w:tc>
          <w:tcPr>
            <w:tcW w:w="2167" w:type="pct"/>
            <w:shd w:val="clear" w:color="auto" w:fill="auto"/>
            <w:vAlign w:val="center"/>
          </w:tcPr>
          <w:p w:rsidR="00FA5B6B" w:rsidRPr="0023308A" w:rsidRDefault="00FA5B6B" w:rsidP="00185DF9">
            <w:pPr>
              <w:rPr>
                <w:sz w:val="22"/>
              </w:rPr>
            </w:pPr>
            <w:r w:rsidRPr="0023308A">
              <w:rPr>
                <w:sz w:val="22"/>
              </w:rPr>
              <w:t>Котельная №9 (Пермский край, Суксунский р-н, рп. Суксун, ул. Халтурина, 6)</w:t>
            </w:r>
          </w:p>
        </w:tc>
        <w:tc>
          <w:tcPr>
            <w:tcW w:w="587" w:type="pct"/>
            <w:shd w:val="clear" w:color="auto" w:fill="auto"/>
            <w:vAlign w:val="center"/>
          </w:tcPr>
          <w:p w:rsidR="00FA5B6B" w:rsidRPr="0023308A" w:rsidRDefault="00FA5B6B" w:rsidP="00185DF9">
            <w:pPr>
              <w:jc w:val="center"/>
              <w:rPr>
                <w:sz w:val="22"/>
              </w:rPr>
            </w:pPr>
            <w:r w:rsidRPr="0023308A">
              <w:rPr>
                <w:sz w:val="22"/>
              </w:rPr>
              <w:t>0,093</w:t>
            </w:r>
          </w:p>
        </w:tc>
        <w:tc>
          <w:tcPr>
            <w:tcW w:w="993" w:type="pct"/>
            <w:vAlign w:val="center"/>
          </w:tcPr>
          <w:p w:rsidR="00FA5B6B" w:rsidRPr="0023308A" w:rsidRDefault="00FA5B6B" w:rsidP="00185DF9">
            <w:pPr>
              <w:jc w:val="center"/>
              <w:rPr>
                <w:sz w:val="22"/>
              </w:rPr>
            </w:pPr>
            <w:r w:rsidRPr="0023308A">
              <w:rPr>
                <w:sz w:val="22"/>
              </w:rPr>
              <w:t>235,9</w:t>
            </w:r>
          </w:p>
        </w:tc>
        <w:tc>
          <w:tcPr>
            <w:tcW w:w="991" w:type="pct"/>
            <w:vAlign w:val="center"/>
          </w:tcPr>
          <w:p w:rsidR="00FA5B6B" w:rsidRPr="0023308A" w:rsidRDefault="00FA5B6B" w:rsidP="00185DF9">
            <w:pPr>
              <w:jc w:val="center"/>
              <w:rPr>
                <w:sz w:val="22"/>
              </w:rPr>
            </w:pPr>
            <w:r w:rsidRPr="0023308A">
              <w:rPr>
                <w:sz w:val="22"/>
              </w:rPr>
              <w:t>182,0</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10</w:t>
            </w:r>
          </w:p>
        </w:tc>
        <w:tc>
          <w:tcPr>
            <w:tcW w:w="2167" w:type="pct"/>
            <w:shd w:val="clear" w:color="auto" w:fill="auto"/>
            <w:vAlign w:val="center"/>
          </w:tcPr>
          <w:p w:rsidR="00FA5B6B" w:rsidRPr="0023308A" w:rsidRDefault="00FA5B6B" w:rsidP="00185DF9">
            <w:pPr>
              <w:rPr>
                <w:sz w:val="22"/>
              </w:rPr>
            </w:pPr>
            <w:r w:rsidRPr="0023308A">
              <w:rPr>
                <w:sz w:val="22"/>
              </w:rPr>
              <w:t>Котельная №10 (Пермский край, Суксу</w:t>
            </w:r>
            <w:r w:rsidRPr="0023308A">
              <w:rPr>
                <w:sz w:val="22"/>
              </w:rPr>
              <w:t>н</w:t>
            </w:r>
            <w:r w:rsidRPr="0023308A">
              <w:rPr>
                <w:sz w:val="22"/>
              </w:rPr>
              <w:t>ский р-н, с. Тис, ул. Северная, зд. 32а)</w:t>
            </w:r>
          </w:p>
        </w:tc>
        <w:tc>
          <w:tcPr>
            <w:tcW w:w="587" w:type="pct"/>
            <w:shd w:val="clear" w:color="auto" w:fill="auto"/>
            <w:vAlign w:val="center"/>
          </w:tcPr>
          <w:p w:rsidR="00FA5B6B" w:rsidRPr="0023308A" w:rsidRDefault="00FA5B6B" w:rsidP="00185DF9">
            <w:pPr>
              <w:jc w:val="center"/>
              <w:rPr>
                <w:sz w:val="22"/>
              </w:rPr>
            </w:pPr>
            <w:r w:rsidRPr="0023308A">
              <w:rPr>
                <w:sz w:val="22"/>
              </w:rPr>
              <w:t>0,280</w:t>
            </w:r>
          </w:p>
        </w:tc>
        <w:tc>
          <w:tcPr>
            <w:tcW w:w="993" w:type="pct"/>
            <w:vAlign w:val="center"/>
          </w:tcPr>
          <w:p w:rsidR="00FA5B6B" w:rsidRPr="0023308A" w:rsidRDefault="00FA5B6B" w:rsidP="00185DF9">
            <w:pPr>
              <w:jc w:val="center"/>
              <w:rPr>
                <w:sz w:val="22"/>
              </w:rPr>
            </w:pPr>
            <w:r w:rsidRPr="0023308A">
              <w:rPr>
                <w:sz w:val="22"/>
              </w:rPr>
              <w:t>266,0</w:t>
            </w:r>
          </w:p>
        </w:tc>
        <w:tc>
          <w:tcPr>
            <w:tcW w:w="991" w:type="pct"/>
            <w:vAlign w:val="center"/>
          </w:tcPr>
          <w:p w:rsidR="00FA5B6B" w:rsidRPr="0023308A" w:rsidRDefault="00FA5B6B" w:rsidP="00185DF9">
            <w:pPr>
              <w:jc w:val="center"/>
              <w:rPr>
                <w:sz w:val="22"/>
              </w:rPr>
            </w:pPr>
            <w:r w:rsidRPr="0023308A">
              <w:rPr>
                <w:sz w:val="22"/>
              </w:rPr>
              <w:t>210,4</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11</w:t>
            </w:r>
          </w:p>
        </w:tc>
        <w:tc>
          <w:tcPr>
            <w:tcW w:w="2167" w:type="pct"/>
            <w:shd w:val="clear" w:color="auto" w:fill="auto"/>
            <w:vAlign w:val="center"/>
          </w:tcPr>
          <w:p w:rsidR="00FA5B6B" w:rsidRPr="0023308A" w:rsidRDefault="00FA5B6B" w:rsidP="00185DF9">
            <w:pPr>
              <w:rPr>
                <w:sz w:val="22"/>
              </w:rPr>
            </w:pPr>
            <w:r w:rsidRPr="0023308A">
              <w:rPr>
                <w:sz w:val="22"/>
              </w:rPr>
              <w:t>Котельная №11 (Пермский край, Суксу</w:t>
            </w:r>
            <w:r w:rsidRPr="0023308A">
              <w:rPr>
                <w:sz w:val="22"/>
              </w:rPr>
              <w:t>н</w:t>
            </w:r>
            <w:r w:rsidRPr="0023308A">
              <w:rPr>
                <w:sz w:val="22"/>
              </w:rPr>
              <w:t>ский р-н, рп. Суксун, ул. Кирова, зд. 48А)</w:t>
            </w:r>
          </w:p>
        </w:tc>
        <w:tc>
          <w:tcPr>
            <w:tcW w:w="587" w:type="pct"/>
            <w:shd w:val="clear" w:color="auto" w:fill="auto"/>
            <w:vAlign w:val="center"/>
          </w:tcPr>
          <w:p w:rsidR="00FA5B6B" w:rsidRPr="0023308A" w:rsidRDefault="00FA5B6B" w:rsidP="00185DF9">
            <w:pPr>
              <w:jc w:val="center"/>
              <w:rPr>
                <w:sz w:val="22"/>
              </w:rPr>
            </w:pPr>
            <w:r w:rsidRPr="0023308A">
              <w:rPr>
                <w:sz w:val="22"/>
              </w:rPr>
              <w:t>1,568</w:t>
            </w:r>
          </w:p>
        </w:tc>
        <w:tc>
          <w:tcPr>
            <w:tcW w:w="993" w:type="pct"/>
            <w:vAlign w:val="center"/>
          </w:tcPr>
          <w:p w:rsidR="00FA5B6B" w:rsidRPr="0023308A" w:rsidRDefault="00FA5B6B" w:rsidP="00185DF9">
            <w:pPr>
              <w:jc w:val="center"/>
              <w:rPr>
                <w:sz w:val="22"/>
              </w:rPr>
            </w:pPr>
            <w:r w:rsidRPr="0023308A">
              <w:rPr>
                <w:sz w:val="22"/>
              </w:rPr>
              <w:t>3965,3</w:t>
            </w:r>
          </w:p>
        </w:tc>
        <w:tc>
          <w:tcPr>
            <w:tcW w:w="991" w:type="pct"/>
            <w:vAlign w:val="center"/>
          </w:tcPr>
          <w:p w:rsidR="00FA5B6B" w:rsidRPr="0023308A" w:rsidRDefault="00FA5B6B" w:rsidP="00185DF9">
            <w:pPr>
              <w:jc w:val="center"/>
              <w:rPr>
                <w:sz w:val="22"/>
              </w:rPr>
            </w:pPr>
            <w:r w:rsidRPr="0023308A">
              <w:rPr>
                <w:sz w:val="22"/>
              </w:rPr>
              <w:t>3124,3</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12</w:t>
            </w:r>
          </w:p>
        </w:tc>
        <w:tc>
          <w:tcPr>
            <w:tcW w:w="2167" w:type="pct"/>
            <w:shd w:val="clear" w:color="auto" w:fill="auto"/>
            <w:vAlign w:val="center"/>
          </w:tcPr>
          <w:p w:rsidR="00FA5B6B" w:rsidRPr="0023308A" w:rsidRDefault="00FA5B6B" w:rsidP="00185DF9">
            <w:pPr>
              <w:rPr>
                <w:sz w:val="22"/>
              </w:rPr>
            </w:pPr>
            <w:r w:rsidRPr="0023308A">
              <w:rPr>
                <w:sz w:val="22"/>
              </w:rPr>
              <w:t>Котельная №12 (Пермский край, Суксу</w:t>
            </w:r>
            <w:r w:rsidRPr="0023308A">
              <w:rPr>
                <w:sz w:val="22"/>
              </w:rPr>
              <w:t>н</w:t>
            </w:r>
            <w:r w:rsidRPr="0023308A">
              <w:rPr>
                <w:sz w:val="22"/>
              </w:rPr>
              <w:t>ский р-н, рп. Суксун, ул. Чапаева, д. 14Б)</w:t>
            </w:r>
          </w:p>
        </w:tc>
        <w:tc>
          <w:tcPr>
            <w:tcW w:w="587" w:type="pct"/>
            <w:shd w:val="clear" w:color="auto" w:fill="auto"/>
            <w:vAlign w:val="center"/>
          </w:tcPr>
          <w:p w:rsidR="00FA5B6B" w:rsidRPr="0023308A" w:rsidRDefault="00FA5B6B" w:rsidP="00185DF9">
            <w:pPr>
              <w:jc w:val="center"/>
              <w:rPr>
                <w:sz w:val="22"/>
              </w:rPr>
            </w:pPr>
            <w:r w:rsidRPr="0023308A">
              <w:rPr>
                <w:sz w:val="22"/>
              </w:rPr>
              <w:t>0,071</w:t>
            </w:r>
          </w:p>
        </w:tc>
        <w:tc>
          <w:tcPr>
            <w:tcW w:w="993" w:type="pct"/>
            <w:vAlign w:val="center"/>
          </w:tcPr>
          <w:p w:rsidR="00FA5B6B" w:rsidRPr="0023308A" w:rsidRDefault="00FA5B6B" w:rsidP="00185DF9">
            <w:pPr>
              <w:jc w:val="center"/>
              <w:rPr>
                <w:sz w:val="22"/>
              </w:rPr>
            </w:pPr>
            <w:r w:rsidRPr="0023308A">
              <w:rPr>
                <w:sz w:val="22"/>
              </w:rPr>
              <w:t>180,1</w:t>
            </w:r>
          </w:p>
        </w:tc>
        <w:tc>
          <w:tcPr>
            <w:tcW w:w="991" w:type="pct"/>
            <w:vAlign w:val="center"/>
          </w:tcPr>
          <w:p w:rsidR="00FA5B6B" w:rsidRPr="0023308A" w:rsidRDefault="00FA5B6B" w:rsidP="00185DF9">
            <w:pPr>
              <w:jc w:val="center"/>
              <w:rPr>
                <w:sz w:val="22"/>
              </w:rPr>
            </w:pPr>
            <w:r w:rsidRPr="0023308A">
              <w:rPr>
                <w:sz w:val="22"/>
              </w:rPr>
              <w:t>144,1</w:t>
            </w:r>
          </w:p>
        </w:tc>
      </w:tr>
      <w:tr w:rsidR="005B273F" w:rsidRPr="0023308A" w:rsidTr="00E615B9">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13</w:t>
            </w:r>
          </w:p>
        </w:tc>
        <w:tc>
          <w:tcPr>
            <w:tcW w:w="2167" w:type="pct"/>
            <w:shd w:val="clear" w:color="auto" w:fill="auto"/>
            <w:vAlign w:val="center"/>
          </w:tcPr>
          <w:p w:rsidR="00FA5B6B" w:rsidRPr="0023308A" w:rsidRDefault="00FA5B6B" w:rsidP="00185DF9">
            <w:pPr>
              <w:rPr>
                <w:sz w:val="22"/>
              </w:rPr>
            </w:pPr>
            <w:r w:rsidRPr="0023308A">
              <w:rPr>
                <w:sz w:val="22"/>
              </w:rPr>
              <w:t>Котельная №13 (Пермский край, Суксу</w:t>
            </w:r>
            <w:r w:rsidRPr="0023308A">
              <w:rPr>
                <w:sz w:val="22"/>
              </w:rPr>
              <w:t>н</w:t>
            </w:r>
            <w:r w:rsidRPr="0023308A">
              <w:rPr>
                <w:sz w:val="22"/>
              </w:rPr>
              <w:t>ский р-н, рп. Суксун, ул. Вишнёвая)</w:t>
            </w:r>
          </w:p>
        </w:tc>
        <w:tc>
          <w:tcPr>
            <w:tcW w:w="587" w:type="pct"/>
            <w:shd w:val="clear" w:color="auto" w:fill="auto"/>
            <w:vAlign w:val="center"/>
          </w:tcPr>
          <w:p w:rsidR="00FA5B6B" w:rsidRPr="0023308A" w:rsidRDefault="00FA5B6B" w:rsidP="00185DF9">
            <w:pPr>
              <w:jc w:val="center"/>
              <w:rPr>
                <w:sz w:val="22"/>
              </w:rPr>
            </w:pPr>
            <w:r w:rsidRPr="0023308A">
              <w:rPr>
                <w:sz w:val="22"/>
              </w:rPr>
              <w:t>0,149</w:t>
            </w:r>
          </w:p>
        </w:tc>
        <w:tc>
          <w:tcPr>
            <w:tcW w:w="993" w:type="pct"/>
            <w:vAlign w:val="center"/>
          </w:tcPr>
          <w:p w:rsidR="00FA5B6B" w:rsidRPr="0023308A" w:rsidRDefault="00FA5B6B" w:rsidP="00185DF9">
            <w:pPr>
              <w:jc w:val="center"/>
              <w:rPr>
                <w:sz w:val="22"/>
              </w:rPr>
            </w:pPr>
            <w:r w:rsidRPr="0023308A">
              <w:rPr>
                <w:sz w:val="22"/>
              </w:rPr>
              <w:t>108,8</w:t>
            </w:r>
          </w:p>
        </w:tc>
        <w:tc>
          <w:tcPr>
            <w:tcW w:w="991" w:type="pct"/>
            <w:vAlign w:val="center"/>
          </w:tcPr>
          <w:p w:rsidR="00FA5B6B" w:rsidRPr="0023308A" w:rsidRDefault="00FA5B6B" w:rsidP="00185DF9">
            <w:pPr>
              <w:jc w:val="center"/>
              <w:rPr>
                <w:sz w:val="22"/>
              </w:rPr>
            </w:pPr>
            <w:r w:rsidRPr="0023308A">
              <w:rPr>
                <w:sz w:val="22"/>
              </w:rPr>
              <w:t>113,7</w:t>
            </w:r>
          </w:p>
        </w:tc>
      </w:tr>
      <w:tr w:rsidR="005B273F" w:rsidRPr="0023308A" w:rsidTr="00E615B9">
        <w:trPr>
          <w:trHeight w:val="557"/>
        </w:trPr>
        <w:tc>
          <w:tcPr>
            <w:tcW w:w="262" w:type="pct"/>
            <w:shd w:val="clear" w:color="auto" w:fill="auto"/>
            <w:noWrap/>
            <w:vAlign w:val="center"/>
          </w:tcPr>
          <w:p w:rsidR="00FA5B6B" w:rsidRPr="0023308A" w:rsidRDefault="00FA5B6B" w:rsidP="00185DF9">
            <w:pPr>
              <w:pStyle w:val="aa"/>
              <w:jc w:val="center"/>
              <w:rPr>
                <w:rFonts w:eastAsia="Times New Roman"/>
                <w:sz w:val="22"/>
                <w:szCs w:val="22"/>
                <w:lang w:eastAsia="ru-RU"/>
              </w:rPr>
            </w:pPr>
            <w:r w:rsidRPr="0023308A">
              <w:rPr>
                <w:rFonts w:eastAsia="Times New Roman"/>
                <w:sz w:val="22"/>
                <w:szCs w:val="22"/>
                <w:lang w:eastAsia="ru-RU"/>
              </w:rPr>
              <w:t>14</w:t>
            </w:r>
          </w:p>
        </w:tc>
        <w:tc>
          <w:tcPr>
            <w:tcW w:w="2167" w:type="pct"/>
            <w:shd w:val="clear" w:color="auto" w:fill="auto"/>
            <w:vAlign w:val="center"/>
          </w:tcPr>
          <w:p w:rsidR="00FA5B6B" w:rsidRPr="0023308A" w:rsidRDefault="00FA5B6B" w:rsidP="00185DF9">
            <w:pPr>
              <w:rPr>
                <w:sz w:val="22"/>
              </w:rPr>
            </w:pPr>
            <w:r w:rsidRPr="0023308A">
              <w:rPr>
                <w:sz w:val="22"/>
              </w:rPr>
              <w:t>Котельная №14 (Пермский край, Суксу</w:t>
            </w:r>
            <w:r w:rsidRPr="0023308A">
              <w:rPr>
                <w:sz w:val="22"/>
              </w:rPr>
              <w:t>н</w:t>
            </w:r>
            <w:r w:rsidRPr="0023308A">
              <w:rPr>
                <w:sz w:val="22"/>
              </w:rPr>
              <w:t>ский р-н, д. Киселево, ул. Новая, д. 6)</w:t>
            </w:r>
          </w:p>
        </w:tc>
        <w:tc>
          <w:tcPr>
            <w:tcW w:w="587" w:type="pct"/>
            <w:shd w:val="clear" w:color="auto" w:fill="auto"/>
            <w:vAlign w:val="center"/>
          </w:tcPr>
          <w:p w:rsidR="00FA5B6B" w:rsidRPr="0023308A" w:rsidRDefault="00FA5B6B" w:rsidP="00185DF9">
            <w:pPr>
              <w:jc w:val="center"/>
              <w:rPr>
                <w:sz w:val="22"/>
              </w:rPr>
            </w:pPr>
            <w:r w:rsidRPr="0023308A">
              <w:rPr>
                <w:sz w:val="22"/>
              </w:rPr>
              <w:t>0,072</w:t>
            </w:r>
          </w:p>
        </w:tc>
        <w:tc>
          <w:tcPr>
            <w:tcW w:w="993" w:type="pct"/>
            <w:vAlign w:val="center"/>
          </w:tcPr>
          <w:p w:rsidR="00FA5B6B" w:rsidRPr="0023308A" w:rsidRDefault="00FA5B6B" w:rsidP="00185DF9">
            <w:pPr>
              <w:jc w:val="center"/>
              <w:rPr>
                <w:sz w:val="22"/>
              </w:rPr>
            </w:pPr>
            <w:r w:rsidRPr="0023308A">
              <w:rPr>
                <w:sz w:val="22"/>
              </w:rPr>
              <w:t>182,3</w:t>
            </w:r>
          </w:p>
        </w:tc>
        <w:tc>
          <w:tcPr>
            <w:tcW w:w="991" w:type="pct"/>
            <w:vAlign w:val="center"/>
          </w:tcPr>
          <w:p w:rsidR="00FA5B6B" w:rsidRPr="0023308A" w:rsidRDefault="00FA5B6B" w:rsidP="00185DF9">
            <w:pPr>
              <w:jc w:val="center"/>
              <w:rPr>
                <w:sz w:val="22"/>
              </w:rPr>
            </w:pPr>
            <w:r w:rsidRPr="0023308A">
              <w:rPr>
                <w:sz w:val="22"/>
              </w:rPr>
              <w:t>143,0</w:t>
            </w:r>
          </w:p>
        </w:tc>
      </w:tr>
      <w:tr w:rsidR="00FA5B6B" w:rsidRPr="0023308A" w:rsidTr="00E615B9">
        <w:tc>
          <w:tcPr>
            <w:tcW w:w="262" w:type="pct"/>
            <w:shd w:val="clear" w:color="auto" w:fill="auto"/>
            <w:noWrap/>
            <w:vAlign w:val="center"/>
          </w:tcPr>
          <w:p w:rsidR="00FA5B6B" w:rsidRPr="0023308A" w:rsidRDefault="00FA5B6B" w:rsidP="00185DF9">
            <w:pPr>
              <w:pStyle w:val="aa"/>
              <w:rPr>
                <w:rFonts w:eastAsia="Times New Roman"/>
                <w:sz w:val="22"/>
                <w:szCs w:val="22"/>
                <w:lang w:eastAsia="ru-RU"/>
              </w:rPr>
            </w:pPr>
          </w:p>
        </w:tc>
        <w:tc>
          <w:tcPr>
            <w:tcW w:w="2167" w:type="pct"/>
            <w:shd w:val="clear" w:color="auto" w:fill="auto"/>
            <w:vAlign w:val="center"/>
          </w:tcPr>
          <w:p w:rsidR="00FA5B6B" w:rsidRPr="0023308A" w:rsidRDefault="00FA5B6B" w:rsidP="00185DF9">
            <w:pPr>
              <w:rPr>
                <w:sz w:val="22"/>
              </w:rPr>
            </w:pPr>
            <w:r w:rsidRPr="0023308A">
              <w:rPr>
                <w:sz w:val="22"/>
              </w:rPr>
              <w:t>ВСЕГО:</w:t>
            </w:r>
          </w:p>
        </w:tc>
        <w:tc>
          <w:tcPr>
            <w:tcW w:w="587" w:type="pct"/>
            <w:shd w:val="clear" w:color="auto" w:fill="auto"/>
            <w:vAlign w:val="center"/>
          </w:tcPr>
          <w:p w:rsidR="00FA5B6B" w:rsidRPr="0023308A" w:rsidRDefault="00FA5B6B" w:rsidP="00185DF9">
            <w:pPr>
              <w:jc w:val="center"/>
              <w:rPr>
                <w:sz w:val="22"/>
              </w:rPr>
            </w:pPr>
            <w:r w:rsidRPr="0023308A">
              <w:rPr>
                <w:sz w:val="22"/>
              </w:rPr>
              <w:t>6,532</w:t>
            </w:r>
          </w:p>
        </w:tc>
        <w:tc>
          <w:tcPr>
            <w:tcW w:w="993" w:type="pct"/>
            <w:vAlign w:val="center"/>
          </w:tcPr>
          <w:p w:rsidR="00FA5B6B" w:rsidRPr="0023308A" w:rsidRDefault="00FA5B6B" w:rsidP="00185DF9">
            <w:pPr>
              <w:jc w:val="center"/>
              <w:rPr>
                <w:sz w:val="22"/>
              </w:rPr>
            </w:pPr>
            <w:r w:rsidRPr="0023308A">
              <w:rPr>
                <w:sz w:val="22"/>
              </w:rPr>
              <w:t>15668,0</w:t>
            </w:r>
          </w:p>
        </w:tc>
        <w:tc>
          <w:tcPr>
            <w:tcW w:w="991" w:type="pct"/>
            <w:vAlign w:val="center"/>
          </w:tcPr>
          <w:p w:rsidR="00FA5B6B" w:rsidRPr="0023308A" w:rsidRDefault="00FA5B6B" w:rsidP="00185DF9">
            <w:pPr>
              <w:jc w:val="center"/>
              <w:rPr>
                <w:sz w:val="22"/>
              </w:rPr>
            </w:pPr>
            <w:r w:rsidRPr="0023308A">
              <w:rPr>
                <w:sz w:val="22"/>
              </w:rPr>
              <w:t>12854,9</w:t>
            </w:r>
          </w:p>
        </w:tc>
      </w:tr>
    </w:tbl>
    <w:p w:rsidR="00B4183F" w:rsidRPr="0023308A" w:rsidRDefault="00B4183F"/>
    <w:p w:rsidR="001540EC" w:rsidRPr="0023308A" w:rsidRDefault="001540EC" w:rsidP="001540EC">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24</w:t>
      </w:r>
      <w:r w:rsidR="008A3CE6" w:rsidRPr="0023308A">
        <w:rPr>
          <w:noProof/>
        </w:rPr>
        <w:fldChar w:fldCharType="end"/>
      </w:r>
      <w:r w:rsidRPr="0023308A">
        <w:t xml:space="preserve"> - Тепловые нагрузки потребителей по группам потребителей тепловой энергии</w:t>
      </w:r>
    </w:p>
    <w:tbl>
      <w:tblPr>
        <w:tblW w:w="99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620"/>
        <w:gridCol w:w="1902"/>
        <w:gridCol w:w="1287"/>
        <w:gridCol w:w="1832"/>
        <w:gridCol w:w="1287"/>
      </w:tblGrid>
      <w:tr w:rsidR="005B273F" w:rsidRPr="0023308A" w:rsidTr="00FA5B6B">
        <w:tc>
          <w:tcPr>
            <w:tcW w:w="1022" w:type="dxa"/>
            <w:vMerge w:val="restart"/>
            <w:shd w:val="clear" w:color="auto" w:fill="auto"/>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 п/п</w:t>
            </w:r>
          </w:p>
        </w:tc>
        <w:tc>
          <w:tcPr>
            <w:tcW w:w="2620" w:type="dxa"/>
            <w:vMerge w:val="restart"/>
            <w:shd w:val="clear" w:color="auto" w:fill="auto"/>
            <w:noWrap/>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Потребитель</w:t>
            </w:r>
          </w:p>
        </w:tc>
        <w:tc>
          <w:tcPr>
            <w:tcW w:w="1902" w:type="dxa"/>
            <w:shd w:val="clear" w:color="auto" w:fill="auto"/>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Потреблено те</w:t>
            </w:r>
            <w:r w:rsidRPr="0023308A">
              <w:rPr>
                <w:rFonts w:eastAsia="Times New Roman"/>
                <w:bCs/>
                <w:iCs/>
                <w:sz w:val="22"/>
                <w:lang w:eastAsia="ru-RU"/>
              </w:rPr>
              <w:t>п</w:t>
            </w:r>
            <w:r w:rsidRPr="0023308A">
              <w:rPr>
                <w:rFonts w:eastAsia="Times New Roman"/>
                <w:bCs/>
                <w:iCs/>
                <w:sz w:val="22"/>
                <w:lang w:eastAsia="ru-RU"/>
              </w:rPr>
              <w:t>ловой энергии (Гкал)</w:t>
            </w:r>
          </w:p>
        </w:tc>
        <w:tc>
          <w:tcPr>
            <w:tcW w:w="1287" w:type="dxa"/>
            <w:shd w:val="clear" w:color="auto" w:fill="auto"/>
            <w:vAlign w:val="center"/>
            <w:hideMark/>
          </w:tcPr>
          <w:p w:rsidR="00FA5B6B" w:rsidRPr="0023308A" w:rsidRDefault="00FA5B6B" w:rsidP="001540EC">
            <w:pPr>
              <w:jc w:val="center"/>
              <w:rPr>
                <w:rFonts w:eastAsia="Times New Roman"/>
                <w:bCs/>
                <w:iCs/>
                <w:sz w:val="22"/>
                <w:lang w:eastAsia="ru-RU"/>
              </w:rPr>
            </w:pPr>
            <w:r w:rsidRPr="0023308A">
              <w:rPr>
                <w:rFonts w:eastAsia="Times New Roman"/>
                <w:bCs/>
                <w:iCs/>
                <w:sz w:val="22"/>
                <w:lang w:eastAsia="ru-RU"/>
              </w:rPr>
              <w:t>% в общей реализации</w:t>
            </w:r>
          </w:p>
        </w:tc>
        <w:tc>
          <w:tcPr>
            <w:tcW w:w="1832" w:type="dxa"/>
            <w:vAlign w:val="center"/>
          </w:tcPr>
          <w:p w:rsidR="00FA5B6B" w:rsidRPr="0023308A" w:rsidRDefault="00FA5B6B" w:rsidP="00A459AC">
            <w:pPr>
              <w:jc w:val="center"/>
              <w:rPr>
                <w:rFonts w:eastAsia="Times New Roman"/>
                <w:bCs/>
                <w:iCs/>
                <w:sz w:val="22"/>
                <w:lang w:eastAsia="ru-RU"/>
              </w:rPr>
            </w:pPr>
            <w:r w:rsidRPr="0023308A">
              <w:rPr>
                <w:rFonts w:eastAsia="Times New Roman"/>
                <w:bCs/>
                <w:iCs/>
                <w:sz w:val="22"/>
                <w:lang w:eastAsia="ru-RU"/>
              </w:rPr>
              <w:t>Потреблено те</w:t>
            </w:r>
            <w:r w:rsidRPr="0023308A">
              <w:rPr>
                <w:rFonts w:eastAsia="Times New Roman"/>
                <w:bCs/>
                <w:iCs/>
                <w:sz w:val="22"/>
                <w:lang w:eastAsia="ru-RU"/>
              </w:rPr>
              <w:t>п</w:t>
            </w:r>
            <w:r w:rsidRPr="0023308A">
              <w:rPr>
                <w:rFonts w:eastAsia="Times New Roman"/>
                <w:bCs/>
                <w:iCs/>
                <w:sz w:val="22"/>
                <w:lang w:eastAsia="ru-RU"/>
              </w:rPr>
              <w:t>ловой энергии (Гкал)</w:t>
            </w:r>
          </w:p>
        </w:tc>
        <w:tc>
          <w:tcPr>
            <w:tcW w:w="1287" w:type="dxa"/>
            <w:vAlign w:val="center"/>
          </w:tcPr>
          <w:p w:rsidR="00FA5B6B" w:rsidRPr="0023308A" w:rsidRDefault="00FA5B6B" w:rsidP="00A459AC">
            <w:pPr>
              <w:jc w:val="center"/>
              <w:rPr>
                <w:rFonts w:eastAsia="Times New Roman"/>
                <w:bCs/>
                <w:iCs/>
                <w:sz w:val="22"/>
                <w:lang w:eastAsia="ru-RU"/>
              </w:rPr>
            </w:pPr>
            <w:r w:rsidRPr="0023308A">
              <w:rPr>
                <w:rFonts w:eastAsia="Times New Roman"/>
                <w:bCs/>
                <w:iCs/>
                <w:sz w:val="22"/>
                <w:lang w:eastAsia="ru-RU"/>
              </w:rPr>
              <w:t>% в общей реализации</w:t>
            </w:r>
          </w:p>
        </w:tc>
      </w:tr>
      <w:tr w:rsidR="005B273F" w:rsidRPr="0023308A" w:rsidTr="00FA5B6B">
        <w:tc>
          <w:tcPr>
            <w:tcW w:w="1022" w:type="dxa"/>
            <w:vMerge/>
            <w:shd w:val="clear" w:color="auto" w:fill="auto"/>
            <w:vAlign w:val="center"/>
          </w:tcPr>
          <w:p w:rsidR="00FA5B6B" w:rsidRPr="0023308A" w:rsidRDefault="00FA5B6B" w:rsidP="00A459AC">
            <w:pPr>
              <w:jc w:val="center"/>
              <w:rPr>
                <w:rFonts w:eastAsia="Times New Roman"/>
                <w:bCs/>
                <w:iCs/>
                <w:sz w:val="22"/>
                <w:lang w:eastAsia="ru-RU"/>
              </w:rPr>
            </w:pPr>
          </w:p>
        </w:tc>
        <w:tc>
          <w:tcPr>
            <w:tcW w:w="2620" w:type="dxa"/>
            <w:vMerge/>
            <w:shd w:val="clear" w:color="auto" w:fill="auto"/>
            <w:noWrap/>
            <w:vAlign w:val="center"/>
          </w:tcPr>
          <w:p w:rsidR="00FA5B6B" w:rsidRPr="0023308A" w:rsidRDefault="00FA5B6B" w:rsidP="00A459AC">
            <w:pPr>
              <w:jc w:val="center"/>
              <w:rPr>
                <w:rFonts w:eastAsia="Times New Roman"/>
                <w:bCs/>
                <w:iCs/>
                <w:sz w:val="22"/>
                <w:lang w:eastAsia="ru-RU"/>
              </w:rPr>
            </w:pPr>
          </w:p>
        </w:tc>
        <w:tc>
          <w:tcPr>
            <w:tcW w:w="3189" w:type="dxa"/>
            <w:gridSpan w:val="2"/>
            <w:shd w:val="clear" w:color="auto" w:fill="auto"/>
            <w:hideMark/>
          </w:tcPr>
          <w:p w:rsidR="00FA5B6B" w:rsidRPr="0023308A" w:rsidRDefault="00FA5B6B" w:rsidP="00A459AC">
            <w:pPr>
              <w:jc w:val="center"/>
              <w:rPr>
                <w:rFonts w:eastAsia="Times New Roman"/>
                <w:sz w:val="22"/>
                <w:lang w:eastAsia="ru-RU"/>
              </w:rPr>
            </w:pPr>
            <w:r w:rsidRPr="0023308A">
              <w:rPr>
                <w:rFonts w:eastAsia="Times New Roman"/>
                <w:sz w:val="22"/>
                <w:lang w:eastAsia="ru-RU"/>
              </w:rPr>
              <w:t>2020 г.</w:t>
            </w:r>
          </w:p>
        </w:tc>
        <w:tc>
          <w:tcPr>
            <w:tcW w:w="3119" w:type="dxa"/>
            <w:gridSpan w:val="2"/>
          </w:tcPr>
          <w:p w:rsidR="00FA5B6B" w:rsidRPr="0023308A" w:rsidRDefault="00FA5B6B" w:rsidP="00A459AC">
            <w:pPr>
              <w:jc w:val="center"/>
              <w:rPr>
                <w:rFonts w:eastAsia="Times New Roman"/>
                <w:sz w:val="22"/>
                <w:lang w:eastAsia="ru-RU"/>
              </w:rPr>
            </w:pPr>
            <w:r w:rsidRPr="0023308A">
              <w:rPr>
                <w:rFonts w:eastAsia="Times New Roman"/>
                <w:sz w:val="22"/>
                <w:lang w:eastAsia="ru-RU"/>
              </w:rPr>
              <w:t>2021 г. (январь-ноябрь)</w:t>
            </w:r>
          </w:p>
        </w:tc>
      </w:tr>
      <w:tr w:rsidR="005B273F" w:rsidRPr="0023308A" w:rsidTr="00FA5B6B">
        <w:tc>
          <w:tcPr>
            <w:tcW w:w="1022" w:type="dxa"/>
            <w:shd w:val="clear" w:color="auto" w:fill="auto"/>
            <w:noWrap/>
            <w:vAlign w:val="bottom"/>
            <w:hideMark/>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1</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Местный бюджет</w:t>
            </w:r>
          </w:p>
        </w:tc>
        <w:tc>
          <w:tcPr>
            <w:tcW w:w="1902" w:type="dxa"/>
            <w:shd w:val="clear" w:color="auto" w:fill="auto"/>
            <w:vAlign w:val="center"/>
            <w:hideMark/>
          </w:tcPr>
          <w:p w:rsidR="00C9601A" w:rsidRPr="0023308A" w:rsidRDefault="00C9601A" w:rsidP="00FA5B6B">
            <w:pPr>
              <w:jc w:val="center"/>
              <w:rPr>
                <w:sz w:val="22"/>
              </w:rPr>
            </w:pPr>
            <w:r w:rsidRPr="0023308A">
              <w:rPr>
                <w:sz w:val="22"/>
              </w:rPr>
              <w:t>7226,1</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46,12%</w:t>
            </w:r>
          </w:p>
        </w:tc>
        <w:tc>
          <w:tcPr>
            <w:tcW w:w="1832" w:type="dxa"/>
            <w:vAlign w:val="center"/>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5738,8680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44,64%</w:t>
            </w:r>
          </w:p>
        </w:tc>
      </w:tr>
      <w:tr w:rsidR="005B273F" w:rsidRPr="0023308A" w:rsidTr="00FA5B6B">
        <w:tc>
          <w:tcPr>
            <w:tcW w:w="1022" w:type="dxa"/>
            <w:shd w:val="clear" w:color="auto" w:fill="auto"/>
            <w:noWrap/>
            <w:vAlign w:val="bottom"/>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2</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Федеральный бюджет</w:t>
            </w:r>
          </w:p>
        </w:tc>
        <w:tc>
          <w:tcPr>
            <w:tcW w:w="1902" w:type="dxa"/>
            <w:shd w:val="clear" w:color="auto" w:fill="auto"/>
            <w:vAlign w:val="center"/>
            <w:hideMark/>
          </w:tcPr>
          <w:p w:rsidR="00C9601A" w:rsidRPr="0023308A" w:rsidRDefault="00C9601A" w:rsidP="00FA5B6B">
            <w:pPr>
              <w:jc w:val="center"/>
              <w:rPr>
                <w:sz w:val="22"/>
              </w:rPr>
            </w:pPr>
            <w:r w:rsidRPr="0023308A">
              <w:rPr>
                <w:sz w:val="22"/>
              </w:rPr>
              <w:t>2232,7</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14,25%</w:t>
            </w:r>
          </w:p>
        </w:tc>
        <w:tc>
          <w:tcPr>
            <w:tcW w:w="1832" w:type="dxa"/>
            <w:vAlign w:val="center"/>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1795,7200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13,97%</w:t>
            </w:r>
          </w:p>
        </w:tc>
      </w:tr>
      <w:tr w:rsidR="005B273F" w:rsidRPr="0023308A" w:rsidTr="00FA5B6B">
        <w:tc>
          <w:tcPr>
            <w:tcW w:w="1022" w:type="dxa"/>
            <w:shd w:val="clear" w:color="auto" w:fill="auto"/>
            <w:noWrap/>
            <w:vAlign w:val="bottom"/>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lastRenderedPageBreak/>
              <w:t>3</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Прочие</w:t>
            </w:r>
          </w:p>
        </w:tc>
        <w:tc>
          <w:tcPr>
            <w:tcW w:w="1902" w:type="dxa"/>
            <w:shd w:val="clear" w:color="auto" w:fill="auto"/>
            <w:vAlign w:val="center"/>
            <w:hideMark/>
          </w:tcPr>
          <w:p w:rsidR="00C9601A" w:rsidRPr="0023308A" w:rsidRDefault="00C9601A" w:rsidP="00FA5B6B">
            <w:pPr>
              <w:jc w:val="center"/>
              <w:rPr>
                <w:sz w:val="22"/>
              </w:rPr>
            </w:pPr>
            <w:r w:rsidRPr="0023308A">
              <w:rPr>
                <w:sz w:val="22"/>
              </w:rPr>
              <w:t>1370,9</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8,75%</w:t>
            </w:r>
          </w:p>
        </w:tc>
        <w:tc>
          <w:tcPr>
            <w:tcW w:w="1832" w:type="dxa"/>
            <w:vAlign w:val="center"/>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1071,9930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8,34%</w:t>
            </w:r>
          </w:p>
        </w:tc>
      </w:tr>
      <w:tr w:rsidR="005B273F" w:rsidRPr="0023308A" w:rsidTr="00FA5B6B">
        <w:tc>
          <w:tcPr>
            <w:tcW w:w="1022" w:type="dxa"/>
            <w:shd w:val="clear" w:color="auto" w:fill="auto"/>
            <w:noWrap/>
            <w:vAlign w:val="bottom"/>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4</w:t>
            </w:r>
          </w:p>
        </w:tc>
        <w:tc>
          <w:tcPr>
            <w:tcW w:w="2620" w:type="dxa"/>
            <w:shd w:val="clear" w:color="auto" w:fill="auto"/>
            <w:vAlign w:val="bottom"/>
          </w:tcPr>
          <w:p w:rsidR="00C9601A" w:rsidRPr="0023308A" w:rsidRDefault="00C9601A" w:rsidP="001540EC">
            <w:pPr>
              <w:jc w:val="left"/>
              <w:rPr>
                <w:rFonts w:eastAsia="Times New Roman"/>
                <w:bCs/>
                <w:iCs/>
                <w:sz w:val="22"/>
                <w:lang w:eastAsia="ru-RU"/>
              </w:rPr>
            </w:pPr>
            <w:r w:rsidRPr="0023308A">
              <w:rPr>
                <w:rFonts w:eastAsia="Times New Roman"/>
                <w:bCs/>
                <w:iCs/>
                <w:sz w:val="22"/>
                <w:lang w:eastAsia="ru-RU"/>
              </w:rPr>
              <w:t>Население</w:t>
            </w:r>
          </w:p>
        </w:tc>
        <w:tc>
          <w:tcPr>
            <w:tcW w:w="1902" w:type="dxa"/>
            <w:shd w:val="clear" w:color="auto" w:fill="auto"/>
            <w:noWrap/>
            <w:vAlign w:val="center"/>
            <w:hideMark/>
          </w:tcPr>
          <w:p w:rsidR="00C9601A" w:rsidRPr="0023308A" w:rsidRDefault="00C9601A" w:rsidP="00FA5B6B">
            <w:pPr>
              <w:jc w:val="center"/>
              <w:rPr>
                <w:sz w:val="22"/>
              </w:rPr>
            </w:pPr>
            <w:r w:rsidRPr="0023308A">
              <w:rPr>
                <w:sz w:val="22"/>
              </w:rPr>
              <w:t>4838,3</w:t>
            </w:r>
          </w:p>
        </w:tc>
        <w:tc>
          <w:tcPr>
            <w:tcW w:w="1287"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30,88%</w:t>
            </w:r>
          </w:p>
        </w:tc>
        <w:tc>
          <w:tcPr>
            <w:tcW w:w="1832"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4248,3450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33,05%</w:t>
            </w:r>
          </w:p>
        </w:tc>
      </w:tr>
      <w:tr w:rsidR="00C9601A" w:rsidRPr="0023308A" w:rsidTr="00FA5B6B">
        <w:tc>
          <w:tcPr>
            <w:tcW w:w="3642" w:type="dxa"/>
            <w:gridSpan w:val="2"/>
            <w:shd w:val="clear" w:color="auto" w:fill="auto"/>
            <w:noWrap/>
            <w:vAlign w:val="bottom"/>
            <w:hideMark/>
          </w:tcPr>
          <w:p w:rsidR="00C9601A" w:rsidRPr="0023308A" w:rsidRDefault="00C9601A" w:rsidP="00FA5B6B">
            <w:pPr>
              <w:jc w:val="center"/>
              <w:rPr>
                <w:rFonts w:eastAsia="Times New Roman"/>
                <w:bCs/>
                <w:iCs/>
                <w:sz w:val="22"/>
                <w:lang w:eastAsia="ru-RU"/>
              </w:rPr>
            </w:pPr>
            <w:r w:rsidRPr="0023308A">
              <w:rPr>
                <w:rFonts w:eastAsia="Times New Roman"/>
                <w:bCs/>
                <w:iCs/>
                <w:sz w:val="22"/>
                <w:lang w:eastAsia="ru-RU"/>
              </w:rPr>
              <w:t>ВСЕГО:</w:t>
            </w:r>
          </w:p>
        </w:tc>
        <w:tc>
          <w:tcPr>
            <w:tcW w:w="1902" w:type="dxa"/>
            <w:shd w:val="clear" w:color="auto" w:fill="auto"/>
            <w:noWrap/>
            <w:vAlign w:val="bottom"/>
            <w:hideMark/>
          </w:tcPr>
          <w:p w:rsidR="00C9601A" w:rsidRPr="0023308A" w:rsidRDefault="00C9601A" w:rsidP="00FA5B6B">
            <w:pPr>
              <w:jc w:val="center"/>
              <w:rPr>
                <w:rFonts w:eastAsia="Times New Roman"/>
                <w:bCs/>
                <w:sz w:val="22"/>
                <w:lang w:eastAsia="ru-RU"/>
              </w:rPr>
            </w:pPr>
            <w:r w:rsidRPr="0023308A">
              <w:rPr>
                <w:sz w:val="22"/>
              </w:rPr>
              <w:t>15668,0</w:t>
            </w:r>
          </w:p>
        </w:tc>
        <w:tc>
          <w:tcPr>
            <w:tcW w:w="1287" w:type="dxa"/>
            <w:shd w:val="clear" w:color="auto" w:fill="auto"/>
            <w:noWrap/>
            <w:vAlign w:val="center"/>
            <w:hideMark/>
          </w:tcPr>
          <w:p w:rsidR="00C9601A" w:rsidRPr="0023308A" w:rsidRDefault="00C9601A" w:rsidP="00FA5B6B">
            <w:pPr>
              <w:jc w:val="center"/>
              <w:rPr>
                <w:sz w:val="22"/>
              </w:rPr>
            </w:pPr>
            <w:r w:rsidRPr="0023308A">
              <w:rPr>
                <w:rFonts w:eastAsia="Times New Roman"/>
                <w:bCs/>
                <w:sz w:val="22"/>
                <w:lang w:eastAsia="ru-RU"/>
              </w:rPr>
              <w:t>100,00%</w:t>
            </w:r>
          </w:p>
        </w:tc>
        <w:tc>
          <w:tcPr>
            <w:tcW w:w="1832"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12854,9260</w:t>
            </w:r>
          </w:p>
        </w:tc>
        <w:tc>
          <w:tcPr>
            <w:tcW w:w="1287" w:type="dxa"/>
            <w:vAlign w:val="bottom"/>
          </w:tcPr>
          <w:p w:rsidR="00C9601A" w:rsidRPr="0023308A" w:rsidRDefault="00C9601A" w:rsidP="00FA5B6B">
            <w:pPr>
              <w:jc w:val="center"/>
              <w:rPr>
                <w:rFonts w:eastAsia="Times New Roman"/>
                <w:bCs/>
                <w:sz w:val="22"/>
                <w:lang w:eastAsia="ru-RU"/>
              </w:rPr>
            </w:pPr>
            <w:r w:rsidRPr="0023308A">
              <w:rPr>
                <w:rFonts w:eastAsia="Times New Roman"/>
                <w:bCs/>
                <w:sz w:val="22"/>
                <w:lang w:eastAsia="ru-RU"/>
              </w:rPr>
              <w:t>100,00%</w:t>
            </w:r>
          </w:p>
        </w:tc>
      </w:tr>
    </w:tbl>
    <w:p w:rsidR="001540EC" w:rsidRPr="0023308A" w:rsidRDefault="001540EC"/>
    <w:p w:rsidR="009671A4" w:rsidRPr="0023308A" w:rsidRDefault="009671A4" w:rsidP="00CB26AB">
      <w:pPr>
        <w:pStyle w:val="Affa"/>
      </w:pPr>
      <w:r w:rsidRPr="0023308A">
        <w:rPr>
          <w:szCs w:val="24"/>
        </w:rPr>
        <w:t>Сведения о тепловой нагрузке потребителей и полезном отпуске тепла локальных котел</w:t>
      </w:r>
      <w:r w:rsidRPr="0023308A">
        <w:rPr>
          <w:szCs w:val="24"/>
        </w:rPr>
        <w:t>ь</w:t>
      </w:r>
      <w:r w:rsidRPr="0023308A">
        <w:rPr>
          <w:szCs w:val="24"/>
        </w:rPr>
        <w:t>ных не представлены.</w:t>
      </w:r>
    </w:p>
    <w:p w:rsidR="00B2339D" w:rsidRPr="0023308A" w:rsidRDefault="00B2339D" w:rsidP="00CB26AB">
      <w:pPr>
        <w:spacing w:line="276" w:lineRule="auto"/>
      </w:pPr>
    </w:p>
    <w:p w:rsidR="00631856" w:rsidRPr="0023308A" w:rsidRDefault="005148DF" w:rsidP="005148DF">
      <w:pPr>
        <w:pStyle w:val="30"/>
      </w:pPr>
      <w:bookmarkStart w:id="62" w:name="_Toc97389189"/>
      <w:r w:rsidRPr="0023308A">
        <w:rPr>
          <w:rStyle w:val="ed"/>
        </w:rPr>
        <w:t>5.2 О</w:t>
      </w:r>
      <w:r w:rsidR="005E5DE4" w:rsidRPr="0023308A">
        <w:rPr>
          <w:rStyle w:val="ed"/>
        </w:rPr>
        <w:t>писание значений расчетных тепловых нагрузок на коллекторах источников тепловой энергии</w:t>
      </w:r>
      <w:bookmarkEnd w:id="62"/>
    </w:p>
    <w:p w:rsidR="004C4B82" w:rsidRPr="0023308A" w:rsidRDefault="004C4B82" w:rsidP="00CB26AB">
      <w:pPr>
        <w:pStyle w:val="Affa"/>
      </w:pPr>
      <w:r w:rsidRPr="0023308A">
        <w:t>Расчетные значения тепловых нагрузок источников тепловой энергии приведены в табл</w:t>
      </w:r>
      <w:r w:rsidRPr="0023308A">
        <w:t>и</w:t>
      </w:r>
      <w:r w:rsidRPr="0023308A">
        <w:t xml:space="preserve">це </w:t>
      </w:r>
      <w:r w:rsidR="00341137" w:rsidRPr="0023308A">
        <w:t>2</w:t>
      </w:r>
      <w:r w:rsidR="00E33738" w:rsidRPr="0023308A">
        <w:t>5</w:t>
      </w:r>
      <w:r w:rsidRPr="0023308A">
        <w:t>.</w:t>
      </w:r>
    </w:p>
    <w:p w:rsidR="004C4B82" w:rsidRPr="0023308A" w:rsidRDefault="004C4B82" w:rsidP="00775731">
      <w:pPr>
        <w:pStyle w:val="Affa"/>
      </w:pPr>
    </w:p>
    <w:p w:rsidR="004C4B82" w:rsidRPr="0023308A" w:rsidRDefault="004C4B82"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25</w:t>
      </w:r>
      <w:r w:rsidR="008A3CE6" w:rsidRPr="0023308A">
        <w:rPr>
          <w:noProof/>
        </w:rPr>
        <w:fldChar w:fldCharType="end"/>
      </w:r>
      <w:r w:rsidRPr="0023308A">
        <w:t xml:space="preserve"> - Расчетные значения тепловых нагрузок источников тепловой энергии</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253"/>
        <w:gridCol w:w="1031"/>
        <w:gridCol w:w="7"/>
        <w:gridCol w:w="1180"/>
        <w:gridCol w:w="1326"/>
        <w:gridCol w:w="1559"/>
      </w:tblGrid>
      <w:tr w:rsidR="005B273F" w:rsidRPr="0023308A" w:rsidTr="00FA5B6B">
        <w:trPr>
          <w:cantSplit/>
          <w:trHeight w:val="315"/>
          <w:tblHeader/>
        </w:trPr>
        <w:tc>
          <w:tcPr>
            <w:tcW w:w="724" w:type="dxa"/>
            <w:vMerge w:val="restart"/>
            <w:shd w:val="clear" w:color="auto" w:fill="auto"/>
            <w:vAlign w:val="center"/>
            <w:hideMark/>
          </w:tcPr>
          <w:p w:rsidR="006972A4" w:rsidRPr="0023308A" w:rsidRDefault="006972A4" w:rsidP="00B57620">
            <w:pPr>
              <w:jc w:val="center"/>
              <w:rPr>
                <w:rFonts w:eastAsia="Times New Roman"/>
                <w:bCs/>
                <w:sz w:val="22"/>
                <w:lang w:eastAsia="ru-RU"/>
              </w:rPr>
            </w:pPr>
            <w:r w:rsidRPr="0023308A">
              <w:rPr>
                <w:rFonts w:eastAsia="Times New Roman"/>
                <w:bCs/>
                <w:sz w:val="22"/>
                <w:lang w:eastAsia="ru-RU"/>
              </w:rPr>
              <w:t>№ п/п</w:t>
            </w:r>
          </w:p>
        </w:tc>
        <w:tc>
          <w:tcPr>
            <w:tcW w:w="4253" w:type="dxa"/>
            <w:vMerge w:val="restart"/>
            <w:shd w:val="clear" w:color="auto" w:fill="auto"/>
            <w:vAlign w:val="center"/>
            <w:hideMark/>
          </w:tcPr>
          <w:p w:rsidR="006972A4" w:rsidRPr="0023308A" w:rsidRDefault="006972A4" w:rsidP="00B57620">
            <w:pPr>
              <w:jc w:val="center"/>
              <w:rPr>
                <w:rFonts w:eastAsia="Times New Roman"/>
                <w:bCs/>
                <w:sz w:val="22"/>
                <w:lang w:eastAsia="ru-RU"/>
              </w:rPr>
            </w:pPr>
            <w:r w:rsidRPr="0023308A">
              <w:rPr>
                <w:rFonts w:eastAsia="Times New Roman"/>
                <w:bCs/>
                <w:sz w:val="22"/>
                <w:lang w:eastAsia="ru-RU"/>
              </w:rPr>
              <w:t>Наименование источника теплоснабжения</w:t>
            </w:r>
          </w:p>
        </w:tc>
        <w:tc>
          <w:tcPr>
            <w:tcW w:w="5103" w:type="dxa"/>
            <w:gridSpan w:val="5"/>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Нагрузки, Гкал/ч</w:t>
            </w:r>
          </w:p>
        </w:tc>
      </w:tr>
      <w:tr w:rsidR="005B273F" w:rsidRPr="0023308A" w:rsidTr="00FA5B6B">
        <w:trPr>
          <w:cantSplit/>
          <w:trHeight w:val="315"/>
          <w:tblHeader/>
        </w:trPr>
        <w:tc>
          <w:tcPr>
            <w:tcW w:w="724" w:type="dxa"/>
            <w:vMerge/>
            <w:vAlign w:val="center"/>
            <w:hideMark/>
          </w:tcPr>
          <w:p w:rsidR="006972A4" w:rsidRPr="0023308A" w:rsidRDefault="006972A4" w:rsidP="00B57620">
            <w:pPr>
              <w:jc w:val="center"/>
              <w:rPr>
                <w:rFonts w:eastAsia="Times New Roman"/>
                <w:b/>
                <w:bCs/>
                <w:sz w:val="22"/>
                <w:lang w:eastAsia="ru-RU"/>
              </w:rPr>
            </w:pPr>
          </w:p>
        </w:tc>
        <w:tc>
          <w:tcPr>
            <w:tcW w:w="4253" w:type="dxa"/>
            <w:vMerge/>
            <w:vAlign w:val="center"/>
            <w:hideMark/>
          </w:tcPr>
          <w:p w:rsidR="006972A4" w:rsidRPr="0023308A" w:rsidRDefault="006972A4" w:rsidP="00B57620">
            <w:pPr>
              <w:jc w:val="center"/>
              <w:rPr>
                <w:rFonts w:eastAsia="Times New Roman"/>
                <w:b/>
                <w:bCs/>
                <w:sz w:val="22"/>
                <w:lang w:eastAsia="ru-RU"/>
              </w:rPr>
            </w:pPr>
          </w:p>
        </w:tc>
        <w:tc>
          <w:tcPr>
            <w:tcW w:w="1031" w:type="dxa"/>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отоплен.</w:t>
            </w:r>
          </w:p>
        </w:tc>
        <w:tc>
          <w:tcPr>
            <w:tcW w:w="1187" w:type="dxa"/>
            <w:gridSpan w:val="2"/>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ГВС</w:t>
            </w:r>
          </w:p>
        </w:tc>
        <w:tc>
          <w:tcPr>
            <w:tcW w:w="1326" w:type="dxa"/>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вентил.</w:t>
            </w:r>
          </w:p>
        </w:tc>
        <w:tc>
          <w:tcPr>
            <w:tcW w:w="1559" w:type="dxa"/>
            <w:shd w:val="clear" w:color="auto" w:fill="auto"/>
            <w:vAlign w:val="center"/>
            <w:hideMark/>
          </w:tcPr>
          <w:p w:rsidR="006972A4" w:rsidRPr="0023308A" w:rsidRDefault="006972A4" w:rsidP="00B57620">
            <w:pPr>
              <w:jc w:val="center"/>
              <w:rPr>
                <w:rFonts w:eastAsia="Times New Roman"/>
                <w:sz w:val="22"/>
                <w:lang w:eastAsia="ru-RU"/>
              </w:rPr>
            </w:pPr>
            <w:r w:rsidRPr="0023308A">
              <w:rPr>
                <w:rFonts w:eastAsia="Times New Roman"/>
                <w:sz w:val="22"/>
                <w:lang w:eastAsia="ru-RU"/>
              </w:rPr>
              <w:t>ВСЕГО</w:t>
            </w:r>
          </w:p>
        </w:tc>
      </w:tr>
      <w:tr w:rsidR="005B273F" w:rsidRPr="0023308A" w:rsidTr="00FA5B6B">
        <w:trPr>
          <w:cantSplit/>
          <w:trHeight w:val="315"/>
        </w:trPr>
        <w:tc>
          <w:tcPr>
            <w:tcW w:w="724" w:type="dxa"/>
            <w:shd w:val="clear" w:color="auto" w:fill="auto"/>
            <w:vAlign w:val="center"/>
            <w:hideMark/>
          </w:tcPr>
          <w:p w:rsidR="004803B6" w:rsidRPr="0023308A" w:rsidRDefault="00FA5B6B" w:rsidP="00FA5B6B">
            <w:pPr>
              <w:jc w:val="center"/>
              <w:rPr>
                <w:rFonts w:eastAsia="Times New Roman"/>
                <w:sz w:val="22"/>
                <w:lang w:eastAsia="ru-RU"/>
              </w:rPr>
            </w:pPr>
            <w:r w:rsidRPr="0023308A">
              <w:rPr>
                <w:rFonts w:eastAsia="Times New Roman"/>
                <w:sz w:val="22"/>
                <w:lang w:eastAsia="ru-RU"/>
              </w:rPr>
              <w:t>1</w:t>
            </w:r>
          </w:p>
        </w:tc>
        <w:tc>
          <w:tcPr>
            <w:tcW w:w="4253" w:type="dxa"/>
            <w:shd w:val="clear" w:color="auto" w:fill="auto"/>
            <w:vAlign w:val="center"/>
          </w:tcPr>
          <w:p w:rsidR="004803B6" w:rsidRPr="0023308A" w:rsidRDefault="0087095D" w:rsidP="00F540B7">
            <w:pPr>
              <w:rPr>
                <w:sz w:val="22"/>
              </w:rPr>
            </w:pPr>
            <w:r w:rsidRPr="0023308A">
              <w:rPr>
                <w:sz w:val="22"/>
              </w:rPr>
              <w:t>Котельная №1 (Пермский край, Суксу</w:t>
            </w:r>
            <w:r w:rsidRPr="0023308A">
              <w:rPr>
                <w:sz w:val="22"/>
              </w:rPr>
              <w:t>н</w:t>
            </w:r>
            <w:r w:rsidRPr="0023308A">
              <w:rPr>
                <w:sz w:val="22"/>
              </w:rPr>
              <w:t xml:space="preserve">ский р-н, </w:t>
            </w:r>
            <w:r w:rsidR="002F5504" w:rsidRPr="0023308A">
              <w:rPr>
                <w:sz w:val="22"/>
              </w:rPr>
              <w:t>рп. Суксун</w:t>
            </w:r>
            <w:r w:rsidRPr="0023308A">
              <w:rPr>
                <w:sz w:val="22"/>
              </w:rPr>
              <w:t>, пер. Нефтяников, д. 5)</w:t>
            </w:r>
          </w:p>
        </w:tc>
        <w:tc>
          <w:tcPr>
            <w:tcW w:w="1031" w:type="dxa"/>
            <w:shd w:val="clear" w:color="auto" w:fill="auto"/>
            <w:vAlign w:val="center"/>
          </w:tcPr>
          <w:p w:rsidR="004803B6" w:rsidRPr="0023308A" w:rsidRDefault="004803B6" w:rsidP="004803B6">
            <w:pPr>
              <w:jc w:val="center"/>
              <w:rPr>
                <w:sz w:val="22"/>
              </w:rPr>
            </w:pPr>
            <w:r w:rsidRPr="0023308A">
              <w:rPr>
                <w:sz w:val="22"/>
              </w:rPr>
              <w:t>0,258</w:t>
            </w:r>
          </w:p>
        </w:tc>
        <w:tc>
          <w:tcPr>
            <w:tcW w:w="1187" w:type="dxa"/>
            <w:gridSpan w:val="2"/>
            <w:shd w:val="clear" w:color="auto" w:fill="auto"/>
            <w:vAlign w:val="center"/>
          </w:tcPr>
          <w:p w:rsidR="004803B6" w:rsidRPr="0023308A" w:rsidRDefault="004803B6">
            <w:pPr>
              <w:jc w:val="center"/>
              <w:rPr>
                <w:sz w:val="22"/>
              </w:rPr>
            </w:pPr>
          </w:p>
        </w:tc>
        <w:tc>
          <w:tcPr>
            <w:tcW w:w="1326" w:type="dxa"/>
            <w:shd w:val="clear" w:color="auto" w:fill="auto"/>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0,258</w:t>
            </w:r>
          </w:p>
        </w:tc>
      </w:tr>
      <w:tr w:rsidR="005B273F" w:rsidRPr="0023308A" w:rsidTr="00FA5B6B">
        <w:trPr>
          <w:cantSplit/>
          <w:trHeight w:val="315"/>
        </w:trPr>
        <w:tc>
          <w:tcPr>
            <w:tcW w:w="724" w:type="dxa"/>
            <w:shd w:val="clear" w:color="auto" w:fill="auto"/>
            <w:noWrap/>
            <w:vAlign w:val="center"/>
            <w:hideMark/>
          </w:tcPr>
          <w:p w:rsidR="004803B6" w:rsidRPr="0023308A" w:rsidRDefault="00FA5B6B" w:rsidP="00FA5B6B">
            <w:pPr>
              <w:jc w:val="center"/>
              <w:rPr>
                <w:rFonts w:eastAsia="Times New Roman"/>
                <w:sz w:val="22"/>
                <w:lang w:eastAsia="ru-RU"/>
              </w:rPr>
            </w:pPr>
            <w:r w:rsidRPr="0023308A">
              <w:rPr>
                <w:rFonts w:eastAsia="Times New Roman"/>
                <w:sz w:val="22"/>
                <w:lang w:eastAsia="ru-RU"/>
              </w:rPr>
              <w:t>2</w:t>
            </w:r>
          </w:p>
        </w:tc>
        <w:tc>
          <w:tcPr>
            <w:tcW w:w="4253" w:type="dxa"/>
            <w:shd w:val="clear" w:color="auto" w:fill="auto"/>
            <w:vAlign w:val="center"/>
          </w:tcPr>
          <w:p w:rsidR="004803B6" w:rsidRPr="0023308A" w:rsidRDefault="0087095D" w:rsidP="00F540B7">
            <w:pPr>
              <w:rPr>
                <w:sz w:val="22"/>
              </w:rPr>
            </w:pPr>
            <w:r w:rsidRPr="0023308A">
              <w:rPr>
                <w:sz w:val="22"/>
              </w:rPr>
              <w:t>Котельная №2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3733A9" w:rsidRPr="0023308A">
              <w:rPr>
                <w:sz w:val="22"/>
              </w:rPr>
              <w:t xml:space="preserve"> </w:t>
            </w:r>
            <w:r w:rsidRPr="0023308A">
              <w:rPr>
                <w:sz w:val="22"/>
              </w:rPr>
              <w:t>96)</w:t>
            </w:r>
          </w:p>
        </w:tc>
        <w:tc>
          <w:tcPr>
            <w:tcW w:w="1031" w:type="dxa"/>
            <w:shd w:val="clear" w:color="auto" w:fill="auto"/>
            <w:vAlign w:val="center"/>
          </w:tcPr>
          <w:p w:rsidR="004803B6" w:rsidRPr="0023308A" w:rsidRDefault="004803B6" w:rsidP="004803B6">
            <w:pPr>
              <w:jc w:val="center"/>
              <w:rPr>
                <w:sz w:val="22"/>
              </w:rPr>
            </w:pPr>
            <w:r w:rsidRPr="0023308A">
              <w:rPr>
                <w:sz w:val="22"/>
              </w:rPr>
              <w:t>0,546</w:t>
            </w:r>
          </w:p>
        </w:tc>
        <w:tc>
          <w:tcPr>
            <w:tcW w:w="1187" w:type="dxa"/>
            <w:gridSpan w:val="2"/>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0,546</w:t>
            </w:r>
          </w:p>
        </w:tc>
      </w:tr>
      <w:tr w:rsidR="005B273F" w:rsidRPr="0023308A" w:rsidTr="00FA5B6B">
        <w:trPr>
          <w:cantSplit/>
          <w:trHeight w:val="315"/>
        </w:trPr>
        <w:tc>
          <w:tcPr>
            <w:tcW w:w="724" w:type="dxa"/>
            <w:shd w:val="clear" w:color="auto" w:fill="auto"/>
            <w:noWrap/>
            <w:vAlign w:val="center"/>
            <w:hideMark/>
          </w:tcPr>
          <w:p w:rsidR="004803B6" w:rsidRPr="0023308A" w:rsidRDefault="00FA5B6B" w:rsidP="00FA5B6B">
            <w:pPr>
              <w:jc w:val="center"/>
              <w:rPr>
                <w:rFonts w:eastAsia="Times New Roman"/>
                <w:sz w:val="22"/>
                <w:lang w:eastAsia="ru-RU"/>
              </w:rPr>
            </w:pPr>
            <w:r w:rsidRPr="0023308A">
              <w:rPr>
                <w:rFonts w:eastAsia="Times New Roman"/>
                <w:sz w:val="22"/>
                <w:lang w:eastAsia="ru-RU"/>
              </w:rPr>
              <w:t>3</w:t>
            </w:r>
          </w:p>
        </w:tc>
        <w:tc>
          <w:tcPr>
            <w:tcW w:w="4253" w:type="dxa"/>
            <w:shd w:val="clear" w:color="auto" w:fill="auto"/>
            <w:vAlign w:val="center"/>
          </w:tcPr>
          <w:p w:rsidR="004803B6" w:rsidRPr="0023308A" w:rsidRDefault="0087095D" w:rsidP="00F540B7">
            <w:pPr>
              <w:rPr>
                <w:sz w:val="22"/>
              </w:rPr>
            </w:pPr>
            <w:r w:rsidRPr="0023308A">
              <w:rPr>
                <w:sz w:val="22"/>
              </w:rPr>
              <w:t>Котельная №3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Зеленая, д. 40г)</w:t>
            </w:r>
          </w:p>
        </w:tc>
        <w:tc>
          <w:tcPr>
            <w:tcW w:w="1031" w:type="dxa"/>
            <w:shd w:val="clear" w:color="auto" w:fill="auto"/>
            <w:vAlign w:val="center"/>
          </w:tcPr>
          <w:p w:rsidR="004803B6" w:rsidRPr="0023308A" w:rsidRDefault="004803B6" w:rsidP="00882A55">
            <w:pPr>
              <w:jc w:val="center"/>
              <w:rPr>
                <w:sz w:val="22"/>
              </w:rPr>
            </w:pPr>
            <w:r w:rsidRPr="0023308A">
              <w:rPr>
                <w:sz w:val="22"/>
              </w:rPr>
              <w:t>-</w:t>
            </w:r>
          </w:p>
        </w:tc>
        <w:tc>
          <w:tcPr>
            <w:tcW w:w="1187" w:type="dxa"/>
            <w:gridSpan w:val="2"/>
            <w:shd w:val="clear" w:color="auto" w:fill="auto"/>
            <w:vAlign w:val="center"/>
          </w:tcPr>
          <w:p w:rsidR="004803B6" w:rsidRPr="0023308A" w:rsidRDefault="004803B6" w:rsidP="004803B6">
            <w:pPr>
              <w:jc w:val="center"/>
              <w:rPr>
                <w:sz w:val="22"/>
              </w:rPr>
            </w:pPr>
            <w:r w:rsidRPr="0023308A">
              <w:rPr>
                <w:sz w:val="22"/>
              </w:rPr>
              <w:t>0,068</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0,068</w:t>
            </w:r>
          </w:p>
        </w:tc>
      </w:tr>
      <w:tr w:rsidR="005B273F" w:rsidRPr="0023308A" w:rsidTr="00FA5B6B">
        <w:trPr>
          <w:cantSplit/>
          <w:trHeight w:val="63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4</w:t>
            </w:r>
          </w:p>
        </w:tc>
        <w:tc>
          <w:tcPr>
            <w:tcW w:w="4253" w:type="dxa"/>
            <w:shd w:val="clear" w:color="auto" w:fill="auto"/>
            <w:vAlign w:val="center"/>
          </w:tcPr>
          <w:p w:rsidR="004803B6" w:rsidRPr="0023308A" w:rsidRDefault="0087095D" w:rsidP="00F540B7">
            <w:pPr>
              <w:rPr>
                <w:sz w:val="22"/>
              </w:rPr>
            </w:pPr>
            <w:r w:rsidRPr="0023308A">
              <w:rPr>
                <w:sz w:val="22"/>
              </w:rPr>
              <w:t>Котельная №4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в границах Суксунского горо</w:t>
            </w:r>
            <w:r w:rsidRPr="0023308A">
              <w:rPr>
                <w:sz w:val="22"/>
              </w:rPr>
              <w:t>д</w:t>
            </w:r>
            <w:r w:rsidRPr="0023308A">
              <w:rPr>
                <w:sz w:val="22"/>
              </w:rPr>
              <w:t>ского поселения, урочище «Очистные»)</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0,102</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0,102</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5</w:t>
            </w:r>
          </w:p>
        </w:tc>
        <w:tc>
          <w:tcPr>
            <w:tcW w:w="4253" w:type="dxa"/>
            <w:shd w:val="clear" w:color="auto" w:fill="auto"/>
            <w:vAlign w:val="center"/>
          </w:tcPr>
          <w:p w:rsidR="004803B6" w:rsidRPr="0023308A" w:rsidRDefault="0087095D" w:rsidP="00F540B7">
            <w:pPr>
              <w:rPr>
                <w:sz w:val="22"/>
              </w:rPr>
            </w:pPr>
            <w:r w:rsidRPr="0023308A">
              <w:rPr>
                <w:sz w:val="22"/>
              </w:rPr>
              <w:t>Котельная №5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с. Ключи, ул. 40 лет Победы, д. 20)</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0,302</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rsidP="004803B6">
            <w:pPr>
              <w:jc w:val="center"/>
              <w:rPr>
                <w:sz w:val="22"/>
              </w:rPr>
            </w:pPr>
            <w:r w:rsidRPr="0023308A">
              <w:rPr>
                <w:sz w:val="22"/>
              </w:rPr>
              <w:t>0,302</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6</w:t>
            </w:r>
          </w:p>
        </w:tc>
        <w:tc>
          <w:tcPr>
            <w:tcW w:w="4253" w:type="dxa"/>
            <w:shd w:val="clear" w:color="auto" w:fill="auto"/>
            <w:vAlign w:val="center"/>
          </w:tcPr>
          <w:p w:rsidR="004803B6" w:rsidRPr="0023308A" w:rsidRDefault="0087095D" w:rsidP="00F540B7">
            <w:pPr>
              <w:rPr>
                <w:sz w:val="22"/>
              </w:rPr>
            </w:pPr>
            <w:r w:rsidRPr="0023308A">
              <w:rPr>
                <w:sz w:val="22"/>
              </w:rPr>
              <w:t>Котельная №6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5C475C" w:rsidRPr="0023308A">
              <w:rPr>
                <w:sz w:val="22"/>
              </w:rPr>
              <w:t xml:space="preserve"> </w:t>
            </w:r>
            <w:r w:rsidRPr="0023308A">
              <w:rPr>
                <w:sz w:val="22"/>
              </w:rPr>
              <w:t>1)</w:t>
            </w:r>
          </w:p>
        </w:tc>
        <w:tc>
          <w:tcPr>
            <w:tcW w:w="2218" w:type="dxa"/>
            <w:gridSpan w:val="3"/>
            <w:shd w:val="clear" w:color="auto" w:fill="auto"/>
            <w:vAlign w:val="center"/>
          </w:tcPr>
          <w:p w:rsidR="004803B6" w:rsidRPr="0023308A" w:rsidRDefault="004803B6" w:rsidP="004803B6">
            <w:pPr>
              <w:jc w:val="center"/>
              <w:rPr>
                <w:sz w:val="22"/>
              </w:rPr>
            </w:pPr>
            <w:r w:rsidRPr="0023308A">
              <w:rPr>
                <w:sz w:val="22"/>
              </w:rPr>
              <w:t>1,215</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rsidP="004803B6">
            <w:pPr>
              <w:jc w:val="center"/>
              <w:rPr>
                <w:sz w:val="22"/>
              </w:rPr>
            </w:pPr>
            <w:r w:rsidRPr="0023308A">
              <w:rPr>
                <w:sz w:val="22"/>
              </w:rPr>
              <w:t>1,215</w:t>
            </w:r>
          </w:p>
        </w:tc>
      </w:tr>
      <w:tr w:rsidR="005B273F" w:rsidRPr="0023308A" w:rsidTr="00FA5B6B">
        <w:trPr>
          <w:cantSplit/>
          <w:trHeight w:val="315"/>
        </w:trPr>
        <w:tc>
          <w:tcPr>
            <w:tcW w:w="724" w:type="dxa"/>
            <w:shd w:val="clear" w:color="auto" w:fill="auto"/>
            <w:noWrap/>
            <w:vAlign w:val="center"/>
          </w:tcPr>
          <w:p w:rsidR="00B118BF" w:rsidRPr="0023308A" w:rsidRDefault="00FA5B6B" w:rsidP="00FA5B6B">
            <w:pPr>
              <w:jc w:val="center"/>
              <w:rPr>
                <w:rFonts w:eastAsia="Times New Roman"/>
                <w:sz w:val="22"/>
                <w:lang w:eastAsia="ru-RU"/>
              </w:rPr>
            </w:pPr>
            <w:r w:rsidRPr="0023308A">
              <w:rPr>
                <w:rFonts w:eastAsia="Times New Roman"/>
                <w:sz w:val="22"/>
                <w:lang w:eastAsia="ru-RU"/>
              </w:rPr>
              <w:t>7</w:t>
            </w:r>
          </w:p>
        </w:tc>
        <w:tc>
          <w:tcPr>
            <w:tcW w:w="4253" w:type="dxa"/>
            <w:shd w:val="clear" w:color="auto" w:fill="auto"/>
            <w:vAlign w:val="center"/>
          </w:tcPr>
          <w:p w:rsidR="00B118BF" w:rsidRPr="0023308A" w:rsidRDefault="00B118BF" w:rsidP="00F540B7">
            <w:pPr>
              <w:rPr>
                <w:sz w:val="22"/>
              </w:rPr>
            </w:pPr>
            <w:r w:rsidRPr="0023308A">
              <w:rPr>
                <w:sz w:val="22"/>
              </w:rPr>
              <w:t>Котельная №7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Пугачева, зд. 9)</w:t>
            </w:r>
          </w:p>
        </w:tc>
        <w:tc>
          <w:tcPr>
            <w:tcW w:w="1038" w:type="dxa"/>
            <w:gridSpan w:val="2"/>
            <w:shd w:val="clear" w:color="auto" w:fill="auto"/>
            <w:vAlign w:val="center"/>
          </w:tcPr>
          <w:p w:rsidR="00B118BF" w:rsidRPr="0023308A" w:rsidRDefault="00B118BF" w:rsidP="004803B6">
            <w:pPr>
              <w:jc w:val="center"/>
              <w:rPr>
                <w:sz w:val="22"/>
              </w:rPr>
            </w:pPr>
            <w:r w:rsidRPr="0023308A">
              <w:rPr>
                <w:sz w:val="22"/>
              </w:rPr>
              <w:t>1,442</w:t>
            </w:r>
          </w:p>
        </w:tc>
        <w:tc>
          <w:tcPr>
            <w:tcW w:w="1180" w:type="dxa"/>
            <w:shd w:val="clear" w:color="auto" w:fill="auto"/>
            <w:vAlign w:val="center"/>
          </w:tcPr>
          <w:p w:rsidR="00B118BF" w:rsidRPr="0023308A" w:rsidRDefault="00B118BF" w:rsidP="004803B6">
            <w:pPr>
              <w:jc w:val="center"/>
              <w:rPr>
                <w:sz w:val="22"/>
              </w:rPr>
            </w:pPr>
          </w:p>
        </w:tc>
        <w:tc>
          <w:tcPr>
            <w:tcW w:w="1326" w:type="dxa"/>
            <w:shd w:val="clear" w:color="auto" w:fill="auto"/>
            <w:noWrap/>
            <w:vAlign w:val="center"/>
          </w:tcPr>
          <w:p w:rsidR="00B118BF" w:rsidRPr="0023308A" w:rsidRDefault="00B118BF">
            <w:pPr>
              <w:jc w:val="center"/>
              <w:rPr>
                <w:sz w:val="22"/>
              </w:rPr>
            </w:pPr>
          </w:p>
        </w:tc>
        <w:tc>
          <w:tcPr>
            <w:tcW w:w="1559" w:type="dxa"/>
            <w:shd w:val="clear" w:color="auto" w:fill="auto"/>
            <w:vAlign w:val="center"/>
          </w:tcPr>
          <w:p w:rsidR="00B118BF" w:rsidRPr="0023308A" w:rsidRDefault="00B118BF" w:rsidP="004803B6">
            <w:pPr>
              <w:jc w:val="center"/>
              <w:rPr>
                <w:sz w:val="22"/>
              </w:rPr>
            </w:pPr>
            <w:r w:rsidRPr="0023308A">
              <w:rPr>
                <w:sz w:val="22"/>
              </w:rPr>
              <w:t>1,442</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8</w:t>
            </w:r>
          </w:p>
        </w:tc>
        <w:tc>
          <w:tcPr>
            <w:tcW w:w="4253" w:type="dxa"/>
            <w:shd w:val="clear" w:color="auto" w:fill="auto"/>
            <w:vAlign w:val="center"/>
          </w:tcPr>
          <w:p w:rsidR="004803B6" w:rsidRPr="0023308A" w:rsidRDefault="0087095D" w:rsidP="00F540B7">
            <w:pPr>
              <w:rPr>
                <w:sz w:val="22"/>
              </w:rPr>
            </w:pPr>
            <w:r w:rsidRPr="0023308A">
              <w:rPr>
                <w:sz w:val="22"/>
              </w:rPr>
              <w:t>Котельная №8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0,514</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0,514</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9</w:t>
            </w:r>
          </w:p>
        </w:tc>
        <w:tc>
          <w:tcPr>
            <w:tcW w:w="4253" w:type="dxa"/>
            <w:shd w:val="clear" w:color="auto" w:fill="auto"/>
            <w:vAlign w:val="center"/>
          </w:tcPr>
          <w:p w:rsidR="004803B6" w:rsidRPr="0023308A" w:rsidRDefault="0087095D" w:rsidP="00F540B7">
            <w:pPr>
              <w:rPr>
                <w:sz w:val="22"/>
              </w:rPr>
            </w:pPr>
            <w:r w:rsidRPr="0023308A">
              <w:rPr>
                <w:sz w:val="22"/>
              </w:rPr>
              <w:t>Котельная №9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Халтурина, 6)</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0,093</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0,093</w:t>
            </w:r>
          </w:p>
        </w:tc>
      </w:tr>
      <w:tr w:rsidR="005B273F" w:rsidRPr="0023308A" w:rsidTr="00FA5B6B">
        <w:trPr>
          <w:cantSplit/>
          <w:trHeight w:val="315"/>
        </w:trPr>
        <w:tc>
          <w:tcPr>
            <w:tcW w:w="724" w:type="dxa"/>
            <w:shd w:val="clear" w:color="auto" w:fill="auto"/>
            <w:noWrap/>
            <w:vAlign w:val="center"/>
          </w:tcPr>
          <w:p w:rsidR="00B118BF" w:rsidRPr="0023308A" w:rsidRDefault="00FA5B6B" w:rsidP="00FA5B6B">
            <w:pPr>
              <w:jc w:val="center"/>
              <w:rPr>
                <w:rFonts w:eastAsia="Times New Roman"/>
                <w:sz w:val="22"/>
                <w:lang w:eastAsia="ru-RU"/>
              </w:rPr>
            </w:pPr>
            <w:r w:rsidRPr="0023308A">
              <w:rPr>
                <w:rFonts w:eastAsia="Times New Roman"/>
                <w:sz w:val="22"/>
                <w:lang w:eastAsia="ru-RU"/>
              </w:rPr>
              <w:t>10</w:t>
            </w:r>
          </w:p>
        </w:tc>
        <w:tc>
          <w:tcPr>
            <w:tcW w:w="4253" w:type="dxa"/>
            <w:shd w:val="clear" w:color="auto" w:fill="auto"/>
            <w:vAlign w:val="center"/>
          </w:tcPr>
          <w:p w:rsidR="00B118BF" w:rsidRPr="0023308A" w:rsidRDefault="00B118BF" w:rsidP="00F540B7">
            <w:pPr>
              <w:rPr>
                <w:sz w:val="22"/>
              </w:rPr>
            </w:pPr>
            <w:r w:rsidRPr="0023308A">
              <w:rPr>
                <w:sz w:val="22"/>
              </w:rPr>
              <w:t>Котельная №10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с. Тис, ул. Северная, зд. 32а)</w:t>
            </w:r>
          </w:p>
        </w:tc>
        <w:tc>
          <w:tcPr>
            <w:tcW w:w="1038" w:type="dxa"/>
            <w:gridSpan w:val="2"/>
            <w:shd w:val="clear" w:color="auto" w:fill="auto"/>
            <w:vAlign w:val="center"/>
          </w:tcPr>
          <w:p w:rsidR="00B118BF" w:rsidRPr="0023308A" w:rsidRDefault="00B118BF">
            <w:pPr>
              <w:jc w:val="center"/>
              <w:rPr>
                <w:sz w:val="22"/>
              </w:rPr>
            </w:pPr>
            <w:r w:rsidRPr="0023308A">
              <w:rPr>
                <w:sz w:val="22"/>
              </w:rPr>
              <w:t>0,28</w:t>
            </w:r>
          </w:p>
        </w:tc>
        <w:tc>
          <w:tcPr>
            <w:tcW w:w="1180" w:type="dxa"/>
            <w:shd w:val="clear" w:color="auto" w:fill="auto"/>
            <w:vAlign w:val="center"/>
          </w:tcPr>
          <w:p w:rsidR="00B118BF" w:rsidRPr="0023308A" w:rsidRDefault="00B118BF">
            <w:pPr>
              <w:jc w:val="center"/>
              <w:rPr>
                <w:sz w:val="22"/>
              </w:rPr>
            </w:pPr>
          </w:p>
        </w:tc>
        <w:tc>
          <w:tcPr>
            <w:tcW w:w="1326" w:type="dxa"/>
            <w:shd w:val="clear" w:color="auto" w:fill="auto"/>
            <w:noWrap/>
            <w:vAlign w:val="center"/>
          </w:tcPr>
          <w:p w:rsidR="00B118BF" w:rsidRPr="0023308A" w:rsidRDefault="00B118BF">
            <w:pPr>
              <w:jc w:val="center"/>
              <w:rPr>
                <w:sz w:val="22"/>
              </w:rPr>
            </w:pPr>
          </w:p>
        </w:tc>
        <w:tc>
          <w:tcPr>
            <w:tcW w:w="1559" w:type="dxa"/>
            <w:shd w:val="clear" w:color="auto" w:fill="auto"/>
            <w:vAlign w:val="center"/>
          </w:tcPr>
          <w:p w:rsidR="00B118BF" w:rsidRPr="0023308A" w:rsidRDefault="00B118BF" w:rsidP="00882A55">
            <w:pPr>
              <w:jc w:val="center"/>
              <w:rPr>
                <w:sz w:val="22"/>
              </w:rPr>
            </w:pPr>
            <w:r w:rsidRPr="0023308A">
              <w:rPr>
                <w:sz w:val="22"/>
              </w:rPr>
              <w:t>0,28</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11</w:t>
            </w:r>
          </w:p>
        </w:tc>
        <w:tc>
          <w:tcPr>
            <w:tcW w:w="4253" w:type="dxa"/>
            <w:shd w:val="clear" w:color="auto" w:fill="auto"/>
            <w:vAlign w:val="center"/>
          </w:tcPr>
          <w:p w:rsidR="004803B6" w:rsidRPr="0023308A" w:rsidRDefault="0087095D" w:rsidP="00F540B7">
            <w:pPr>
              <w:rPr>
                <w:sz w:val="22"/>
              </w:rPr>
            </w:pPr>
            <w:r w:rsidRPr="0023308A">
              <w:rPr>
                <w:sz w:val="22"/>
              </w:rPr>
              <w:t>Котельная №11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Кирова, зд. 48А)</w:t>
            </w:r>
          </w:p>
        </w:tc>
        <w:tc>
          <w:tcPr>
            <w:tcW w:w="1038" w:type="dxa"/>
            <w:gridSpan w:val="2"/>
            <w:shd w:val="clear" w:color="auto" w:fill="auto"/>
            <w:vAlign w:val="center"/>
          </w:tcPr>
          <w:p w:rsidR="004803B6" w:rsidRPr="0023308A" w:rsidRDefault="004803B6" w:rsidP="00882A55">
            <w:pPr>
              <w:jc w:val="center"/>
              <w:rPr>
                <w:sz w:val="22"/>
              </w:rPr>
            </w:pPr>
            <w:r w:rsidRPr="0023308A">
              <w:rPr>
                <w:sz w:val="22"/>
              </w:rPr>
              <w:t>1,568</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1,568</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12</w:t>
            </w:r>
          </w:p>
        </w:tc>
        <w:tc>
          <w:tcPr>
            <w:tcW w:w="4253" w:type="dxa"/>
            <w:shd w:val="clear" w:color="auto" w:fill="auto"/>
            <w:vAlign w:val="center"/>
          </w:tcPr>
          <w:p w:rsidR="004803B6" w:rsidRPr="0023308A" w:rsidRDefault="0087095D" w:rsidP="00F540B7">
            <w:pPr>
              <w:rPr>
                <w:sz w:val="22"/>
              </w:rPr>
            </w:pPr>
            <w:r w:rsidRPr="0023308A">
              <w:rPr>
                <w:sz w:val="22"/>
              </w:rPr>
              <w:t>Котельная №12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Чапаева, д. 14Б)</w:t>
            </w:r>
          </w:p>
        </w:tc>
        <w:tc>
          <w:tcPr>
            <w:tcW w:w="2218" w:type="dxa"/>
            <w:gridSpan w:val="3"/>
            <w:shd w:val="clear" w:color="auto" w:fill="auto"/>
            <w:vAlign w:val="center"/>
          </w:tcPr>
          <w:p w:rsidR="004803B6" w:rsidRPr="0023308A" w:rsidRDefault="004803B6" w:rsidP="004803B6">
            <w:pPr>
              <w:jc w:val="center"/>
              <w:rPr>
                <w:sz w:val="22"/>
              </w:rPr>
            </w:pPr>
            <w:r w:rsidRPr="0023308A">
              <w:rPr>
                <w:sz w:val="22"/>
              </w:rPr>
              <w:t>0,071</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rsidP="00882A55">
            <w:pPr>
              <w:jc w:val="center"/>
              <w:rPr>
                <w:sz w:val="22"/>
              </w:rPr>
            </w:pPr>
            <w:r w:rsidRPr="0023308A">
              <w:rPr>
                <w:sz w:val="22"/>
              </w:rPr>
              <w:t>0,071</w:t>
            </w:r>
          </w:p>
        </w:tc>
      </w:tr>
      <w:tr w:rsidR="005B273F"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13</w:t>
            </w:r>
          </w:p>
        </w:tc>
        <w:tc>
          <w:tcPr>
            <w:tcW w:w="4253" w:type="dxa"/>
            <w:shd w:val="clear" w:color="auto" w:fill="auto"/>
            <w:vAlign w:val="center"/>
          </w:tcPr>
          <w:p w:rsidR="004803B6" w:rsidRPr="0023308A" w:rsidRDefault="001C0F40" w:rsidP="00F540B7">
            <w:pPr>
              <w:rPr>
                <w:sz w:val="22"/>
              </w:rPr>
            </w:pPr>
            <w:r w:rsidRPr="0023308A">
              <w:rPr>
                <w:sz w:val="22"/>
              </w:rPr>
              <w:t>Котельная №13</w:t>
            </w:r>
            <w:r w:rsidR="0087095D" w:rsidRPr="0023308A">
              <w:rPr>
                <w:sz w:val="22"/>
              </w:rPr>
              <w:t xml:space="preserve"> (Пермский край,</w:t>
            </w:r>
            <w:r w:rsidR="009F1057" w:rsidRPr="0023308A">
              <w:rPr>
                <w:sz w:val="22"/>
              </w:rPr>
              <w:t xml:space="preserve"> Суксу</w:t>
            </w:r>
            <w:r w:rsidR="009F1057" w:rsidRPr="0023308A">
              <w:rPr>
                <w:sz w:val="22"/>
              </w:rPr>
              <w:t>н</w:t>
            </w:r>
            <w:r w:rsidR="009F1057" w:rsidRPr="0023308A">
              <w:rPr>
                <w:sz w:val="22"/>
              </w:rPr>
              <w:t>ский р-н</w:t>
            </w:r>
            <w:r w:rsidR="0087095D" w:rsidRPr="0023308A">
              <w:rPr>
                <w:sz w:val="22"/>
              </w:rPr>
              <w:t xml:space="preserve">, </w:t>
            </w:r>
            <w:r w:rsidR="002F5504" w:rsidRPr="0023308A">
              <w:rPr>
                <w:sz w:val="22"/>
              </w:rPr>
              <w:t>рп. Суксун</w:t>
            </w:r>
            <w:r w:rsidR="0087095D" w:rsidRPr="0023308A">
              <w:rPr>
                <w:sz w:val="22"/>
              </w:rPr>
              <w:t>, ул. Вишнёвая)</w:t>
            </w:r>
          </w:p>
        </w:tc>
        <w:tc>
          <w:tcPr>
            <w:tcW w:w="1038" w:type="dxa"/>
            <w:gridSpan w:val="2"/>
            <w:shd w:val="clear" w:color="auto" w:fill="auto"/>
            <w:vAlign w:val="center"/>
          </w:tcPr>
          <w:p w:rsidR="004803B6" w:rsidRPr="0023308A" w:rsidRDefault="004803B6" w:rsidP="00882A55">
            <w:pPr>
              <w:jc w:val="center"/>
              <w:rPr>
                <w:sz w:val="22"/>
              </w:rPr>
            </w:pPr>
            <w:r w:rsidRPr="0023308A">
              <w:rPr>
                <w:sz w:val="22"/>
              </w:rPr>
              <w:t>-</w:t>
            </w:r>
          </w:p>
        </w:tc>
        <w:tc>
          <w:tcPr>
            <w:tcW w:w="1180" w:type="dxa"/>
            <w:shd w:val="clear" w:color="auto" w:fill="auto"/>
            <w:vAlign w:val="center"/>
          </w:tcPr>
          <w:p w:rsidR="004803B6" w:rsidRPr="0023308A" w:rsidRDefault="004803B6" w:rsidP="004803B6">
            <w:pPr>
              <w:jc w:val="center"/>
              <w:rPr>
                <w:sz w:val="22"/>
              </w:rPr>
            </w:pPr>
            <w:r w:rsidRPr="0023308A">
              <w:rPr>
                <w:sz w:val="22"/>
              </w:rPr>
              <w:t>0,149</w:t>
            </w: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0,149</w:t>
            </w:r>
          </w:p>
        </w:tc>
      </w:tr>
      <w:tr w:rsidR="005D7B7C" w:rsidRPr="0023308A" w:rsidTr="00FA5B6B">
        <w:trPr>
          <w:cantSplit/>
          <w:trHeight w:val="315"/>
        </w:trPr>
        <w:tc>
          <w:tcPr>
            <w:tcW w:w="724" w:type="dxa"/>
            <w:shd w:val="clear" w:color="auto" w:fill="auto"/>
            <w:noWrap/>
            <w:vAlign w:val="center"/>
          </w:tcPr>
          <w:p w:rsidR="004803B6" w:rsidRPr="0023308A" w:rsidRDefault="00FA5B6B" w:rsidP="00FA5B6B">
            <w:pPr>
              <w:jc w:val="center"/>
              <w:rPr>
                <w:rFonts w:eastAsia="Times New Roman"/>
                <w:sz w:val="22"/>
                <w:lang w:eastAsia="ru-RU"/>
              </w:rPr>
            </w:pPr>
            <w:r w:rsidRPr="0023308A">
              <w:rPr>
                <w:rFonts w:eastAsia="Times New Roman"/>
                <w:sz w:val="22"/>
                <w:lang w:eastAsia="ru-RU"/>
              </w:rPr>
              <w:t>14</w:t>
            </w:r>
          </w:p>
        </w:tc>
        <w:tc>
          <w:tcPr>
            <w:tcW w:w="4253" w:type="dxa"/>
            <w:shd w:val="clear" w:color="auto" w:fill="auto"/>
            <w:vAlign w:val="center"/>
          </w:tcPr>
          <w:p w:rsidR="004803B6" w:rsidRPr="0023308A" w:rsidRDefault="0087095D" w:rsidP="00F540B7">
            <w:pPr>
              <w:rPr>
                <w:sz w:val="22"/>
              </w:rPr>
            </w:pPr>
            <w:r w:rsidRPr="0023308A">
              <w:rPr>
                <w:sz w:val="22"/>
              </w:rPr>
              <w:t>Котельная №14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д. Киселево, ул. Новая, д. 6)</w:t>
            </w:r>
          </w:p>
        </w:tc>
        <w:tc>
          <w:tcPr>
            <w:tcW w:w="1038" w:type="dxa"/>
            <w:gridSpan w:val="2"/>
            <w:shd w:val="clear" w:color="auto" w:fill="auto"/>
            <w:vAlign w:val="center"/>
          </w:tcPr>
          <w:p w:rsidR="004803B6" w:rsidRPr="0023308A" w:rsidRDefault="004803B6" w:rsidP="004803B6">
            <w:pPr>
              <w:jc w:val="center"/>
              <w:rPr>
                <w:sz w:val="22"/>
              </w:rPr>
            </w:pPr>
            <w:r w:rsidRPr="0023308A">
              <w:rPr>
                <w:sz w:val="22"/>
              </w:rPr>
              <w:t>0,072</w:t>
            </w:r>
          </w:p>
        </w:tc>
        <w:tc>
          <w:tcPr>
            <w:tcW w:w="1180" w:type="dxa"/>
            <w:shd w:val="clear" w:color="auto" w:fill="auto"/>
            <w:vAlign w:val="center"/>
          </w:tcPr>
          <w:p w:rsidR="004803B6" w:rsidRPr="0023308A" w:rsidRDefault="004803B6">
            <w:pPr>
              <w:jc w:val="center"/>
              <w:rPr>
                <w:sz w:val="22"/>
              </w:rPr>
            </w:pPr>
          </w:p>
        </w:tc>
        <w:tc>
          <w:tcPr>
            <w:tcW w:w="1326" w:type="dxa"/>
            <w:shd w:val="clear" w:color="auto" w:fill="auto"/>
            <w:noWrap/>
            <w:vAlign w:val="center"/>
          </w:tcPr>
          <w:p w:rsidR="004803B6" w:rsidRPr="0023308A" w:rsidRDefault="004803B6">
            <w:pPr>
              <w:jc w:val="center"/>
              <w:rPr>
                <w:sz w:val="22"/>
              </w:rPr>
            </w:pPr>
          </w:p>
        </w:tc>
        <w:tc>
          <w:tcPr>
            <w:tcW w:w="1559" w:type="dxa"/>
            <w:shd w:val="clear" w:color="auto" w:fill="auto"/>
            <w:vAlign w:val="center"/>
          </w:tcPr>
          <w:p w:rsidR="004803B6" w:rsidRPr="0023308A" w:rsidRDefault="004803B6">
            <w:pPr>
              <w:jc w:val="center"/>
              <w:rPr>
                <w:sz w:val="22"/>
              </w:rPr>
            </w:pPr>
            <w:r w:rsidRPr="0023308A">
              <w:rPr>
                <w:sz w:val="22"/>
              </w:rPr>
              <w:t>0,072</w:t>
            </w:r>
          </w:p>
        </w:tc>
      </w:tr>
    </w:tbl>
    <w:p w:rsidR="006514DD" w:rsidRPr="0023308A" w:rsidRDefault="006514DD"/>
    <w:p w:rsidR="009671A4" w:rsidRPr="0023308A" w:rsidRDefault="009671A4" w:rsidP="00CB26AB">
      <w:pPr>
        <w:pStyle w:val="Affa"/>
      </w:pPr>
      <w:r w:rsidRPr="0023308A">
        <w:rPr>
          <w:szCs w:val="24"/>
        </w:rPr>
        <w:t>Сведения о тепловой нагрузке потребителей и полезном отпуске тепла локальных котел</w:t>
      </w:r>
      <w:r w:rsidRPr="0023308A">
        <w:rPr>
          <w:szCs w:val="24"/>
        </w:rPr>
        <w:t>ь</w:t>
      </w:r>
      <w:r w:rsidRPr="0023308A">
        <w:rPr>
          <w:szCs w:val="24"/>
        </w:rPr>
        <w:t>ных не представлены.</w:t>
      </w:r>
    </w:p>
    <w:p w:rsidR="009671A4" w:rsidRPr="0023308A" w:rsidRDefault="009671A4" w:rsidP="00CB26AB">
      <w:pPr>
        <w:spacing w:line="276" w:lineRule="auto"/>
      </w:pPr>
    </w:p>
    <w:p w:rsidR="00EC6C21" w:rsidRPr="0023308A" w:rsidRDefault="005148DF" w:rsidP="005148DF">
      <w:pPr>
        <w:pStyle w:val="30"/>
        <w:rPr>
          <w:lang w:eastAsia="ar-SA"/>
        </w:rPr>
      </w:pPr>
      <w:bookmarkStart w:id="63" w:name="_Toc97389190"/>
      <w:r w:rsidRPr="0023308A">
        <w:rPr>
          <w:lang w:eastAsia="ar-SA"/>
        </w:rPr>
        <w:lastRenderedPageBreak/>
        <w:t>5.3 О</w:t>
      </w:r>
      <w:r w:rsidR="005E5DE4" w:rsidRPr="0023308A">
        <w:rPr>
          <w:lang w:eastAsia="ar-SA"/>
        </w:rPr>
        <w:t>писание случаев и условий применения отопления жилых помещений в мног</w:t>
      </w:r>
      <w:r w:rsidR="005E5DE4" w:rsidRPr="0023308A">
        <w:rPr>
          <w:lang w:eastAsia="ar-SA"/>
        </w:rPr>
        <w:t>о</w:t>
      </w:r>
      <w:r w:rsidR="005E5DE4" w:rsidRPr="0023308A">
        <w:rPr>
          <w:lang w:eastAsia="ar-SA"/>
        </w:rPr>
        <w:t>квартирных домах с использованием индивидуальных квартирных источников тепловой энергии</w:t>
      </w:r>
      <w:bookmarkEnd w:id="63"/>
    </w:p>
    <w:p w:rsidR="00F95BCD" w:rsidRPr="0023308A" w:rsidRDefault="00F95BCD" w:rsidP="00CB26AB">
      <w:pPr>
        <w:widowControl w:val="0"/>
        <w:adjustRightInd w:val="0"/>
        <w:spacing w:line="276" w:lineRule="auto"/>
        <w:ind w:firstLine="720"/>
        <w:textAlignment w:val="baseline"/>
        <w:rPr>
          <w:szCs w:val="28"/>
        </w:rPr>
      </w:pPr>
      <w:r w:rsidRPr="0023308A">
        <w:rPr>
          <w:szCs w:val="28"/>
        </w:rPr>
        <w:t>Поквартирное отопление значительно уд</w:t>
      </w:r>
      <w:r w:rsidR="00C5510D" w:rsidRPr="0023308A">
        <w:rPr>
          <w:szCs w:val="28"/>
        </w:rPr>
        <w:t>ешевляет жилищное строительство,</w:t>
      </w:r>
      <w:r w:rsidRPr="0023308A">
        <w:rPr>
          <w:szCs w:val="28"/>
        </w:rPr>
        <w:t xml:space="preserve"> отпадает необходимость в дорогостоящих теплосетях, тепловых пунктах, приборах учета тепловой эне</w:t>
      </w:r>
      <w:r w:rsidRPr="0023308A">
        <w:rPr>
          <w:szCs w:val="28"/>
        </w:rPr>
        <w:t>р</w:t>
      </w:r>
      <w:r w:rsidRPr="0023308A">
        <w:rPr>
          <w:szCs w:val="28"/>
        </w:rPr>
        <w:t>гии</w:t>
      </w:r>
      <w:r w:rsidR="00C5510D" w:rsidRPr="0023308A">
        <w:rPr>
          <w:szCs w:val="28"/>
        </w:rPr>
        <w:t>,</w:t>
      </w:r>
      <w:r w:rsidRPr="0023308A">
        <w:rPr>
          <w:szCs w:val="28"/>
        </w:rPr>
        <w:t xml:space="preserve"> становится возможным вести жилищное строительство в районах, не обеспеченных разв</w:t>
      </w:r>
      <w:r w:rsidRPr="0023308A">
        <w:rPr>
          <w:szCs w:val="28"/>
        </w:rPr>
        <w:t>и</w:t>
      </w:r>
      <w:r w:rsidRPr="0023308A">
        <w:rPr>
          <w:szCs w:val="28"/>
        </w:rPr>
        <w:t xml:space="preserve">той инфраструктурой тепловых сетей, при </w:t>
      </w:r>
      <w:r w:rsidR="00C5510D" w:rsidRPr="0023308A">
        <w:rPr>
          <w:szCs w:val="28"/>
        </w:rPr>
        <w:t>условии надежного газоснабжения,</w:t>
      </w:r>
      <w:r w:rsidRPr="0023308A">
        <w:rPr>
          <w:szCs w:val="28"/>
        </w:rPr>
        <w:t xml:space="preserve"> снимается пр</w:t>
      </w:r>
      <w:r w:rsidRPr="0023308A">
        <w:rPr>
          <w:szCs w:val="28"/>
        </w:rPr>
        <w:t>о</w:t>
      </w:r>
      <w:r w:rsidRPr="0023308A">
        <w:rPr>
          <w:szCs w:val="28"/>
        </w:rPr>
        <w:t>блема окуп</w:t>
      </w:r>
      <w:r w:rsidR="0081681A" w:rsidRPr="0023308A">
        <w:rPr>
          <w:szCs w:val="28"/>
        </w:rPr>
        <w:t>аемости системы отопления</w:t>
      </w:r>
      <w:r w:rsidRPr="0023308A">
        <w:rPr>
          <w:szCs w:val="28"/>
        </w:rPr>
        <w:t xml:space="preserve">. </w:t>
      </w:r>
    </w:p>
    <w:p w:rsidR="00F95BCD" w:rsidRPr="0023308A" w:rsidRDefault="00F95BCD" w:rsidP="00CB26AB">
      <w:pPr>
        <w:widowControl w:val="0"/>
        <w:adjustRightInd w:val="0"/>
        <w:spacing w:line="276" w:lineRule="auto"/>
        <w:ind w:firstLine="720"/>
        <w:textAlignment w:val="baseline"/>
        <w:rPr>
          <w:szCs w:val="28"/>
        </w:rPr>
      </w:pPr>
      <w:r w:rsidRPr="0023308A">
        <w:rPr>
          <w:szCs w:val="28"/>
        </w:rPr>
        <w:t>Потребитель получает возможность достичь максимального теплового комфорта, и сам определяет уровень собственного обе</w:t>
      </w:r>
      <w:r w:rsidR="00C23CC2" w:rsidRPr="0023308A">
        <w:rPr>
          <w:szCs w:val="28"/>
        </w:rPr>
        <w:t>спечения теплом и горячей водой,</w:t>
      </w:r>
      <w:r w:rsidRPr="0023308A">
        <w:rPr>
          <w:szCs w:val="28"/>
        </w:rPr>
        <w:t xml:space="preserve"> снимается проблема перебоев в тепле и горячей воде по техническим, организационным и сезонным причинам. </w:t>
      </w:r>
    </w:p>
    <w:p w:rsidR="00F95BCD" w:rsidRPr="0023308A" w:rsidRDefault="00F95BCD" w:rsidP="00CB26AB">
      <w:pPr>
        <w:widowControl w:val="0"/>
        <w:adjustRightInd w:val="0"/>
        <w:spacing w:line="276" w:lineRule="auto"/>
        <w:ind w:firstLine="720"/>
        <w:textAlignment w:val="baseline"/>
        <w:rPr>
          <w:szCs w:val="28"/>
        </w:rPr>
      </w:pPr>
      <w:r w:rsidRPr="0023308A">
        <w:rPr>
          <w:szCs w:val="28"/>
        </w:rPr>
        <w:t>В то же время автономные системы теплоснабжения имеют ря</w:t>
      </w:r>
      <w:r w:rsidR="00FA5B6B" w:rsidRPr="0023308A">
        <w:rPr>
          <w:szCs w:val="28"/>
        </w:rPr>
        <w:t>д</w:t>
      </w:r>
      <w:r w:rsidR="00787B99" w:rsidRPr="0023308A">
        <w:rPr>
          <w:szCs w:val="28"/>
        </w:rPr>
        <w:t xml:space="preserve"> </w:t>
      </w:r>
      <w:r w:rsidRPr="0023308A">
        <w:rPr>
          <w:szCs w:val="28"/>
        </w:rPr>
        <w:t>трудно устранимых н</w:t>
      </w:r>
      <w:r w:rsidRPr="0023308A">
        <w:rPr>
          <w:szCs w:val="28"/>
        </w:rPr>
        <w:t>е</w:t>
      </w:r>
      <w:r w:rsidRPr="0023308A">
        <w:rPr>
          <w:szCs w:val="28"/>
        </w:rPr>
        <w:t xml:space="preserve">достатков, к которым можно отнести: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1) </w:t>
      </w:r>
      <w:r w:rsidR="00F95BCD" w:rsidRPr="0023308A">
        <w:rPr>
          <w:szCs w:val="28"/>
        </w:rPr>
        <w:t xml:space="preserve">серьезное снижение надежности теплоснабжения;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2) </w:t>
      </w:r>
      <w:r w:rsidR="00F95BCD" w:rsidRPr="0023308A">
        <w:rPr>
          <w:szCs w:val="28"/>
        </w:rPr>
        <w:t xml:space="preserve">эксплуатация источников теплоснабжения персоналом не высокой квалификации, а иногда и жильцами (поквартирное отопление);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3) </w:t>
      </w:r>
      <w:r w:rsidR="00F95BCD" w:rsidRPr="0023308A">
        <w:rPr>
          <w:szCs w:val="28"/>
        </w:rPr>
        <w:t xml:space="preserve">не высокое качество теплоснабжения (в силу второго недостатка);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4) </w:t>
      </w:r>
      <w:r w:rsidR="00F95BCD" w:rsidRPr="0023308A">
        <w:rPr>
          <w:szCs w:val="28"/>
        </w:rPr>
        <w:t xml:space="preserve">повышенные уровни шума от основного и вспомогательного оборудования;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5) </w:t>
      </w:r>
      <w:r w:rsidR="00F95BCD" w:rsidRPr="0023308A">
        <w:rPr>
          <w:szCs w:val="28"/>
        </w:rPr>
        <w:t>зависимос</w:t>
      </w:r>
      <w:r w:rsidR="00C5510D" w:rsidRPr="0023308A">
        <w:rPr>
          <w:szCs w:val="28"/>
        </w:rPr>
        <w:t>ть от снабжения энергоресурсами,</w:t>
      </w:r>
      <w:r w:rsidR="00F95BCD" w:rsidRPr="0023308A">
        <w:rPr>
          <w:szCs w:val="28"/>
        </w:rPr>
        <w:t xml:space="preserve"> природным газом, электрической энерг</w:t>
      </w:r>
      <w:r w:rsidR="00F95BCD" w:rsidRPr="0023308A">
        <w:rPr>
          <w:szCs w:val="28"/>
        </w:rPr>
        <w:t>и</w:t>
      </w:r>
      <w:r w:rsidR="00F95BCD" w:rsidRPr="0023308A">
        <w:rPr>
          <w:szCs w:val="28"/>
        </w:rPr>
        <w:t xml:space="preserve">ей и водой; </w:t>
      </w:r>
    </w:p>
    <w:p w:rsidR="00F95BCD" w:rsidRPr="0023308A" w:rsidRDefault="00145BBA" w:rsidP="00CB26AB">
      <w:pPr>
        <w:widowControl w:val="0"/>
        <w:adjustRightInd w:val="0"/>
        <w:spacing w:line="276" w:lineRule="auto"/>
        <w:ind w:firstLine="720"/>
        <w:textAlignment w:val="baseline"/>
        <w:rPr>
          <w:szCs w:val="28"/>
        </w:rPr>
      </w:pPr>
      <w:r w:rsidRPr="0023308A">
        <w:rPr>
          <w:szCs w:val="28"/>
        </w:rPr>
        <w:t xml:space="preserve">6) </w:t>
      </w:r>
      <w:r w:rsidR="00F95BCD" w:rsidRPr="0023308A">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rsidR="00F95BCD" w:rsidRPr="0023308A" w:rsidRDefault="00F95BCD" w:rsidP="00CB26AB">
      <w:pPr>
        <w:widowControl w:val="0"/>
        <w:adjustRightInd w:val="0"/>
        <w:spacing w:line="276" w:lineRule="auto"/>
        <w:ind w:firstLine="720"/>
        <w:textAlignment w:val="baseline"/>
        <w:rPr>
          <w:szCs w:val="28"/>
        </w:rPr>
      </w:pPr>
      <w:r w:rsidRPr="0023308A">
        <w:rPr>
          <w:szCs w:val="28"/>
        </w:rPr>
        <w:t>Серь</w:t>
      </w:r>
      <w:r w:rsidR="00B518E3" w:rsidRPr="0023308A">
        <w:rPr>
          <w:szCs w:val="28"/>
        </w:rPr>
        <w:t>е</w:t>
      </w:r>
      <w:r w:rsidRPr="0023308A">
        <w:rPr>
          <w:szCs w:val="28"/>
        </w:rPr>
        <w:t>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w:t>
      </w:r>
      <w:r w:rsidRPr="0023308A">
        <w:rPr>
          <w:szCs w:val="28"/>
        </w:rPr>
        <w:t>и</w:t>
      </w:r>
      <w:r w:rsidRPr="0023308A">
        <w:rPr>
          <w:szCs w:val="28"/>
        </w:rPr>
        <w:t xml:space="preserve">ляции не соответствуют нормативам по установке индивидуальных котлов. </w:t>
      </w:r>
    </w:p>
    <w:p w:rsidR="006514DD" w:rsidRPr="0023308A" w:rsidRDefault="006514DD" w:rsidP="00932D4A">
      <w:pPr>
        <w:pStyle w:val="Affa"/>
      </w:pPr>
      <w:r w:rsidRPr="0023308A">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w:t>
      </w:r>
      <w:r w:rsidRPr="0023308A">
        <w:rPr>
          <w:rStyle w:val="86"/>
          <w:rFonts w:ascii="Times New Roman" w:eastAsia="Calibri" w:hAnsi="Times New Roman" w:cs="Times New Roman"/>
          <w:color w:val="auto"/>
          <w:sz w:val="24"/>
          <w:szCs w:val="28"/>
          <w:lang w:eastAsia="en-US" w:bidi="ar-SA"/>
        </w:rPr>
        <w:t>и</w:t>
      </w:r>
      <w:r w:rsidRPr="0023308A">
        <w:rPr>
          <w:rStyle w:val="86"/>
          <w:rFonts w:ascii="Times New Roman" w:eastAsia="Calibri" w:hAnsi="Times New Roman" w:cs="Times New Roman"/>
          <w:color w:val="auto"/>
          <w:sz w:val="24"/>
          <w:szCs w:val="28"/>
          <w:lang w:eastAsia="en-US" w:bidi="ar-SA"/>
        </w:rPr>
        <w:t>ре. Условия организации поквартирного отопления во многом схожи с условиями создания и</w:t>
      </w:r>
      <w:r w:rsidRPr="0023308A">
        <w:rPr>
          <w:rStyle w:val="86"/>
          <w:rFonts w:ascii="Times New Roman" w:eastAsia="Calibri" w:hAnsi="Times New Roman" w:cs="Times New Roman"/>
          <w:color w:val="auto"/>
          <w:sz w:val="24"/>
          <w:szCs w:val="28"/>
          <w:lang w:eastAsia="en-US" w:bidi="ar-SA"/>
        </w:rPr>
        <w:t>н</w:t>
      </w:r>
      <w:r w:rsidRPr="0023308A">
        <w:rPr>
          <w:rStyle w:val="86"/>
          <w:rFonts w:ascii="Times New Roman" w:eastAsia="Calibri" w:hAnsi="Times New Roman" w:cs="Times New Roman"/>
          <w:color w:val="auto"/>
          <w:sz w:val="24"/>
          <w:szCs w:val="28"/>
          <w:lang w:eastAsia="en-US" w:bidi="ar-SA"/>
        </w:rPr>
        <w:t>дивидуального теплоснабжения.</w:t>
      </w:r>
    </w:p>
    <w:p w:rsidR="00BC5B47" w:rsidRPr="0023308A" w:rsidRDefault="00E33738" w:rsidP="00932D4A">
      <w:pPr>
        <w:widowControl w:val="0"/>
        <w:adjustRightInd w:val="0"/>
        <w:spacing w:line="276" w:lineRule="auto"/>
        <w:ind w:firstLine="567"/>
        <w:textAlignment w:val="baseline"/>
        <w:rPr>
          <w:rFonts w:eastAsia="Microsoft YaHei"/>
          <w:szCs w:val="24"/>
        </w:rPr>
      </w:pPr>
      <w:r w:rsidRPr="0023308A">
        <w:rPr>
          <w:rFonts w:eastAsia="Microsoft YaHei"/>
          <w:szCs w:val="24"/>
        </w:rPr>
        <w:t>Сведения о применении поквартирного отопления помещений в многоквартирных домах с использованием индивидуальных квартирных источников тепловой энергии приведены в та</w:t>
      </w:r>
      <w:r w:rsidRPr="0023308A">
        <w:rPr>
          <w:rFonts w:eastAsia="Microsoft YaHei"/>
          <w:szCs w:val="24"/>
        </w:rPr>
        <w:t>б</w:t>
      </w:r>
      <w:r w:rsidRPr="0023308A">
        <w:rPr>
          <w:rFonts w:eastAsia="Microsoft YaHei"/>
          <w:szCs w:val="24"/>
        </w:rPr>
        <w:t>лице ниже.</w:t>
      </w:r>
    </w:p>
    <w:p w:rsidR="00097584" w:rsidRPr="0023308A" w:rsidRDefault="00097584" w:rsidP="00CB26AB">
      <w:pPr>
        <w:widowControl w:val="0"/>
        <w:adjustRightInd w:val="0"/>
        <w:spacing w:line="276" w:lineRule="auto"/>
        <w:ind w:firstLine="720"/>
        <w:textAlignment w:val="baseline"/>
        <w:rPr>
          <w:rFonts w:eastAsia="Microsoft YaHei"/>
          <w:szCs w:val="24"/>
        </w:rPr>
      </w:pPr>
    </w:p>
    <w:p w:rsidR="00E33738" w:rsidRPr="0023308A" w:rsidRDefault="00E33738" w:rsidP="00E33738">
      <w:pPr>
        <w:pStyle w:val="aff8"/>
        <w:rPr>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26</w:t>
      </w:r>
      <w:r w:rsidR="008A3CE6" w:rsidRPr="0023308A">
        <w:rPr>
          <w:noProof/>
        </w:rPr>
        <w:fldChar w:fldCharType="end"/>
      </w:r>
      <w:r w:rsidRPr="0023308A">
        <w:t xml:space="preserve"> - </w:t>
      </w:r>
      <w:r w:rsidRPr="0023308A">
        <w:rPr>
          <w:lang w:eastAsia="ru-RU"/>
        </w:rPr>
        <w:t>Список многоквартирных домов с центральным отоплением</w:t>
      </w:r>
    </w:p>
    <w:tbl>
      <w:tblPr>
        <w:tblW w:w="5000" w:type="pct"/>
        <w:jc w:val="center"/>
        <w:tblLook w:val="04A0" w:firstRow="1" w:lastRow="0" w:firstColumn="1" w:lastColumn="0" w:noHBand="0" w:noVBand="1"/>
      </w:tblPr>
      <w:tblGrid>
        <w:gridCol w:w="810"/>
        <w:gridCol w:w="3990"/>
        <w:gridCol w:w="1387"/>
        <w:gridCol w:w="1963"/>
        <w:gridCol w:w="1987"/>
      </w:tblGrid>
      <w:tr w:rsidR="005B273F" w:rsidRPr="0023308A" w:rsidTr="00FA5B6B">
        <w:trPr>
          <w:tblHeader/>
          <w:jc w:val="center"/>
        </w:trPr>
        <w:tc>
          <w:tcPr>
            <w:tcW w:w="4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 п/п</w:t>
            </w:r>
          </w:p>
        </w:tc>
        <w:tc>
          <w:tcPr>
            <w:tcW w:w="19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38" w:rsidRPr="0023308A" w:rsidRDefault="00E33738" w:rsidP="001C0F40">
            <w:pPr>
              <w:pStyle w:val="Affa"/>
              <w:ind w:firstLine="0"/>
              <w:jc w:val="center"/>
              <w:rPr>
                <w:sz w:val="22"/>
                <w:szCs w:val="22"/>
                <w:lang w:eastAsia="ru-RU"/>
              </w:rPr>
            </w:pPr>
            <w:r w:rsidRPr="0023308A">
              <w:rPr>
                <w:sz w:val="22"/>
                <w:szCs w:val="22"/>
                <w:lang w:eastAsia="ru-RU"/>
              </w:rPr>
              <w:t>Адрес</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всего ква</w:t>
            </w:r>
            <w:r w:rsidRPr="0023308A">
              <w:rPr>
                <w:sz w:val="22"/>
                <w:szCs w:val="22"/>
                <w:lang w:eastAsia="ru-RU"/>
              </w:rPr>
              <w:t>р</w:t>
            </w:r>
            <w:r w:rsidRPr="0023308A">
              <w:rPr>
                <w:sz w:val="22"/>
                <w:szCs w:val="22"/>
                <w:lang w:eastAsia="ru-RU"/>
              </w:rPr>
              <w:t>тир</w:t>
            </w:r>
          </w:p>
        </w:tc>
        <w:tc>
          <w:tcPr>
            <w:tcW w:w="1949" w:type="pct"/>
            <w:gridSpan w:val="2"/>
            <w:tcBorders>
              <w:top w:val="single" w:sz="4" w:space="0" w:color="auto"/>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в том числе</w:t>
            </w:r>
          </w:p>
        </w:tc>
      </w:tr>
      <w:tr w:rsidR="005B273F" w:rsidRPr="0023308A" w:rsidTr="00FA5B6B">
        <w:trPr>
          <w:tblHeader/>
          <w:jc w:val="center"/>
        </w:trPr>
        <w:tc>
          <w:tcPr>
            <w:tcW w:w="400" w:type="pct"/>
            <w:vMerge/>
            <w:tcBorders>
              <w:top w:val="single" w:sz="4" w:space="0" w:color="auto"/>
              <w:left w:val="single" w:sz="4" w:space="0" w:color="auto"/>
              <w:bottom w:val="single" w:sz="4" w:space="0" w:color="auto"/>
              <w:right w:val="single" w:sz="4" w:space="0" w:color="auto"/>
            </w:tcBorders>
            <w:vAlign w:val="center"/>
            <w:hideMark/>
          </w:tcPr>
          <w:p w:rsidR="00E33738" w:rsidRPr="0023308A" w:rsidRDefault="00E33738" w:rsidP="00E33738">
            <w:pPr>
              <w:pStyle w:val="Affa"/>
              <w:ind w:firstLine="0"/>
              <w:jc w:val="center"/>
              <w:rPr>
                <w:sz w:val="22"/>
                <w:szCs w:val="22"/>
                <w:lang w:eastAsia="ru-RU"/>
              </w:rPr>
            </w:pPr>
          </w:p>
        </w:tc>
        <w:tc>
          <w:tcPr>
            <w:tcW w:w="1968" w:type="pct"/>
            <w:vMerge/>
            <w:tcBorders>
              <w:top w:val="single" w:sz="4" w:space="0" w:color="auto"/>
              <w:left w:val="single" w:sz="4" w:space="0" w:color="auto"/>
              <w:bottom w:val="single" w:sz="4" w:space="0" w:color="auto"/>
              <w:right w:val="single" w:sz="4" w:space="0" w:color="auto"/>
            </w:tcBorders>
            <w:vAlign w:val="center"/>
            <w:hideMark/>
          </w:tcPr>
          <w:p w:rsidR="00E33738" w:rsidRPr="0023308A" w:rsidRDefault="00E33738" w:rsidP="00E33738">
            <w:pPr>
              <w:pStyle w:val="Affa"/>
              <w:ind w:firstLine="0"/>
              <w:rPr>
                <w:sz w:val="22"/>
                <w:szCs w:val="22"/>
                <w:lang w:eastAsia="ru-RU"/>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33738" w:rsidRPr="0023308A" w:rsidRDefault="00E33738" w:rsidP="00E33738">
            <w:pPr>
              <w:pStyle w:val="Affa"/>
              <w:ind w:firstLine="0"/>
              <w:jc w:val="center"/>
              <w:rPr>
                <w:sz w:val="22"/>
                <w:szCs w:val="22"/>
                <w:lang w:eastAsia="ru-RU"/>
              </w:rPr>
            </w:pPr>
          </w:p>
        </w:tc>
        <w:tc>
          <w:tcPr>
            <w:tcW w:w="968" w:type="pct"/>
            <w:tcBorders>
              <w:top w:val="nil"/>
              <w:left w:val="nil"/>
              <w:bottom w:val="single" w:sz="4" w:space="0" w:color="auto"/>
              <w:right w:val="single" w:sz="4" w:space="0" w:color="auto"/>
            </w:tcBorders>
            <w:shd w:val="clear" w:color="auto" w:fill="auto"/>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автономное ото</w:t>
            </w:r>
            <w:r w:rsidRPr="0023308A">
              <w:rPr>
                <w:sz w:val="22"/>
                <w:szCs w:val="22"/>
                <w:lang w:eastAsia="ru-RU"/>
              </w:rPr>
              <w:t>п</w:t>
            </w:r>
            <w:r w:rsidRPr="0023308A">
              <w:rPr>
                <w:sz w:val="22"/>
                <w:szCs w:val="22"/>
                <w:lang w:eastAsia="ru-RU"/>
              </w:rPr>
              <w:t>ление</w:t>
            </w:r>
          </w:p>
        </w:tc>
        <w:tc>
          <w:tcPr>
            <w:tcW w:w="981" w:type="pct"/>
            <w:tcBorders>
              <w:top w:val="nil"/>
              <w:left w:val="nil"/>
              <w:bottom w:val="single" w:sz="4" w:space="0" w:color="auto"/>
              <w:right w:val="single" w:sz="4" w:space="0" w:color="auto"/>
            </w:tcBorders>
            <w:shd w:val="clear" w:color="auto" w:fill="auto"/>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центральное отопление</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Космонавтов, д. 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28</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Плеханова,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Первомайская, д. 50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19</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lastRenderedPageBreak/>
              <w:t>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Комсомольская, д. 35</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Комсомольская, д. 37</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Карла Маркса, д. 42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7</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Зеленая, д. 38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9</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Зеленая, д. 40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8</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Халтурина, д. 41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33</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пер. Школьный,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16</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16</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Вишневая, д. 8</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60</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17</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Мичурина, д. 5</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29</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18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д. Киселево, ул. Новая,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6</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FA5B6B" w:rsidP="00E33738">
            <w:pPr>
              <w:pStyle w:val="Affa"/>
              <w:ind w:firstLine="0"/>
              <w:jc w:val="center"/>
              <w:rPr>
                <w:sz w:val="22"/>
                <w:szCs w:val="22"/>
                <w:lang w:eastAsia="ru-RU"/>
              </w:rPr>
            </w:pPr>
            <w:r w:rsidRPr="0023308A">
              <w:rPr>
                <w:sz w:val="22"/>
                <w:szCs w:val="22"/>
                <w:lang w:eastAsia="ru-RU"/>
              </w:rPr>
              <w:t>19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Большевистская,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0</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Вишневая,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Карла Маркса, д. 90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Ленина, д. 23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Ленина, д. 26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29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6</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10</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32</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11</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3</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33</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34</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Нефтяников, д. 13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35</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0</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36</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14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37</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22</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38</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Строителей, д. 24</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39</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Учительская, д. 3</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40</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Плеханова, д. 15а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5B273F"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r w:rsidRPr="0023308A">
              <w:rPr>
                <w:sz w:val="22"/>
                <w:szCs w:val="22"/>
                <w:lang w:eastAsia="ru-RU"/>
              </w:rPr>
              <w:t>41</w:t>
            </w: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ул. Халтурина, д. 41а</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p>
        </w:tc>
      </w:tr>
      <w:tr w:rsidR="00E33738" w:rsidRPr="0023308A" w:rsidTr="00FA5B6B">
        <w:trPr>
          <w:jc w:val="center"/>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jc w:val="center"/>
              <w:rPr>
                <w:sz w:val="22"/>
                <w:szCs w:val="22"/>
                <w:lang w:eastAsia="ru-RU"/>
              </w:rPr>
            </w:pPr>
          </w:p>
        </w:tc>
        <w:tc>
          <w:tcPr>
            <w:tcW w:w="1968" w:type="pct"/>
            <w:tcBorders>
              <w:top w:val="nil"/>
              <w:left w:val="nil"/>
              <w:bottom w:val="single" w:sz="4" w:space="0" w:color="auto"/>
              <w:right w:val="single" w:sz="4" w:space="0" w:color="auto"/>
            </w:tcBorders>
            <w:shd w:val="clear" w:color="auto" w:fill="auto"/>
            <w:noWrap/>
            <w:vAlign w:val="bottom"/>
            <w:hideMark/>
          </w:tcPr>
          <w:p w:rsidR="00E33738" w:rsidRPr="0023308A" w:rsidRDefault="00E33738" w:rsidP="00E33738">
            <w:pPr>
              <w:pStyle w:val="Affa"/>
              <w:ind w:firstLine="0"/>
              <w:rPr>
                <w:sz w:val="22"/>
                <w:szCs w:val="22"/>
                <w:lang w:eastAsia="ru-RU"/>
              </w:rPr>
            </w:pPr>
            <w:r w:rsidRPr="0023308A">
              <w:rPr>
                <w:sz w:val="22"/>
                <w:szCs w:val="22"/>
                <w:lang w:eastAsia="ru-RU"/>
              </w:rPr>
              <w:t>ИТОГО</w:t>
            </w:r>
          </w:p>
        </w:tc>
        <w:tc>
          <w:tcPr>
            <w:tcW w:w="684"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421</w:t>
            </w:r>
          </w:p>
        </w:tc>
        <w:tc>
          <w:tcPr>
            <w:tcW w:w="968"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145</w:t>
            </w:r>
          </w:p>
        </w:tc>
        <w:tc>
          <w:tcPr>
            <w:tcW w:w="981" w:type="pct"/>
            <w:tcBorders>
              <w:top w:val="nil"/>
              <w:left w:val="nil"/>
              <w:bottom w:val="single" w:sz="4" w:space="0" w:color="auto"/>
              <w:right w:val="single" w:sz="4" w:space="0" w:color="auto"/>
            </w:tcBorders>
            <w:shd w:val="clear" w:color="auto" w:fill="auto"/>
            <w:noWrap/>
            <w:vAlign w:val="center"/>
            <w:hideMark/>
          </w:tcPr>
          <w:p w:rsidR="00E33738" w:rsidRPr="0023308A" w:rsidRDefault="00E33738" w:rsidP="00E33738">
            <w:pPr>
              <w:pStyle w:val="Affa"/>
              <w:ind w:firstLine="0"/>
              <w:jc w:val="center"/>
              <w:rPr>
                <w:sz w:val="22"/>
                <w:szCs w:val="22"/>
                <w:lang w:eastAsia="ru-RU"/>
              </w:rPr>
            </w:pPr>
            <w:r w:rsidRPr="0023308A">
              <w:rPr>
                <w:sz w:val="22"/>
                <w:szCs w:val="22"/>
                <w:lang w:eastAsia="ru-RU"/>
              </w:rPr>
              <w:t>273</w:t>
            </w:r>
          </w:p>
        </w:tc>
      </w:tr>
    </w:tbl>
    <w:p w:rsidR="00E33738" w:rsidRPr="0023308A" w:rsidRDefault="00E33738" w:rsidP="00775731">
      <w:pPr>
        <w:widowControl w:val="0"/>
        <w:adjustRightInd w:val="0"/>
        <w:ind w:firstLine="720"/>
        <w:textAlignment w:val="baseline"/>
        <w:rPr>
          <w:rFonts w:eastAsia="Microsoft YaHei"/>
          <w:szCs w:val="24"/>
        </w:rPr>
      </w:pPr>
    </w:p>
    <w:p w:rsidR="0081681A" w:rsidRPr="0023308A" w:rsidRDefault="0081681A" w:rsidP="00145BBA">
      <w:pPr>
        <w:pStyle w:val="30"/>
        <w:rPr>
          <w:lang w:eastAsia="ar-SA"/>
        </w:rPr>
      </w:pPr>
      <w:r w:rsidRPr="0023308A">
        <w:rPr>
          <w:lang w:eastAsia="ar-SA"/>
        </w:rPr>
        <w:br w:type="page"/>
      </w:r>
    </w:p>
    <w:p w:rsidR="00EC6C21" w:rsidRPr="0023308A" w:rsidRDefault="00145BBA" w:rsidP="00145BBA">
      <w:pPr>
        <w:pStyle w:val="30"/>
        <w:rPr>
          <w:lang w:eastAsia="ar-SA"/>
        </w:rPr>
      </w:pPr>
      <w:bookmarkStart w:id="64" w:name="_Toc97389191"/>
      <w:r w:rsidRPr="0023308A">
        <w:rPr>
          <w:lang w:eastAsia="ar-SA"/>
        </w:rPr>
        <w:lastRenderedPageBreak/>
        <w:t>5.4 О</w:t>
      </w:r>
      <w:r w:rsidR="005E5DE4" w:rsidRPr="0023308A">
        <w:rPr>
          <w:lang w:eastAsia="ar-SA"/>
        </w:rPr>
        <w:t>писание величины потребления тепловой энергии в расчетных элементах те</w:t>
      </w:r>
      <w:r w:rsidR="005E5DE4" w:rsidRPr="0023308A">
        <w:rPr>
          <w:lang w:eastAsia="ar-SA"/>
        </w:rPr>
        <w:t>р</w:t>
      </w:r>
      <w:r w:rsidR="005E5DE4" w:rsidRPr="0023308A">
        <w:rPr>
          <w:lang w:eastAsia="ar-SA"/>
        </w:rPr>
        <w:t>риториального деления за отопительный период и за год в целом</w:t>
      </w:r>
      <w:bookmarkEnd w:id="64"/>
    </w:p>
    <w:p w:rsidR="004C4B82" w:rsidRPr="0023308A" w:rsidRDefault="004C4B82" w:rsidP="00CB26AB">
      <w:pPr>
        <w:pStyle w:val="Affa"/>
      </w:pPr>
      <w:r w:rsidRPr="0023308A">
        <w:t>Сведения о величине потребления тепловой энергии в расчетных элементах территор</w:t>
      </w:r>
      <w:r w:rsidRPr="0023308A">
        <w:t>и</w:t>
      </w:r>
      <w:r w:rsidRPr="0023308A">
        <w:t xml:space="preserve">ального деления за отопительный </w:t>
      </w:r>
      <w:r w:rsidR="009C38E7" w:rsidRPr="0023308A">
        <w:t xml:space="preserve">период </w:t>
      </w:r>
      <w:r w:rsidRPr="0023308A">
        <w:t xml:space="preserve">и за </w:t>
      </w:r>
      <w:r w:rsidR="009C38E7" w:rsidRPr="0023308A">
        <w:t xml:space="preserve">год </w:t>
      </w:r>
      <w:r w:rsidRPr="0023308A">
        <w:t xml:space="preserve">в целом приведены в таблице </w:t>
      </w:r>
      <w:r w:rsidR="00935E97" w:rsidRPr="0023308A">
        <w:t>2</w:t>
      </w:r>
      <w:r w:rsidR="004F602D" w:rsidRPr="0023308A">
        <w:t>7</w:t>
      </w:r>
      <w:r w:rsidRPr="0023308A">
        <w:t>.</w:t>
      </w:r>
    </w:p>
    <w:p w:rsidR="00F4199A" w:rsidRPr="0023308A" w:rsidRDefault="00F4199A" w:rsidP="00775731">
      <w:pPr>
        <w:pStyle w:val="Affa"/>
      </w:pPr>
    </w:p>
    <w:p w:rsidR="004C4B82" w:rsidRPr="0023308A" w:rsidRDefault="004C4B82" w:rsidP="00775731">
      <w:pPr>
        <w:pStyle w:val="aff8"/>
      </w:pPr>
      <w:r w:rsidRPr="0023308A">
        <w:t xml:space="preserve">Таблица </w:t>
      </w:r>
      <w:r w:rsidR="008A3CE6" w:rsidRPr="0023308A">
        <w:fldChar w:fldCharType="begin"/>
      </w:r>
      <w:r w:rsidRPr="0023308A">
        <w:instrText xml:space="preserve"> SEQ Таблица \* ARABIC </w:instrText>
      </w:r>
      <w:r w:rsidR="008A3CE6" w:rsidRPr="0023308A">
        <w:fldChar w:fldCharType="separate"/>
      </w:r>
      <w:r w:rsidR="00EC3DD9" w:rsidRPr="0023308A">
        <w:rPr>
          <w:noProof/>
        </w:rPr>
        <w:t>27</w:t>
      </w:r>
      <w:r w:rsidR="008A3CE6" w:rsidRPr="0023308A">
        <w:fldChar w:fldCharType="end"/>
      </w:r>
      <w:r w:rsidRPr="0023308A">
        <w:t xml:space="preserve"> - Потребление тепловой энергии по источникам теплоснабжения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3775"/>
        <w:gridCol w:w="1117"/>
        <w:gridCol w:w="1005"/>
        <w:gridCol w:w="1057"/>
        <w:gridCol w:w="1073"/>
        <w:gridCol w:w="1210"/>
      </w:tblGrid>
      <w:tr w:rsidR="005B273F" w:rsidRPr="0023308A" w:rsidTr="0081681A">
        <w:trPr>
          <w:cantSplit/>
          <w:tblHeader/>
        </w:trPr>
        <w:tc>
          <w:tcPr>
            <w:tcW w:w="403" w:type="pct"/>
            <w:shd w:val="clear" w:color="auto" w:fill="auto"/>
            <w:noWrap/>
            <w:vAlign w:val="center"/>
            <w:hideMark/>
          </w:tcPr>
          <w:p w:rsidR="00E32AC6" w:rsidRPr="0023308A" w:rsidRDefault="00E32AC6" w:rsidP="00FA4B3B">
            <w:pPr>
              <w:jc w:val="center"/>
              <w:rPr>
                <w:sz w:val="22"/>
              </w:rPr>
            </w:pPr>
            <w:r w:rsidRPr="0023308A">
              <w:rPr>
                <w:sz w:val="22"/>
              </w:rPr>
              <w:t>№ п/п</w:t>
            </w:r>
          </w:p>
        </w:tc>
        <w:tc>
          <w:tcPr>
            <w:tcW w:w="1879" w:type="pct"/>
            <w:shd w:val="clear" w:color="auto" w:fill="auto"/>
            <w:vAlign w:val="center"/>
            <w:hideMark/>
          </w:tcPr>
          <w:p w:rsidR="00E32AC6" w:rsidRPr="0023308A" w:rsidRDefault="00E32AC6" w:rsidP="00185DF9">
            <w:pPr>
              <w:jc w:val="left"/>
              <w:rPr>
                <w:sz w:val="22"/>
              </w:rPr>
            </w:pPr>
            <w:r w:rsidRPr="0023308A">
              <w:rPr>
                <w:sz w:val="22"/>
              </w:rPr>
              <w:t>Наименование</w:t>
            </w:r>
            <w:r w:rsidR="002F5504" w:rsidRPr="0023308A">
              <w:rPr>
                <w:sz w:val="22"/>
              </w:rPr>
              <w:t xml:space="preserve"> </w:t>
            </w:r>
            <w:r w:rsidRPr="0023308A">
              <w:rPr>
                <w:sz w:val="22"/>
              </w:rPr>
              <w:t>потребителей</w:t>
            </w:r>
          </w:p>
        </w:tc>
        <w:tc>
          <w:tcPr>
            <w:tcW w:w="556" w:type="pct"/>
            <w:vAlign w:val="center"/>
          </w:tcPr>
          <w:p w:rsidR="00E32AC6" w:rsidRPr="0023308A" w:rsidRDefault="00E32AC6" w:rsidP="00FA4B3B">
            <w:pPr>
              <w:jc w:val="center"/>
              <w:rPr>
                <w:rFonts w:eastAsia="Times New Roman"/>
                <w:sz w:val="22"/>
                <w:lang w:eastAsia="ru-RU"/>
              </w:rPr>
            </w:pPr>
            <w:r w:rsidRPr="0023308A">
              <w:rPr>
                <w:rFonts w:eastAsia="Times New Roman"/>
                <w:sz w:val="22"/>
                <w:lang w:eastAsia="ru-RU"/>
              </w:rPr>
              <w:t>Выр</w:t>
            </w:r>
            <w:r w:rsidRPr="0023308A">
              <w:rPr>
                <w:rFonts w:eastAsia="Times New Roman"/>
                <w:sz w:val="22"/>
                <w:lang w:eastAsia="ru-RU"/>
              </w:rPr>
              <w:t>а</w:t>
            </w:r>
            <w:r w:rsidRPr="0023308A">
              <w:rPr>
                <w:rFonts w:eastAsia="Times New Roman"/>
                <w:sz w:val="22"/>
                <w:lang w:eastAsia="ru-RU"/>
              </w:rPr>
              <w:t>ботка тепловой энергии</w:t>
            </w:r>
            <w:r w:rsidRPr="0023308A">
              <w:rPr>
                <w:bCs/>
                <w:sz w:val="22"/>
              </w:rPr>
              <w:t>,</w:t>
            </w:r>
            <w:r w:rsidRPr="0023308A">
              <w:rPr>
                <w:sz w:val="22"/>
              </w:rPr>
              <w:t xml:space="preserve"> </w:t>
            </w:r>
            <w:r w:rsidRPr="0023308A">
              <w:rPr>
                <w:bCs/>
                <w:sz w:val="22"/>
              </w:rPr>
              <w:t>Гк</w:t>
            </w:r>
            <w:r w:rsidRPr="0023308A">
              <w:rPr>
                <w:bCs/>
                <w:spacing w:val="-1"/>
                <w:sz w:val="22"/>
              </w:rPr>
              <w:t>а</w:t>
            </w:r>
            <w:r w:rsidRPr="0023308A">
              <w:rPr>
                <w:bCs/>
                <w:sz w:val="22"/>
              </w:rPr>
              <w:t>л</w:t>
            </w:r>
          </w:p>
        </w:tc>
        <w:tc>
          <w:tcPr>
            <w:tcW w:w="500" w:type="pct"/>
            <w:vAlign w:val="center"/>
          </w:tcPr>
          <w:p w:rsidR="00E32AC6" w:rsidRPr="0023308A" w:rsidRDefault="00E32AC6" w:rsidP="00FA4B3B">
            <w:pPr>
              <w:jc w:val="center"/>
              <w:rPr>
                <w:rFonts w:eastAsia="Times New Roman"/>
                <w:sz w:val="22"/>
                <w:lang w:eastAsia="ru-RU"/>
              </w:rPr>
            </w:pPr>
            <w:r w:rsidRPr="0023308A">
              <w:rPr>
                <w:rFonts w:eastAsia="Times New Roman"/>
                <w:sz w:val="22"/>
                <w:lang w:eastAsia="ru-RU"/>
              </w:rPr>
              <w:t>Со</w:t>
            </w:r>
            <w:r w:rsidRPr="0023308A">
              <w:rPr>
                <w:rFonts w:eastAsia="Times New Roman"/>
                <w:sz w:val="22"/>
                <w:lang w:eastAsia="ru-RU"/>
              </w:rPr>
              <w:t>б</w:t>
            </w:r>
            <w:r w:rsidRPr="0023308A">
              <w:rPr>
                <w:rFonts w:eastAsia="Times New Roman"/>
                <w:sz w:val="22"/>
                <w:lang w:eastAsia="ru-RU"/>
              </w:rPr>
              <w:t>стве</w:t>
            </w:r>
            <w:r w:rsidRPr="0023308A">
              <w:rPr>
                <w:rFonts w:eastAsia="Times New Roman"/>
                <w:sz w:val="22"/>
                <w:lang w:eastAsia="ru-RU"/>
              </w:rPr>
              <w:t>н</w:t>
            </w:r>
            <w:r w:rsidR="009D037A" w:rsidRPr="0023308A">
              <w:rPr>
                <w:rFonts w:eastAsia="Times New Roman"/>
                <w:sz w:val="22"/>
                <w:lang w:eastAsia="ru-RU"/>
              </w:rPr>
              <w:t>ное п</w:t>
            </w:r>
            <w:r w:rsidR="009D037A" w:rsidRPr="0023308A">
              <w:rPr>
                <w:rFonts w:eastAsia="Times New Roman"/>
                <w:sz w:val="22"/>
                <w:lang w:eastAsia="ru-RU"/>
              </w:rPr>
              <w:t>о</w:t>
            </w:r>
            <w:r w:rsidR="009D037A" w:rsidRPr="0023308A">
              <w:rPr>
                <w:rFonts w:eastAsia="Times New Roman"/>
                <w:sz w:val="22"/>
                <w:lang w:eastAsia="ru-RU"/>
              </w:rPr>
              <w:t>требл</w:t>
            </w:r>
            <w:r w:rsidR="009D037A" w:rsidRPr="0023308A">
              <w:rPr>
                <w:rFonts w:eastAsia="Times New Roman"/>
                <w:sz w:val="22"/>
                <w:lang w:eastAsia="ru-RU"/>
              </w:rPr>
              <w:t>е</w:t>
            </w:r>
            <w:r w:rsidR="009D037A" w:rsidRPr="0023308A">
              <w:rPr>
                <w:rFonts w:eastAsia="Times New Roman"/>
                <w:sz w:val="22"/>
                <w:lang w:eastAsia="ru-RU"/>
              </w:rPr>
              <w:t>ние</w:t>
            </w:r>
            <w:r w:rsidRPr="0023308A">
              <w:rPr>
                <w:bCs/>
                <w:sz w:val="22"/>
              </w:rPr>
              <w:t>,</w:t>
            </w:r>
            <w:r w:rsidRPr="0023308A">
              <w:rPr>
                <w:sz w:val="22"/>
              </w:rPr>
              <w:t xml:space="preserve"> </w:t>
            </w:r>
            <w:r w:rsidRPr="0023308A">
              <w:rPr>
                <w:bCs/>
                <w:sz w:val="22"/>
              </w:rPr>
              <w:t>Гк</w:t>
            </w:r>
            <w:r w:rsidRPr="0023308A">
              <w:rPr>
                <w:bCs/>
                <w:spacing w:val="-1"/>
                <w:sz w:val="22"/>
              </w:rPr>
              <w:t>а</w:t>
            </w:r>
            <w:r w:rsidRPr="0023308A">
              <w:rPr>
                <w:bCs/>
                <w:sz w:val="22"/>
              </w:rPr>
              <w:t>л</w:t>
            </w:r>
          </w:p>
        </w:tc>
        <w:tc>
          <w:tcPr>
            <w:tcW w:w="526" w:type="pct"/>
            <w:vAlign w:val="center"/>
          </w:tcPr>
          <w:p w:rsidR="00E32AC6" w:rsidRPr="0023308A" w:rsidRDefault="00E32AC6" w:rsidP="00FA4B3B">
            <w:pPr>
              <w:jc w:val="center"/>
              <w:rPr>
                <w:bCs/>
                <w:sz w:val="22"/>
              </w:rPr>
            </w:pPr>
            <w:r w:rsidRPr="0023308A">
              <w:rPr>
                <w:rFonts w:eastAsia="Times New Roman"/>
                <w:sz w:val="22"/>
                <w:lang w:eastAsia="ru-RU"/>
              </w:rPr>
              <w:t>Потери в тепл</w:t>
            </w:r>
            <w:r w:rsidRPr="0023308A">
              <w:rPr>
                <w:rFonts w:eastAsia="Times New Roman"/>
                <w:sz w:val="22"/>
                <w:lang w:eastAsia="ru-RU"/>
              </w:rPr>
              <w:t>о</w:t>
            </w:r>
            <w:r w:rsidRPr="0023308A">
              <w:rPr>
                <w:rFonts w:eastAsia="Times New Roman"/>
                <w:sz w:val="22"/>
                <w:lang w:eastAsia="ru-RU"/>
              </w:rPr>
              <w:t>вой с</w:t>
            </w:r>
            <w:r w:rsidRPr="0023308A">
              <w:rPr>
                <w:rFonts w:eastAsia="Times New Roman"/>
                <w:sz w:val="22"/>
                <w:lang w:eastAsia="ru-RU"/>
              </w:rPr>
              <w:t>е</w:t>
            </w:r>
            <w:r w:rsidRPr="0023308A">
              <w:rPr>
                <w:rFonts w:eastAsia="Times New Roman"/>
                <w:sz w:val="22"/>
                <w:lang w:eastAsia="ru-RU"/>
              </w:rPr>
              <w:t>ти</w:t>
            </w:r>
            <w:r w:rsidRPr="0023308A">
              <w:rPr>
                <w:bCs/>
                <w:sz w:val="22"/>
              </w:rPr>
              <w:t>,</w:t>
            </w:r>
            <w:r w:rsidRPr="0023308A">
              <w:rPr>
                <w:sz w:val="22"/>
              </w:rPr>
              <w:t xml:space="preserve"> </w:t>
            </w:r>
            <w:r w:rsidRPr="0023308A">
              <w:rPr>
                <w:bCs/>
                <w:sz w:val="22"/>
              </w:rPr>
              <w:t>Гк</w:t>
            </w:r>
            <w:r w:rsidRPr="0023308A">
              <w:rPr>
                <w:bCs/>
                <w:spacing w:val="-1"/>
                <w:sz w:val="22"/>
              </w:rPr>
              <w:t>а</w:t>
            </w:r>
            <w:r w:rsidRPr="0023308A">
              <w:rPr>
                <w:bCs/>
                <w:sz w:val="22"/>
              </w:rPr>
              <w:t>л</w:t>
            </w:r>
          </w:p>
        </w:tc>
        <w:tc>
          <w:tcPr>
            <w:tcW w:w="534" w:type="pct"/>
            <w:shd w:val="clear" w:color="auto" w:fill="auto"/>
            <w:vAlign w:val="center"/>
            <w:hideMark/>
          </w:tcPr>
          <w:p w:rsidR="00E32AC6" w:rsidRPr="0023308A" w:rsidRDefault="00E32AC6" w:rsidP="00DD1D60">
            <w:pPr>
              <w:jc w:val="center"/>
              <w:rPr>
                <w:sz w:val="22"/>
              </w:rPr>
            </w:pPr>
            <w:r w:rsidRPr="0023308A">
              <w:rPr>
                <w:bCs/>
                <w:sz w:val="22"/>
              </w:rPr>
              <w:t>Поле</w:t>
            </w:r>
            <w:r w:rsidRPr="0023308A">
              <w:rPr>
                <w:bCs/>
                <w:sz w:val="22"/>
              </w:rPr>
              <w:t>з</w:t>
            </w:r>
            <w:r w:rsidRPr="0023308A">
              <w:rPr>
                <w:bCs/>
                <w:sz w:val="22"/>
              </w:rPr>
              <w:t>н</w:t>
            </w:r>
            <w:r w:rsidRPr="0023308A">
              <w:rPr>
                <w:bCs/>
                <w:spacing w:val="-2"/>
                <w:sz w:val="22"/>
              </w:rPr>
              <w:t>ы</w:t>
            </w:r>
            <w:r w:rsidRPr="0023308A">
              <w:rPr>
                <w:bCs/>
                <w:sz w:val="22"/>
              </w:rPr>
              <w:t>й</w:t>
            </w:r>
            <w:r w:rsidRPr="0023308A">
              <w:rPr>
                <w:sz w:val="22"/>
              </w:rPr>
              <w:t xml:space="preserve"> </w:t>
            </w:r>
            <w:r w:rsidRPr="0023308A">
              <w:rPr>
                <w:bCs/>
                <w:sz w:val="22"/>
              </w:rPr>
              <w:t>от пуск</w:t>
            </w:r>
            <w:r w:rsidRPr="0023308A">
              <w:rPr>
                <w:spacing w:val="-2"/>
                <w:sz w:val="22"/>
              </w:rPr>
              <w:t xml:space="preserve"> </w:t>
            </w:r>
            <w:r w:rsidRPr="0023308A">
              <w:rPr>
                <w:bCs/>
                <w:sz w:val="22"/>
              </w:rPr>
              <w:t>в</w:t>
            </w:r>
            <w:r w:rsidRPr="0023308A">
              <w:rPr>
                <w:sz w:val="22"/>
              </w:rPr>
              <w:t xml:space="preserve"> </w:t>
            </w:r>
            <w:r w:rsidRPr="0023308A">
              <w:rPr>
                <w:bCs/>
                <w:sz w:val="22"/>
              </w:rPr>
              <w:t>г</w:t>
            </w:r>
            <w:r w:rsidRPr="0023308A">
              <w:rPr>
                <w:bCs/>
                <w:spacing w:val="-1"/>
                <w:sz w:val="22"/>
              </w:rPr>
              <w:t>о</w:t>
            </w:r>
            <w:r w:rsidR="00DD1D60" w:rsidRPr="0023308A">
              <w:rPr>
                <w:bCs/>
                <w:sz w:val="22"/>
              </w:rPr>
              <w:t xml:space="preserve">д, </w:t>
            </w:r>
            <w:r w:rsidRPr="0023308A">
              <w:rPr>
                <w:bCs/>
                <w:sz w:val="22"/>
              </w:rPr>
              <w:t>Гк</w:t>
            </w:r>
            <w:r w:rsidRPr="0023308A">
              <w:rPr>
                <w:bCs/>
                <w:spacing w:val="-1"/>
                <w:sz w:val="22"/>
              </w:rPr>
              <w:t>а</w:t>
            </w:r>
            <w:r w:rsidRPr="0023308A">
              <w:rPr>
                <w:bCs/>
                <w:sz w:val="22"/>
              </w:rPr>
              <w:t>л</w:t>
            </w:r>
          </w:p>
        </w:tc>
        <w:tc>
          <w:tcPr>
            <w:tcW w:w="602" w:type="pct"/>
            <w:shd w:val="clear" w:color="auto" w:fill="auto"/>
            <w:vAlign w:val="center"/>
            <w:hideMark/>
          </w:tcPr>
          <w:p w:rsidR="00E32AC6" w:rsidRPr="0023308A" w:rsidRDefault="00E32AC6" w:rsidP="00FA4B3B">
            <w:pPr>
              <w:jc w:val="center"/>
              <w:rPr>
                <w:sz w:val="22"/>
              </w:rPr>
            </w:pPr>
            <w:r w:rsidRPr="0023308A">
              <w:rPr>
                <w:bCs/>
                <w:sz w:val="22"/>
              </w:rPr>
              <w:t>Полезн</w:t>
            </w:r>
            <w:r w:rsidRPr="0023308A">
              <w:rPr>
                <w:bCs/>
                <w:spacing w:val="-2"/>
                <w:sz w:val="22"/>
              </w:rPr>
              <w:t>ы</w:t>
            </w:r>
            <w:r w:rsidRPr="0023308A">
              <w:rPr>
                <w:bCs/>
                <w:sz w:val="22"/>
              </w:rPr>
              <w:t>й</w:t>
            </w:r>
            <w:r w:rsidRPr="0023308A">
              <w:rPr>
                <w:sz w:val="22"/>
              </w:rPr>
              <w:t xml:space="preserve"> </w:t>
            </w:r>
            <w:r w:rsidRPr="0023308A">
              <w:rPr>
                <w:bCs/>
                <w:sz w:val="22"/>
              </w:rPr>
              <w:t>отп</w:t>
            </w:r>
            <w:r w:rsidRPr="0023308A">
              <w:rPr>
                <w:bCs/>
                <w:spacing w:val="-2"/>
                <w:sz w:val="22"/>
              </w:rPr>
              <w:t>у</w:t>
            </w:r>
            <w:r w:rsidRPr="0023308A">
              <w:rPr>
                <w:bCs/>
                <w:sz w:val="22"/>
              </w:rPr>
              <w:t>ск</w:t>
            </w:r>
            <w:r w:rsidRPr="0023308A">
              <w:rPr>
                <w:sz w:val="22"/>
              </w:rPr>
              <w:t xml:space="preserve"> </w:t>
            </w:r>
            <w:r w:rsidRPr="0023308A">
              <w:rPr>
                <w:bCs/>
                <w:sz w:val="22"/>
              </w:rPr>
              <w:t>в</w:t>
            </w:r>
            <w:r w:rsidRPr="0023308A">
              <w:rPr>
                <w:sz w:val="22"/>
              </w:rPr>
              <w:t xml:space="preserve"> </w:t>
            </w:r>
            <w:r w:rsidRPr="0023308A">
              <w:rPr>
                <w:bCs/>
                <w:sz w:val="22"/>
              </w:rPr>
              <w:t>отоп</w:t>
            </w:r>
            <w:r w:rsidRPr="0023308A">
              <w:rPr>
                <w:bCs/>
                <w:sz w:val="22"/>
              </w:rPr>
              <w:t>и</w:t>
            </w:r>
            <w:r w:rsidRPr="0023308A">
              <w:rPr>
                <w:bCs/>
                <w:spacing w:val="-2"/>
                <w:sz w:val="22"/>
              </w:rPr>
              <w:t>т</w:t>
            </w:r>
            <w:r w:rsidRPr="0023308A">
              <w:rPr>
                <w:bCs/>
                <w:sz w:val="22"/>
              </w:rPr>
              <w:t>е</w:t>
            </w:r>
            <w:r w:rsidRPr="0023308A">
              <w:rPr>
                <w:bCs/>
                <w:spacing w:val="-1"/>
                <w:sz w:val="22"/>
              </w:rPr>
              <w:t>л</w:t>
            </w:r>
            <w:r w:rsidRPr="0023308A">
              <w:rPr>
                <w:bCs/>
                <w:sz w:val="22"/>
              </w:rPr>
              <w:t>ьный</w:t>
            </w:r>
            <w:r w:rsidRPr="0023308A">
              <w:rPr>
                <w:sz w:val="22"/>
              </w:rPr>
              <w:t xml:space="preserve"> </w:t>
            </w:r>
            <w:r w:rsidRPr="0023308A">
              <w:rPr>
                <w:bCs/>
                <w:sz w:val="22"/>
              </w:rPr>
              <w:t>перио</w:t>
            </w:r>
            <w:r w:rsidRPr="0023308A">
              <w:rPr>
                <w:bCs/>
                <w:spacing w:val="-1"/>
                <w:sz w:val="22"/>
              </w:rPr>
              <w:t>д</w:t>
            </w:r>
            <w:r w:rsidRPr="0023308A">
              <w:rPr>
                <w:bCs/>
                <w:sz w:val="22"/>
              </w:rPr>
              <w:t>,</w:t>
            </w:r>
            <w:r w:rsidRPr="0023308A">
              <w:rPr>
                <w:sz w:val="22"/>
              </w:rPr>
              <w:t xml:space="preserve"> </w:t>
            </w:r>
            <w:r w:rsidRPr="0023308A">
              <w:rPr>
                <w:bCs/>
                <w:sz w:val="22"/>
              </w:rPr>
              <w:t>Г</w:t>
            </w:r>
            <w:r w:rsidRPr="0023308A">
              <w:rPr>
                <w:bCs/>
                <w:spacing w:val="-1"/>
                <w:sz w:val="22"/>
              </w:rPr>
              <w:t>к</w:t>
            </w:r>
            <w:r w:rsidRPr="0023308A">
              <w:rPr>
                <w:bCs/>
                <w:sz w:val="22"/>
              </w:rPr>
              <w:t>ал</w:t>
            </w:r>
          </w:p>
        </w:tc>
      </w:tr>
      <w:tr w:rsidR="005B273F" w:rsidRPr="0023308A" w:rsidTr="0081681A">
        <w:trPr>
          <w:cantSplit/>
          <w:tblHeader/>
        </w:trPr>
        <w:tc>
          <w:tcPr>
            <w:tcW w:w="403" w:type="pct"/>
            <w:shd w:val="clear" w:color="auto" w:fill="auto"/>
            <w:noWrap/>
            <w:vAlign w:val="center"/>
          </w:tcPr>
          <w:p w:rsidR="00185DF9" w:rsidRPr="0023308A" w:rsidRDefault="00185DF9" w:rsidP="00185DF9">
            <w:pPr>
              <w:jc w:val="center"/>
              <w:rPr>
                <w:b/>
                <w:bCs/>
                <w:sz w:val="22"/>
              </w:rPr>
            </w:pPr>
          </w:p>
        </w:tc>
        <w:tc>
          <w:tcPr>
            <w:tcW w:w="4597" w:type="pct"/>
            <w:gridSpan w:val="6"/>
            <w:shd w:val="clear" w:color="auto" w:fill="auto"/>
            <w:vAlign w:val="center"/>
          </w:tcPr>
          <w:p w:rsidR="00185DF9" w:rsidRPr="0023308A" w:rsidRDefault="00185DF9" w:rsidP="00185DF9">
            <w:pPr>
              <w:jc w:val="left"/>
              <w:rPr>
                <w:b/>
                <w:bCs/>
                <w:sz w:val="22"/>
              </w:rPr>
            </w:pPr>
            <w:r w:rsidRPr="0023308A">
              <w:rPr>
                <w:b/>
                <w:bCs/>
                <w:sz w:val="22"/>
              </w:rPr>
              <w:t>2020 год</w:t>
            </w:r>
          </w:p>
        </w:tc>
      </w:tr>
      <w:tr w:rsidR="005B273F" w:rsidRPr="0023308A" w:rsidTr="0081681A">
        <w:trPr>
          <w:cantSplit/>
        </w:trPr>
        <w:tc>
          <w:tcPr>
            <w:tcW w:w="403" w:type="pct"/>
            <w:shd w:val="clear" w:color="auto" w:fill="auto"/>
            <w:vAlign w:val="center"/>
          </w:tcPr>
          <w:p w:rsidR="009D037A" w:rsidRPr="0023308A" w:rsidRDefault="00FA4B3B" w:rsidP="00185DF9">
            <w:pPr>
              <w:jc w:val="center"/>
              <w:rPr>
                <w:rFonts w:eastAsia="Times New Roman"/>
                <w:sz w:val="22"/>
                <w:lang w:eastAsia="ru-RU"/>
              </w:rPr>
            </w:pPr>
            <w:r w:rsidRPr="0023308A">
              <w:rPr>
                <w:rFonts w:eastAsia="Times New Roman"/>
                <w:sz w:val="22"/>
                <w:lang w:eastAsia="ru-RU"/>
              </w:rPr>
              <w:t>1</w:t>
            </w:r>
          </w:p>
        </w:tc>
        <w:tc>
          <w:tcPr>
            <w:tcW w:w="1879" w:type="pct"/>
            <w:shd w:val="clear" w:color="auto" w:fill="auto"/>
            <w:noWrap/>
            <w:vAlign w:val="center"/>
          </w:tcPr>
          <w:p w:rsidR="009D037A" w:rsidRPr="0023308A" w:rsidRDefault="009D037A" w:rsidP="00185DF9">
            <w:pPr>
              <w:jc w:val="left"/>
              <w:rPr>
                <w:sz w:val="22"/>
              </w:rPr>
            </w:pPr>
            <w:r w:rsidRPr="0023308A">
              <w:rPr>
                <w:sz w:val="22"/>
              </w:rPr>
              <w:t>Источники централизованного те</w:t>
            </w:r>
            <w:r w:rsidRPr="0023308A">
              <w:rPr>
                <w:sz w:val="22"/>
              </w:rPr>
              <w:t>п</w:t>
            </w:r>
            <w:r w:rsidRPr="0023308A">
              <w:rPr>
                <w:sz w:val="22"/>
              </w:rPr>
              <w:t>лоснабжения МУП «СКС»</w:t>
            </w:r>
          </w:p>
        </w:tc>
        <w:tc>
          <w:tcPr>
            <w:tcW w:w="556" w:type="pct"/>
            <w:vAlign w:val="center"/>
          </w:tcPr>
          <w:p w:rsidR="009D037A" w:rsidRPr="0023308A" w:rsidRDefault="009D037A">
            <w:pPr>
              <w:jc w:val="center"/>
              <w:rPr>
                <w:sz w:val="22"/>
              </w:rPr>
            </w:pPr>
            <w:r w:rsidRPr="0023308A">
              <w:rPr>
                <w:sz w:val="22"/>
              </w:rPr>
              <w:t>15748,5</w:t>
            </w:r>
          </w:p>
        </w:tc>
        <w:tc>
          <w:tcPr>
            <w:tcW w:w="500" w:type="pct"/>
            <w:vAlign w:val="center"/>
          </w:tcPr>
          <w:p w:rsidR="009D037A" w:rsidRPr="0023308A" w:rsidRDefault="009D037A">
            <w:pPr>
              <w:jc w:val="center"/>
              <w:rPr>
                <w:sz w:val="22"/>
              </w:rPr>
            </w:pPr>
            <w:r w:rsidRPr="0023308A">
              <w:rPr>
                <w:sz w:val="22"/>
              </w:rPr>
              <w:t>624,6</w:t>
            </w:r>
          </w:p>
        </w:tc>
        <w:tc>
          <w:tcPr>
            <w:tcW w:w="526" w:type="pct"/>
            <w:vAlign w:val="center"/>
          </w:tcPr>
          <w:p w:rsidR="009D037A" w:rsidRPr="0023308A" w:rsidRDefault="009D037A">
            <w:pPr>
              <w:jc w:val="center"/>
              <w:rPr>
                <w:sz w:val="22"/>
              </w:rPr>
            </w:pPr>
            <w:r w:rsidRPr="0023308A">
              <w:rPr>
                <w:sz w:val="22"/>
              </w:rPr>
              <w:t>365,1</w:t>
            </w:r>
          </w:p>
        </w:tc>
        <w:tc>
          <w:tcPr>
            <w:tcW w:w="534" w:type="pct"/>
            <w:shd w:val="clear" w:color="auto" w:fill="auto"/>
            <w:noWrap/>
            <w:vAlign w:val="center"/>
          </w:tcPr>
          <w:p w:rsidR="009D037A" w:rsidRPr="0023308A" w:rsidRDefault="009D037A">
            <w:pPr>
              <w:jc w:val="center"/>
              <w:rPr>
                <w:sz w:val="22"/>
              </w:rPr>
            </w:pPr>
            <w:r w:rsidRPr="0023308A">
              <w:rPr>
                <w:sz w:val="22"/>
              </w:rPr>
              <w:t>14758,8</w:t>
            </w:r>
          </w:p>
        </w:tc>
        <w:tc>
          <w:tcPr>
            <w:tcW w:w="602" w:type="pct"/>
            <w:shd w:val="clear" w:color="auto" w:fill="auto"/>
            <w:noWrap/>
            <w:vAlign w:val="center"/>
          </w:tcPr>
          <w:p w:rsidR="009D037A" w:rsidRPr="0023308A" w:rsidRDefault="009D037A">
            <w:pPr>
              <w:jc w:val="center"/>
              <w:rPr>
                <w:sz w:val="22"/>
              </w:rPr>
            </w:pPr>
            <w:r w:rsidRPr="0023308A">
              <w:rPr>
                <w:sz w:val="22"/>
              </w:rPr>
              <w:t>14614,97</w:t>
            </w:r>
          </w:p>
        </w:tc>
      </w:tr>
      <w:tr w:rsidR="005B273F" w:rsidRPr="0023308A" w:rsidTr="0081681A">
        <w:trPr>
          <w:cantSplit/>
          <w:tblHeader/>
        </w:trPr>
        <w:tc>
          <w:tcPr>
            <w:tcW w:w="403" w:type="pct"/>
            <w:shd w:val="clear" w:color="auto" w:fill="auto"/>
            <w:noWrap/>
            <w:vAlign w:val="center"/>
          </w:tcPr>
          <w:p w:rsidR="00185DF9" w:rsidRPr="0023308A" w:rsidRDefault="00185DF9" w:rsidP="00185DF9">
            <w:pPr>
              <w:jc w:val="center"/>
              <w:rPr>
                <w:b/>
                <w:bCs/>
                <w:sz w:val="22"/>
              </w:rPr>
            </w:pPr>
          </w:p>
        </w:tc>
        <w:tc>
          <w:tcPr>
            <w:tcW w:w="4597" w:type="pct"/>
            <w:gridSpan w:val="6"/>
            <w:shd w:val="clear" w:color="auto" w:fill="auto"/>
            <w:vAlign w:val="center"/>
          </w:tcPr>
          <w:p w:rsidR="00185DF9" w:rsidRPr="0023308A" w:rsidRDefault="00185DF9" w:rsidP="00185DF9">
            <w:pPr>
              <w:jc w:val="left"/>
              <w:rPr>
                <w:b/>
                <w:bCs/>
                <w:sz w:val="22"/>
              </w:rPr>
            </w:pPr>
            <w:r w:rsidRPr="0023308A">
              <w:rPr>
                <w:b/>
                <w:bCs/>
                <w:sz w:val="22"/>
              </w:rPr>
              <w:t>2021 год</w:t>
            </w:r>
          </w:p>
        </w:tc>
      </w:tr>
      <w:tr w:rsidR="005B273F" w:rsidRPr="0023308A" w:rsidTr="0081681A">
        <w:trPr>
          <w:cantSplit/>
          <w:trHeight w:val="776"/>
        </w:trPr>
        <w:tc>
          <w:tcPr>
            <w:tcW w:w="403" w:type="pct"/>
            <w:shd w:val="clear" w:color="auto" w:fill="auto"/>
            <w:vAlign w:val="center"/>
          </w:tcPr>
          <w:p w:rsidR="009D037A" w:rsidRPr="0023308A" w:rsidRDefault="009D037A" w:rsidP="00185DF9">
            <w:pPr>
              <w:jc w:val="center"/>
              <w:rPr>
                <w:rFonts w:eastAsia="Times New Roman"/>
                <w:sz w:val="22"/>
                <w:lang w:eastAsia="ru-RU"/>
              </w:rPr>
            </w:pPr>
            <w:r w:rsidRPr="0023308A">
              <w:rPr>
                <w:rFonts w:eastAsia="Times New Roman"/>
                <w:sz w:val="22"/>
                <w:lang w:eastAsia="ru-RU"/>
              </w:rPr>
              <w:t>1</w:t>
            </w:r>
          </w:p>
        </w:tc>
        <w:tc>
          <w:tcPr>
            <w:tcW w:w="1879" w:type="pct"/>
            <w:shd w:val="clear" w:color="auto" w:fill="auto"/>
            <w:noWrap/>
            <w:vAlign w:val="center"/>
          </w:tcPr>
          <w:p w:rsidR="009D037A" w:rsidRPr="0023308A" w:rsidRDefault="009D037A" w:rsidP="00185DF9">
            <w:pPr>
              <w:jc w:val="left"/>
              <w:rPr>
                <w:sz w:val="22"/>
              </w:rPr>
            </w:pPr>
            <w:r w:rsidRPr="0023308A">
              <w:rPr>
                <w:sz w:val="22"/>
              </w:rPr>
              <w:t>Источники централизованного те</w:t>
            </w:r>
            <w:r w:rsidRPr="0023308A">
              <w:rPr>
                <w:sz w:val="22"/>
              </w:rPr>
              <w:t>п</w:t>
            </w:r>
            <w:r w:rsidRPr="0023308A">
              <w:rPr>
                <w:sz w:val="22"/>
              </w:rPr>
              <w:t>лоснабжения</w:t>
            </w:r>
            <w:r w:rsidR="008E4EBE" w:rsidRPr="0023308A">
              <w:rPr>
                <w:sz w:val="22"/>
              </w:rPr>
              <w:t>,</w:t>
            </w:r>
            <w:r w:rsidR="00E33738" w:rsidRPr="0023308A">
              <w:rPr>
                <w:sz w:val="22"/>
              </w:rPr>
              <w:t xml:space="preserve"> обслуживаемые</w:t>
            </w:r>
            <w:r w:rsidRPr="0023308A">
              <w:rPr>
                <w:sz w:val="22"/>
              </w:rPr>
              <w:t xml:space="preserve"> МУП «СКС» (</w:t>
            </w:r>
            <w:r w:rsidR="009C38E7" w:rsidRPr="0023308A">
              <w:rPr>
                <w:sz w:val="22"/>
              </w:rPr>
              <w:t xml:space="preserve">период </w:t>
            </w:r>
            <w:r w:rsidRPr="0023308A">
              <w:rPr>
                <w:sz w:val="22"/>
              </w:rPr>
              <w:t>– январь-ноябрь)</w:t>
            </w:r>
          </w:p>
        </w:tc>
        <w:tc>
          <w:tcPr>
            <w:tcW w:w="556" w:type="pct"/>
            <w:vAlign w:val="center"/>
          </w:tcPr>
          <w:p w:rsidR="009D037A" w:rsidRPr="0023308A" w:rsidRDefault="009D037A">
            <w:pPr>
              <w:jc w:val="center"/>
              <w:rPr>
                <w:sz w:val="22"/>
              </w:rPr>
            </w:pPr>
            <w:r w:rsidRPr="0023308A">
              <w:rPr>
                <w:sz w:val="22"/>
              </w:rPr>
              <w:t>13734,6</w:t>
            </w:r>
          </w:p>
        </w:tc>
        <w:tc>
          <w:tcPr>
            <w:tcW w:w="500" w:type="pct"/>
            <w:vAlign w:val="center"/>
          </w:tcPr>
          <w:p w:rsidR="009D037A" w:rsidRPr="0023308A" w:rsidRDefault="009D037A">
            <w:pPr>
              <w:jc w:val="center"/>
              <w:rPr>
                <w:sz w:val="22"/>
              </w:rPr>
            </w:pPr>
            <w:r w:rsidRPr="0023308A">
              <w:rPr>
                <w:sz w:val="22"/>
              </w:rPr>
              <w:t>514,6</w:t>
            </w:r>
          </w:p>
        </w:tc>
        <w:tc>
          <w:tcPr>
            <w:tcW w:w="526" w:type="pct"/>
            <w:vAlign w:val="center"/>
          </w:tcPr>
          <w:p w:rsidR="009D037A" w:rsidRPr="0023308A" w:rsidRDefault="009D037A">
            <w:pPr>
              <w:jc w:val="center"/>
              <w:rPr>
                <w:sz w:val="22"/>
              </w:rPr>
            </w:pPr>
            <w:r w:rsidRPr="0023308A">
              <w:rPr>
                <w:sz w:val="22"/>
              </w:rPr>
              <w:t>365,1</w:t>
            </w:r>
          </w:p>
        </w:tc>
        <w:tc>
          <w:tcPr>
            <w:tcW w:w="534" w:type="pct"/>
            <w:shd w:val="clear" w:color="auto" w:fill="auto"/>
            <w:noWrap/>
            <w:vAlign w:val="center"/>
          </w:tcPr>
          <w:p w:rsidR="009D037A" w:rsidRPr="0023308A" w:rsidRDefault="009D037A">
            <w:pPr>
              <w:jc w:val="center"/>
              <w:rPr>
                <w:sz w:val="22"/>
              </w:rPr>
            </w:pPr>
            <w:r w:rsidRPr="0023308A">
              <w:rPr>
                <w:sz w:val="22"/>
              </w:rPr>
              <w:t>12854,9</w:t>
            </w:r>
          </w:p>
        </w:tc>
        <w:tc>
          <w:tcPr>
            <w:tcW w:w="602" w:type="pct"/>
            <w:shd w:val="clear" w:color="auto" w:fill="auto"/>
            <w:noWrap/>
            <w:vAlign w:val="center"/>
          </w:tcPr>
          <w:p w:rsidR="009D037A" w:rsidRPr="0023308A" w:rsidRDefault="009D037A">
            <w:pPr>
              <w:jc w:val="center"/>
              <w:rPr>
                <w:sz w:val="22"/>
              </w:rPr>
            </w:pPr>
            <w:r w:rsidRPr="0023308A">
              <w:rPr>
                <w:sz w:val="22"/>
              </w:rPr>
              <w:t>12760,29</w:t>
            </w:r>
          </w:p>
        </w:tc>
      </w:tr>
      <w:tr w:rsidR="009D037A" w:rsidRPr="0023308A" w:rsidTr="0081681A">
        <w:trPr>
          <w:cantSplit/>
        </w:trPr>
        <w:tc>
          <w:tcPr>
            <w:tcW w:w="403" w:type="pct"/>
            <w:shd w:val="clear" w:color="auto" w:fill="auto"/>
            <w:vAlign w:val="center"/>
          </w:tcPr>
          <w:p w:rsidR="009D037A" w:rsidRPr="0023308A" w:rsidRDefault="009D037A" w:rsidP="00185DF9">
            <w:pPr>
              <w:jc w:val="center"/>
              <w:rPr>
                <w:rFonts w:eastAsia="Times New Roman"/>
                <w:sz w:val="22"/>
                <w:lang w:eastAsia="ru-RU"/>
              </w:rPr>
            </w:pPr>
            <w:r w:rsidRPr="0023308A">
              <w:rPr>
                <w:rFonts w:eastAsia="Times New Roman"/>
                <w:sz w:val="22"/>
                <w:lang w:eastAsia="ru-RU"/>
              </w:rPr>
              <w:t>2</w:t>
            </w:r>
          </w:p>
        </w:tc>
        <w:tc>
          <w:tcPr>
            <w:tcW w:w="1879" w:type="pct"/>
            <w:shd w:val="clear" w:color="auto" w:fill="auto"/>
            <w:noWrap/>
            <w:vAlign w:val="center"/>
          </w:tcPr>
          <w:p w:rsidR="009D037A" w:rsidRPr="0023308A" w:rsidRDefault="009D037A" w:rsidP="00185DF9">
            <w:pPr>
              <w:jc w:val="left"/>
              <w:rPr>
                <w:sz w:val="22"/>
              </w:rPr>
            </w:pPr>
            <w:r w:rsidRPr="0023308A">
              <w:rPr>
                <w:sz w:val="22"/>
              </w:rPr>
              <w:t>Источники централизованного те</w:t>
            </w:r>
            <w:r w:rsidRPr="0023308A">
              <w:rPr>
                <w:sz w:val="22"/>
              </w:rPr>
              <w:t>п</w:t>
            </w:r>
            <w:r w:rsidRPr="0023308A">
              <w:rPr>
                <w:sz w:val="22"/>
              </w:rPr>
              <w:t>лоснаб</w:t>
            </w:r>
            <w:r w:rsidR="00097584" w:rsidRPr="0023308A">
              <w:rPr>
                <w:sz w:val="22"/>
              </w:rPr>
              <w:t>жения ООО «Настена» (К</w:t>
            </w:r>
            <w:r w:rsidR="00097584" w:rsidRPr="0023308A">
              <w:rPr>
                <w:sz w:val="22"/>
              </w:rPr>
              <w:t>о</w:t>
            </w:r>
            <w:r w:rsidR="00097584" w:rsidRPr="0023308A">
              <w:rPr>
                <w:sz w:val="22"/>
              </w:rPr>
              <w:t>тельные № 5 и №10)</w:t>
            </w:r>
          </w:p>
        </w:tc>
        <w:tc>
          <w:tcPr>
            <w:tcW w:w="556" w:type="pct"/>
            <w:vAlign w:val="center"/>
          </w:tcPr>
          <w:p w:rsidR="009D037A" w:rsidRPr="0023308A" w:rsidRDefault="009D037A" w:rsidP="00882A55">
            <w:pPr>
              <w:jc w:val="center"/>
              <w:rPr>
                <w:sz w:val="22"/>
              </w:rPr>
            </w:pPr>
            <w:r w:rsidRPr="0023308A">
              <w:rPr>
                <w:sz w:val="22"/>
              </w:rPr>
              <w:t>685,56</w:t>
            </w:r>
          </w:p>
        </w:tc>
        <w:tc>
          <w:tcPr>
            <w:tcW w:w="500" w:type="pct"/>
            <w:vAlign w:val="center"/>
          </w:tcPr>
          <w:p w:rsidR="009D037A" w:rsidRPr="0023308A" w:rsidRDefault="009D037A" w:rsidP="00882A55">
            <w:pPr>
              <w:jc w:val="center"/>
              <w:rPr>
                <w:sz w:val="22"/>
              </w:rPr>
            </w:pPr>
            <w:r w:rsidRPr="0023308A">
              <w:rPr>
                <w:sz w:val="22"/>
              </w:rPr>
              <w:t>-</w:t>
            </w:r>
          </w:p>
        </w:tc>
        <w:tc>
          <w:tcPr>
            <w:tcW w:w="526" w:type="pct"/>
            <w:vAlign w:val="center"/>
          </w:tcPr>
          <w:p w:rsidR="009D037A" w:rsidRPr="0023308A" w:rsidRDefault="009D037A" w:rsidP="00882A55">
            <w:pPr>
              <w:jc w:val="center"/>
              <w:rPr>
                <w:sz w:val="22"/>
              </w:rPr>
            </w:pPr>
            <w:r w:rsidRPr="0023308A">
              <w:rPr>
                <w:sz w:val="22"/>
              </w:rPr>
              <w:t>-</w:t>
            </w:r>
          </w:p>
        </w:tc>
        <w:tc>
          <w:tcPr>
            <w:tcW w:w="534" w:type="pct"/>
            <w:shd w:val="clear" w:color="auto" w:fill="auto"/>
            <w:noWrap/>
            <w:vAlign w:val="center"/>
          </w:tcPr>
          <w:p w:rsidR="009D037A" w:rsidRPr="0023308A" w:rsidRDefault="009D037A" w:rsidP="00882A55">
            <w:pPr>
              <w:jc w:val="center"/>
              <w:rPr>
                <w:sz w:val="22"/>
              </w:rPr>
            </w:pPr>
            <w:r w:rsidRPr="0023308A">
              <w:rPr>
                <w:sz w:val="22"/>
              </w:rPr>
              <w:t>685,56</w:t>
            </w:r>
          </w:p>
        </w:tc>
        <w:tc>
          <w:tcPr>
            <w:tcW w:w="602" w:type="pct"/>
            <w:shd w:val="clear" w:color="auto" w:fill="auto"/>
            <w:noWrap/>
            <w:vAlign w:val="center"/>
          </w:tcPr>
          <w:p w:rsidR="009D037A" w:rsidRPr="0023308A" w:rsidRDefault="009D037A" w:rsidP="00882A55">
            <w:pPr>
              <w:jc w:val="center"/>
              <w:rPr>
                <w:sz w:val="22"/>
              </w:rPr>
            </w:pPr>
            <w:r w:rsidRPr="0023308A">
              <w:rPr>
                <w:sz w:val="22"/>
              </w:rPr>
              <w:t>685,56</w:t>
            </w:r>
          </w:p>
        </w:tc>
      </w:tr>
    </w:tbl>
    <w:p w:rsidR="009D037A" w:rsidRPr="0023308A" w:rsidRDefault="009D037A" w:rsidP="00775731">
      <w:pPr>
        <w:ind w:firstLine="567"/>
      </w:pPr>
    </w:p>
    <w:p w:rsidR="009671A4" w:rsidRPr="0023308A" w:rsidRDefault="00310B69" w:rsidP="00F7215F">
      <w:pPr>
        <w:pStyle w:val="Affa"/>
      </w:pPr>
      <w:r w:rsidRPr="0023308A">
        <w:rPr>
          <w:szCs w:val="24"/>
        </w:rPr>
        <w:t>Сведения о балансах</w:t>
      </w:r>
      <w:r w:rsidR="009671A4" w:rsidRPr="0023308A">
        <w:rPr>
          <w:szCs w:val="24"/>
        </w:rPr>
        <w:t xml:space="preserve"> производства потребления тепла в зонах действия</w:t>
      </w:r>
      <w:r w:rsidR="002F5504" w:rsidRPr="0023308A">
        <w:rPr>
          <w:szCs w:val="24"/>
        </w:rPr>
        <w:t xml:space="preserve"> </w:t>
      </w:r>
      <w:r w:rsidR="009671A4" w:rsidRPr="0023308A">
        <w:rPr>
          <w:szCs w:val="24"/>
        </w:rPr>
        <w:t>локальных к</w:t>
      </w:r>
      <w:r w:rsidR="009671A4" w:rsidRPr="0023308A">
        <w:rPr>
          <w:szCs w:val="24"/>
        </w:rPr>
        <w:t>о</w:t>
      </w:r>
      <w:r w:rsidR="009671A4" w:rsidRPr="0023308A">
        <w:rPr>
          <w:szCs w:val="24"/>
        </w:rPr>
        <w:t>тельных не представлены.</w:t>
      </w:r>
    </w:p>
    <w:p w:rsidR="009671A4" w:rsidRPr="0023308A" w:rsidRDefault="009671A4" w:rsidP="00F7215F">
      <w:pPr>
        <w:spacing w:line="276" w:lineRule="auto"/>
        <w:ind w:firstLine="567"/>
      </w:pPr>
    </w:p>
    <w:p w:rsidR="00EC6C21" w:rsidRPr="0023308A" w:rsidRDefault="00145BBA" w:rsidP="00145BBA">
      <w:pPr>
        <w:pStyle w:val="30"/>
        <w:rPr>
          <w:lang w:eastAsia="ar-SA"/>
        </w:rPr>
      </w:pPr>
      <w:bookmarkStart w:id="65" w:name="_Toc97389192"/>
      <w:r w:rsidRPr="0023308A">
        <w:rPr>
          <w:lang w:eastAsia="ar-SA"/>
        </w:rPr>
        <w:t>5.5</w:t>
      </w:r>
      <w:r w:rsidR="00EC6C21" w:rsidRPr="0023308A">
        <w:rPr>
          <w:lang w:eastAsia="ar-SA"/>
        </w:rPr>
        <w:t xml:space="preserve"> </w:t>
      </w:r>
      <w:r w:rsidRPr="0023308A">
        <w:rPr>
          <w:lang w:eastAsia="ar-SA"/>
        </w:rPr>
        <w:t>О</w:t>
      </w:r>
      <w:r w:rsidR="005E5DE4" w:rsidRPr="0023308A">
        <w:rPr>
          <w:lang w:eastAsia="ar-SA"/>
        </w:rPr>
        <w:t>писание существующих нормативов потребления тепловой энергии для насел</w:t>
      </w:r>
      <w:r w:rsidR="005E5DE4" w:rsidRPr="0023308A">
        <w:rPr>
          <w:lang w:eastAsia="ar-SA"/>
        </w:rPr>
        <w:t>е</w:t>
      </w:r>
      <w:r w:rsidR="005E5DE4" w:rsidRPr="0023308A">
        <w:rPr>
          <w:lang w:eastAsia="ar-SA"/>
        </w:rPr>
        <w:t>ния на отопление и горячее водоснабжение</w:t>
      </w:r>
      <w:bookmarkEnd w:id="65"/>
    </w:p>
    <w:p w:rsidR="00793902" w:rsidRPr="0023308A" w:rsidRDefault="00932D4A" w:rsidP="00F7215F">
      <w:pPr>
        <w:pStyle w:val="Affa"/>
      </w:pPr>
      <w:r w:rsidRPr="0023308A">
        <w:t xml:space="preserve">Нормативы потребления тепловой энергии для территории Суксунского ГО утверждаются Министерством жилищно-коммунального хозяйства и благоустройства Пермского. </w:t>
      </w:r>
      <w:r w:rsidR="00793902" w:rsidRPr="0023308A">
        <w:t>При уст</w:t>
      </w:r>
      <w:r w:rsidR="00793902" w:rsidRPr="0023308A">
        <w:t>а</w:t>
      </w:r>
      <w:r w:rsidR="00793902" w:rsidRPr="0023308A">
        <w:t>новлении нормативов применяются: мет</w:t>
      </w:r>
      <w:r w:rsidR="002664F2" w:rsidRPr="0023308A">
        <w:t xml:space="preserve">од </w:t>
      </w:r>
      <w:r w:rsidR="00793902" w:rsidRPr="0023308A">
        <w:t>аналогов, экспертный метод, расчетный метод. Р</w:t>
      </w:r>
      <w:r w:rsidR="00793902" w:rsidRPr="0023308A">
        <w:t>е</w:t>
      </w:r>
      <w:r w:rsidR="00793902" w:rsidRPr="0023308A">
        <w:t>шение о применении одного из методов либо их сочетании принимается уполномоченными о</w:t>
      </w:r>
      <w:r w:rsidR="00793902" w:rsidRPr="0023308A">
        <w:t>р</w:t>
      </w:r>
      <w:r w:rsidR="00793902" w:rsidRPr="0023308A">
        <w:t>ганами.</w:t>
      </w:r>
      <w:r w:rsidRPr="0023308A">
        <w:t xml:space="preserve"> </w:t>
      </w:r>
    </w:p>
    <w:p w:rsidR="00793902" w:rsidRPr="0023308A" w:rsidRDefault="00793902" w:rsidP="00F7215F">
      <w:pPr>
        <w:pStyle w:val="Affa"/>
      </w:pPr>
      <w:r w:rsidRPr="0023308A">
        <w:t>Определение нормативов потребления тепла с применением метода аналогов и экспертн</w:t>
      </w:r>
      <w:r w:rsidRPr="0023308A">
        <w:t>о</w:t>
      </w:r>
      <w:r w:rsidRPr="0023308A">
        <w:t>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w:t>
      </w:r>
      <w:r w:rsidRPr="0023308A">
        <w:t>к</w:t>
      </w:r>
      <w:r w:rsidRPr="0023308A">
        <w:t>теристики, степень благоустройства и заселенность. Они основываются на данных об объеме потребления с коллективных приборов учета.</w:t>
      </w:r>
    </w:p>
    <w:p w:rsidR="00793902" w:rsidRPr="0023308A" w:rsidRDefault="00793902" w:rsidP="00F7215F">
      <w:pPr>
        <w:pStyle w:val="Affa"/>
      </w:pPr>
      <w:r w:rsidRPr="0023308A">
        <w:t>Расчетный мет</w:t>
      </w:r>
      <w:r w:rsidR="002664F2" w:rsidRPr="0023308A">
        <w:t xml:space="preserve">од </w:t>
      </w:r>
      <w:r w:rsidRPr="0023308A">
        <w:t>применяется, если результаты измерений коллективными (общедом</w:t>
      </w:r>
      <w:r w:rsidRPr="0023308A">
        <w:t>о</w:t>
      </w:r>
      <w:r w:rsidRPr="0023308A">
        <w:t>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793902" w:rsidRPr="0023308A" w:rsidRDefault="00793902" w:rsidP="00F7215F">
      <w:pPr>
        <w:pStyle w:val="Affa"/>
      </w:pPr>
      <w:r w:rsidRPr="0023308A">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w:t>
      </w:r>
      <w:r w:rsidRPr="0023308A">
        <w:t>а</w:t>
      </w:r>
      <w:r w:rsidRPr="0023308A">
        <w:t>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w:t>
      </w:r>
      <w:r w:rsidRPr="0023308A">
        <w:t>р</w:t>
      </w:r>
      <w:r w:rsidRPr="0023308A">
        <w:t>ном доме.</w:t>
      </w:r>
    </w:p>
    <w:p w:rsidR="00793902" w:rsidRPr="0023308A" w:rsidRDefault="00793902" w:rsidP="00F7215F">
      <w:pPr>
        <w:pStyle w:val="Affa"/>
      </w:pPr>
      <w:r w:rsidRPr="0023308A">
        <w:lastRenderedPageBreak/>
        <w:t xml:space="preserve">Информация о нормативах потребления коммунальных услуг по отоплению и горячему водоснабжению на территории </w:t>
      </w:r>
      <w:r w:rsidR="00BC5B47" w:rsidRPr="0023308A">
        <w:t>муниципального образования</w:t>
      </w:r>
      <w:r w:rsidRPr="0023308A">
        <w:t xml:space="preserve"> приведена в таблиц</w:t>
      </w:r>
      <w:r w:rsidR="00357F49" w:rsidRPr="0023308A">
        <w:t xml:space="preserve">ах </w:t>
      </w:r>
      <w:r w:rsidR="002C3909" w:rsidRPr="0023308A">
        <w:t>ниже</w:t>
      </w:r>
      <w:r w:rsidRPr="0023308A">
        <w:t>.</w:t>
      </w:r>
    </w:p>
    <w:p w:rsidR="00D951B6" w:rsidRPr="0023308A" w:rsidRDefault="00D951B6" w:rsidP="00C5510D">
      <w:pPr>
        <w:pStyle w:val="Affa"/>
      </w:pPr>
    </w:p>
    <w:p w:rsidR="005F3EC0" w:rsidRPr="0023308A" w:rsidRDefault="006E379B" w:rsidP="00C5510D">
      <w:pPr>
        <w:pStyle w:val="formattext0"/>
        <w:shd w:val="clear" w:color="auto" w:fill="FFFFFF"/>
        <w:spacing w:before="0" w:beforeAutospacing="0" w:after="0" w:afterAutospacing="0"/>
        <w:ind w:firstLine="0"/>
        <w:textAlignment w:val="baseline"/>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28</w:t>
      </w:r>
      <w:r w:rsidR="008A3CE6" w:rsidRPr="0023308A">
        <w:rPr>
          <w:noProof/>
        </w:rPr>
        <w:fldChar w:fldCharType="end"/>
      </w:r>
      <w:r w:rsidRPr="0023308A">
        <w:t xml:space="preserve"> - Нормативы потребления коммунальной услуги по отоплению в жилых помещен</w:t>
      </w:r>
      <w:r w:rsidRPr="0023308A">
        <w:t>и</w:t>
      </w:r>
      <w:r w:rsidRPr="0023308A">
        <w:t>ях многоквартирных (жилых) домов на территории Пермского края, рассчитанных на 8 месяцев отопительного периода</w:t>
      </w:r>
      <w:r w:rsidR="009D037A" w:rsidRPr="0023308A">
        <w:t>, утв. П</w:t>
      </w:r>
      <w:r w:rsidR="005F3EC0" w:rsidRPr="0023308A">
        <w:t>риказом</w:t>
      </w:r>
      <w:r w:rsidR="009D037A" w:rsidRPr="0023308A">
        <w:t xml:space="preserve"> </w:t>
      </w:r>
      <w:r w:rsidR="005F3EC0" w:rsidRPr="0023308A">
        <w:t>Министерства жилищно-коммунального</w:t>
      </w:r>
      <w:r w:rsidR="009D037A" w:rsidRPr="0023308A">
        <w:t xml:space="preserve"> </w:t>
      </w:r>
      <w:r w:rsidR="005F3EC0" w:rsidRPr="0023308A">
        <w:t>хозяйства и благоустройства</w:t>
      </w:r>
      <w:r w:rsidR="009D037A" w:rsidRPr="0023308A">
        <w:t xml:space="preserve"> </w:t>
      </w:r>
      <w:r w:rsidR="005F3EC0" w:rsidRPr="0023308A">
        <w:t>Пермского края</w:t>
      </w:r>
      <w:r w:rsidR="009D037A" w:rsidRPr="0023308A">
        <w:t xml:space="preserve"> </w:t>
      </w:r>
      <w:r w:rsidR="005F3EC0" w:rsidRPr="0023308A">
        <w:t>от 16.12.</w:t>
      </w:r>
      <w:r w:rsidR="005F3EC0" w:rsidRPr="0023308A">
        <w:rPr>
          <w:rStyle w:val="Affb"/>
        </w:rPr>
        <w:t xml:space="preserve">2019 </w:t>
      </w:r>
      <w:r w:rsidR="001B70BE" w:rsidRPr="0023308A">
        <w:rPr>
          <w:rStyle w:val="Affb"/>
        </w:rPr>
        <w:t>№</w:t>
      </w:r>
      <w:r w:rsidR="005F3EC0" w:rsidRPr="0023308A">
        <w:rPr>
          <w:rStyle w:val="Affb"/>
        </w:rPr>
        <w:t xml:space="preserve"> СЭД-24-02-46-149</w:t>
      </w:r>
      <w:r w:rsidR="009D037A" w:rsidRPr="0023308A">
        <w:rPr>
          <w:rStyle w:val="Affb"/>
        </w:rPr>
        <w:t xml:space="preserve"> </w:t>
      </w:r>
      <w:r w:rsidR="005F3EC0" w:rsidRPr="0023308A">
        <w:rPr>
          <w:rStyle w:val="Affb"/>
        </w:rPr>
        <w:t>(в ред. </w:t>
      </w:r>
      <w:hyperlink r:id="rId18" w:history="1">
        <w:r w:rsidR="005F3EC0" w:rsidRPr="0023308A">
          <w:rPr>
            <w:rStyle w:val="Affb"/>
          </w:rPr>
          <w:t>Приказов Мин</w:t>
        </w:r>
        <w:r w:rsidR="005F3EC0" w:rsidRPr="0023308A">
          <w:rPr>
            <w:rStyle w:val="Affb"/>
          </w:rPr>
          <w:t>и</w:t>
        </w:r>
        <w:r w:rsidR="005F3EC0" w:rsidRPr="0023308A">
          <w:rPr>
            <w:rStyle w:val="Affb"/>
          </w:rPr>
          <w:t xml:space="preserve">стерства жилищно-коммунального хозяйства и благоустройства Пермского края от 23.04.2020 </w:t>
        </w:r>
        <w:r w:rsidR="001B70BE" w:rsidRPr="0023308A">
          <w:rPr>
            <w:rStyle w:val="Affb"/>
          </w:rPr>
          <w:t>№</w:t>
        </w:r>
        <w:r w:rsidR="005F3EC0" w:rsidRPr="0023308A">
          <w:rPr>
            <w:rStyle w:val="Affb"/>
          </w:rPr>
          <w:t xml:space="preserve"> СЭД-24-02-50-81</w:t>
        </w:r>
      </w:hyperlink>
      <w:r w:rsidR="005F3EC0" w:rsidRPr="0023308A">
        <w:rPr>
          <w:rStyle w:val="Affb"/>
        </w:rPr>
        <w:t>, </w:t>
      </w:r>
      <w:hyperlink r:id="rId19" w:history="1">
        <w:r w:rsidR="005F3EC0" w:rsidRPr="0023308A">
          <w:rPr>
            <w:rStyle w:val="Affb"/>
          </w:rPr>
          <w:t xml:space="preserve">от 08.06.2020 </w:t>
        </w:r>
        <w:r w:rsidR="001B70BE" w:rsidRPr="0023308A">
          <w:rPr>
            <w:rStyle w:val="Affb"/>
          </w:rPr>
          <w:t>№</w:t>
        </w:r>
        <w:r w:rsidR="005F3EC0" w:rsidRPr="0023308A">
          <w:rPr>
            <w:rStyle w:val="Affb"/>
          </w:rPr>
          <w:t xml:space="preserve"> СЭД-24-03-10-ПР-1</w:t>
        </w:r>
      </w:hyperlink>
      <w:r w:rsidR="005F3EC0" w:rsidRPr="0023308A">
        <w:rPr>
          <w:rStyle w:val="Affb"/>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2155"/>
        <w:gridCol w:w="2259"/>
        <w:gridCol w:w="2259"/>
        <w:gridCol w:w="2554"/>
      </w:tblGrid>
      <w:tr w:rsidR="005B273F" w:rsidRPr="0023308A" w:rsidTr="00185DF9">
        <w:tc>
          <w:tcPr>
            <w:tcW w:w="393" w:type="pct"/>
            <w:vMerge w:val="restart"/>
            <w:shd w:val="clear" w:color="auto" w:fill="auto"/>
            <w:tcMar>
              <w:top w:w="0" w:type="dxa"/>
              <w:left w:w="149" w:type="dxa"/>
              <w:bottom w:w="0" w:type="dxa"/>
              <w:right w:w="149" w:type="dxa"/>
            </w:tcMar>
            <w:vAlign w:val="center"/>
            <w:hideMark/>
          </w:tcPr>
          <w:p w:rsidR="009D037A" w:rsidRPr="0023308A" w:rsidRDefault="00FC31BF" w:rsidP="00A331C3">
            <w:pPr>
              <w:jc w:val="center"/>
              <w:textAlignment w:val="baseline"/>
              <w:rPr>
                <w:rFonts w:eastAsia="Times New Roman"/>
                <w:sz w:val="22"/>
                <w:lang w:eastAsia="ru-RU"/>
              </w:rPr>
            </w:pPr>
            <w:r w:rsidRPr="0023308A">
              <w:rPr>
                <w:rFonts w:eastAsia="Times New Roman"/>
                <w:sz w:val="22"/>
                <w:lang w:eastAsia="ru-RU"/>
              </w:rPr>
              <w:t>№ п/п</w:t>
            </w:r>
          </w:p>
        </w:tc>
        <w:tc>
          <w:tcPr>
            <w:tcW w:w="1076" w:type="pct"/>
            <w:vMerge w:val="restar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Категория мног</w:t>
            </w:r>
            <w:r w:rsidRPr="0023308A">
              <w:rPr>
                <w:rFonts w:eastAsia="Times New Roman"/>
                <w:sz w:val="22"/>
                <w:lang w:eastAsia="ru-RU"/>
              </w:rPr>
              <w:t>о</w:t>
            </w:r>
            <w:r w:rsidRPr="0023308A">
              <w:rPr>
                <w:rFonts w:eastAsia="Times New Roman"/>
                <w:sz w:val="22"/>
                <w:lang w:eastAsia="ru-RU"/>
              </w:rPr>
              <w:t>квартирного (ж</w:t>
            </w:r>
            <w:r w:rsidRPr="0023308A">
              <w:rPr>
                <w:rFonts w:eastAsia="Times New Roman"/>
                <w:sz w:val="22"/>
                <w:lang w:eastAsia="ru-RU"/>
              </w:rPr>
              <w:t>и</w:t>
            </w:r>
            <w:r w:rsidRPr="0023308A">
              <w:rPr>
                <w:rFonts w:eastAsia="Times New Roman"/>
                <w:sz w:val="22"/>
                <w:lang w:eastAsia="ru-RU"/>
              </w:rPr>
              <w:t>лого) дома</w:t>
            </w:r>
          </w:p>
        </w:tc>
        <w:tc>
          <w:tcPr>
            <w:tcW w:w="3531" w:type="pct"/>
            <w:gridSpan w:val="3"/>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Норматив потребления (Гкал на 1 кв. метр общей площади жилого п</w:t>
            </w:r>
            <w:r w:rsidRPr="0023308A">
              <w:rPr>
                <w:rFonts w:eastAsia="Times New Roman"/>
                <w:sz w:val="22"/>
                <w:lang w:eastAsia="ru-RU"/>
              </w:rPr>
              <w:t>о</w:t>
            </w:r>
            <w:r w:rsidRPr="0023308A">
              <w:rPr>
                <w:rFonts w:eastAsia="Times New Roman"/>
                <w:sz w:val="22"/>
                <w:lang w:eastAsia="ru-RU"/>
              </w:rPr>
              <w:t>мещения в месяц)</w:t>
            </w:r>
          </w:p>
        </w:tc>
      </w:tr>
      <w:tr w:rsidR="005B273F" w:rsidRPr="0023308A" w:rsidTr="00185DF9">
        <w:tc>
          <w:tcPr>
            <w:tcW w:w="393" w:type="pct"/>
            <w:vMerge/>
            <w:shd w:val="clear" w:color="auto" w:fill="auto"/>
            <w:tcMar>
              <w:top w:w="0" w:type="dxa"/>
              <w:left w:w="149" w:type="dxa"/>
              <w:bottom w:w="0" w:type="dxa"/>
              <w:right w:w="149" w:type="dxa"/>
            </w:tcMar>
            <w:vAlign w:val="center"/>
            <w:hideMark/>
          </w:tcPr>
          <w:p w:rsidR="009D037A" w:rsidRPr="0023308A" w:rsidRDefault="009D037A" w:rsidP="00A331C3">
            <w:pPr>
              <w:jc w:val="center"/>
              <w:rPr>
                <w:rFonts w:eastAsia="Times New Roman"/>
                <w:sz w:val="22"/>
                <w:lang w:eastAsia="ru-RU"/>
              </w:rPr>
            </w:pPr>
          </w:p>
        </w:tc>
        <w:tc>
          <w:tcPr>
            <w:tcW w:w="1076" w:type="pct"/>
            <w:vMerge/>
            <w:shd w:val="clear" w:color="auto" w:fill="auto"/>
            <w:tcMar>
              <w:top w:w="0" w:type="dxa"/>
              <w:left w:w="149" w:type="dxa"/>
              <w:bottom w:w="0" w:type="dxa"/>
              <w:right w:w="149" w:type="dxa"/>
            </w:tcMar>
            <w:vAlign w:val="center"/>
            <w:hideMark/>
          </w:tcPr>
          <w:p w:rsidR="009D037A" w:rsidRPr="0023308A" w:rsidRDefault="009D037A" w:rsidP="00A331C3">
            <w:pPr>
              <w:jc w:val="center"/>
              <w:rPr>
                <w:rFonts w:eastAsia="Times New Roman"/>
                <w:sz w:val="22"/>
                <w:lang w:eastAsia="ru-RU"/>
              </w:rPr>
            </w:pPr>
          </w:p>
        </w:tc>
        <w:tc>
          <w:tcPr>
            <w:tcW w:w="1128" w:type="pc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w:t>
            </w:r>
            <w:r w:rsidRPr="0023308A">
              <w:rPr>
                <w:rFonts w:eastAsia="Times New Roman"/>
                <w:sz w:val="22"/>
                <w:lang w:eastAsia="ru-RU"/>
              </w:rPr>
              <w:t>е</w:t>
            </w:r>
            <w:r w:rsidRPr="0023308A">
              <w:rPr>
                <w:rFonts w:eastAsia="Times New Roman"/>
                <w:sz w:val="22"/>
                <w:lang w:eastAsia="ru-RU"/>
              </w:rPr>
              <w:t>нами из камня, ки</w:t>
            </w:r>
            <w:r w:rsidRPr="0023308A">
              <w:rPr>
                <w:rFonts w:eastAsia="Times New Roman"/>
                <w:sz w:val="22"/>
                <w:lang w:eastAsia="ru-RU"/>
              </w:rPr>
              <w:t>р</w:t>
            </w:r>
            <w:r w:rsidRPr="0023308A">
              <w:rPr>
                <w:rFonts w:eastAsia="Times New Roman"/>
                <w:sz w:val="22"/>
                <w:lang w:eastAsia="ru-RU"/>
              </w:rPr>
              <w:t>пича</w:t>
            </w:r>
          </w:p>
        </w:tc>
        <w:tc>
          <w:tcPr>
            <w:tcW w:w="1128" w:type="pc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w:t>
            </w:r>
            <w:r w:rsidRPr="0023308A">
              <w:rPr>
                <w:rFonts w:eastAsia="Times New Roman"/>
                <w:sz w:val="22"/>
                <w:lang w:eastAsia="ru-RU"/>
              </w:rPr>
              <w:t>е</w:t>
            </w:r>
            <w:r w:rsidRPr="0023308A">
              <w:rPr>
                <w:rFonts w:eastAsia="Times New Roman"/>
                <w:sz w:val="22"/>
                <w:lang w:eastAsia="ru-RU"/>
              </w:rPr>
              <w:t>нами из панелей, блоков</w:t>
            </w:r>
          </w:p>
        </w:tc>
        <w:tc>
          <w:tcPr>
            <w:tcW w:w="1275" w:type="pct"/>
            <w:shd w:val="clear" w:color="auto" w:fill="auto"/>
            <w:tcMar>
              <w:top w:w="0" w:type="dxa"/>
              <w:left w:w="149" w:type="dxa"/>
              <w:bottom w:w="0" w:type="dxa"/>
              <w:right w:w="149" w:type="dxa"/>
            </w:tcMar>
            <w:vAlign w:val="center"/>
            <w:hideMark/>
          </w:tcPr>
          <w:p w:rsidR="009D037A" w:rsidRPr="0023308A" w:rsidRDefault="009D037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дерева, смешанных и других материалов</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31"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до 1999 года постройки включительно</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0,0438</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0,0438</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0,0417</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3-4</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0,0257</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0,0257</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1.3</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5-9</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0,0225</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0,0225</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1.4</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10</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1.5</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_</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1.6</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1.7</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13</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1.8</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14</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_</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1.9</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15</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1.10</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16 и более</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31"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после 1999 года постройки</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2.1</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0,0164</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0,0164</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0,0164</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2.2</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3</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0,0132</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2.3</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4-5</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0,0130</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0,0129</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2.4</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6-7</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2.5</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8</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2.6</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9</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2.7</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10</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B273F"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2.8</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11</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r w:rsidR="005F3EC0" w:rsidRPr="0023308A" w:rsidTr="00185DF9">
        <w:tc>
          <w:tcPr>
            <w:tcW w:w="393"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2.9</w:t>
            </w:r>
          </w:p>
        </w:tc>
        <w:tc>
          <w:tcPr>
            <w:tcW w:w="107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 и более</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128"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c>
          <w:tcPr>
            <w:tcW w:w="1275"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w:t>
            </w:r>
          </w:p>
        </w:tc>
      </w:tr>
    </w:tbl>
    <w:p w:rsidR="005F3EC0" w:rsidRPr="0023308A" w:rsidRDefault="005F3EC0" w:rsidP="006E379B">
      <w:pPr>
        <w:pStyle w:val="formattext0"/>
        <w:shd w:val="clear" w:color="auto" w:fill="FFFFFF"/>
        <w:spacing w:before="0" w:beforeAutospacing="0" w:after="0" w:afterAutospacing="0"/>
        <w:ind w:firstLine="0"/>
        <w:textAlignment w:val="baseline"/>
        <w:rPr>
          <w:rStyle w:val="aff0"/>
          <w:color w:val="auto"/>
          <w:u w:val="none"/>
        </w:rPr>
      </w:pPr>
    </w:p>
    <w:p w:rsidR="005F3EC0" w:rsidRPr="0023308A" w:rsidRDefault="006E379B" w:rsidP="001D481A">
      <w:pPr>
        <w:pStyle w:val="aff8"/>
        <w:rPr>
          <w:rStyle w:val="Affb"/>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29</w:t>
      </w:r>
      <w:r w:rsidR="008A3CE6" w:rsidRPr="0023308A">
        <w:rPr>
          <w:noProof/>
        </w:rPr>
        <w:fldChar w:fldCharType="end"/>
      </w:r>
      <w:r w:rsidRPr="0023308A">
        <w:t xml:space="preserve"> - Нормативы потребления коммунальной услуги по отоплению в жилых помещениях 2-этажных многоквартирных (жилых) домов на территории Пермского края (утв. Приказом Мин</w:t>
      </w:r>
      <w:r w:rsidRPr="0023308A">
        <w:t>и</w:t>
      </w:r>
      <w:r w:rsidRPr="0023308A">
        <w:t xml:space="preserve">стерства жилищно-коммунального хозяйства и благоустройства Пермского края </w:t>
      </w:r>
      <w:r w:rsidR="001B70BE" w:rsidRPr="0023308A">
        <w:rPr>
          <w:rStyle w:val="Affb"/>
        </w:rPr>
        <w:t xml:space="preserve">от 27.11.2019 </w:t>
      </w:r>
      <w:r w:rsidRPr="0023308A">
        <w:t>№</w:t>
      </w:r>
      <w:r w:rsidRPr="0023308A">
        <w:rPr>
          <w:caps/>
        </w:rPr>
        <w:t xml:space="preserve"> СЭД-24-02-46-133</w:t>
      </w:r>
      <w:r w:rsidR="00A331C3" w:rsidRPr="0023308A">
        <w:rPr>
          <w:caps/>
        </w:rPr>
        <w:t xml:space="preserve">  </w:t>
      </w:r>
      <w:r w:rsidR="001D481A" w:rsidRPr="0023308A">
        <w:rPr>
          <w:rStyle w:val="Affb"/>
        </w:rPr>
        <w:t xml:space="preserve">, </w:t>
      </w:r>
      <w:r w:rsidR="005F3EC0" w:rsidRPr="0023308A">
        <w:rPr>
          <w:rStyle w:val="Affb"/>
        </w:rPr>
        <w:t>в ред.</w:t>
      </w:r>
      <w:r w:rsidR="00A331C3" w:rsidRPr="0023308A">
        <w:rPr>
          <w:rStyle w:val="Affb"/>
        </w:rPr>
        <w:t xml:space="preserve"> </w:t>
      </w:r>
      <w:hyperlink r:id="rId20" w:history="1">
        <w:r w:rsidR="005F3EC0" w:rsidRPr="0023308A">
          <w:rPr>
            <w:rStyle w:val="Affb"/>
          </w:rPr>
          <w:t>Приказа Министерства жилищно-коммунального хозяйства и благ</w:t>
        </w:r>
        <w:r w:rsidR="005F3EC0" w:rsidRPr="0023308A">
          <w:rPr>
            <w:rStyle w:val="Affb"/>
          </w:rPr>
          <w:t>о</w:t>
        </w:r>
        <w:r w:rsidR="005F3EC0" w:rsidRPr="0023308A">
          <w:rPr>
            <w:rStyle w:val="Affb"/>
          </w:rPr>
          <w:t xml:space="preserve">устройства Пермского края от 08.06.2020 </w:t>
        </w:r>
        <w:r w:rsidR="001B70BE" w:rsidRPr="0023308A">
          <w:rPr>
            <w:rStyle w:val="Affb"/>
          </w:rPr>
          <w:t>№</w:t>
        </w:r>
        <w:r w:rsidR="005F3EC0" w:rsidRPr="0023308A">
          <w:rPr>
            <w:rStyle w:val="Affb"/>
          </w:rPr>
          <w:t xml:space="preserve"> СЭД-24-03-10-ПР-1</w:t>
        </w:r>
      </w:hyperlink>
      <w:r w:rsidR="005F3EC0" w:rsidRPr="0023308A">
        <w:rPr>
          <w:rStyle w:val="Affb"/>
        </w:rPr>
        <w:t>)</w:t>
      </w:r>
    </w:p>
    <w:tbl>
      <w:tblPr>
        <w:tblW w:w="486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
        <w:gridCol w:w="2217"/>
        <w:gridCol w:w="2144"/>
        <w:gridCol w:w="2144"/>
        <w:gridCol w:w="2802"/>
      </w:tblGrid>
      <w:tr w:rsidR="005B273F" w:rsidRPr="0023308A" w:rsidTr="00A331C3">
        <w:tc>
          <w:tcPr>
            <w:tcW w:w="316" w:type="pct"/>
            <w:vMerge w:val="restart"/>
            <w:shd w:val="clear" w:color="auto" w:fill="auto"/>
            <w:tcMar>
              <w:top w:w="0" w:type="dxa"/>
              <w:left w:w="149" w:type="dxa"/>
              <w:bottom w:w="0" w:type="dxa"/>
              <w:right w:w="149" w:type="dxa"/>
            </w:tcMar>
            <w:vAlign w:val="center"/>
            <w:hideMark/>
          </w:tcPr>
          <w:p w:rsidR="001D481A" w:rsidRPr="0023308A" w:rsidRDefault="00FC31BF" w:rsidP="00A331C3">
            <w:pPr>
              <w:jc w:val="center"/>
              <w:textAlignment w:val="baseline"/>
              <w:rPr>
                <w:rFonts w:eastAsia="Times New Roman"/>
                <w:sz w:val="22"/>
                <w:lang w:eastAsia="ru-RU"/>
              </w:rPr>
            </w:pPr>
            <w:r w:rsidRPr="0023308A">
              <w:rPr>
                <w:rFonts w:eastAsia="Times New Roman"/>
                <w:sz w:val="22"/>
                <w:lang w:eastAsia="ru-RU"/>
              </w:rPr>
              <w:t>№ п/п</w:t>
            </w:r>
          </w:p>
        </w:tc>
        <w:tc>
          <w:tcPr>
            <w:tcW w:w="1116" w:type="pct"/>
            <w:vMerge w:val="restar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Категория мног</w:t>
            </w:r>
            <w:r w:rsidRPr="0023308A">
              <w:rPr>
                <w:rFonts w:eastAsia="Times New Roman"/>
                <w:sz w:val="22"/>
                <w:lang w:eastAsia="ru-RU"/>
              </w:rPr>
              <w:t>о</w:t>
            </w:r>
            <w:r w:rsidRPr="0023308A">
              <w:rPr>
                <w:rFonts w:eastAsia="Times New Roman"/>
                <w:sz w:val="22"/>
                <w:lang w:eastAsia="ru-RU"/>
              </w:rPr>
              <w:t>квартирного (жил</w:t>
            </w:r>
            <w:r w:rsidRPr="0023308A">
              <w:rPr>
                <w:rFonts w:eastAsia="Times New Roman"/>
                <w:sz w:val="22"/>
                <w:lang w:eastAsia="ru-RU"/>
              </w:rPr>
              <w:t>о</w:t>
            </w:r>
            <w:r w:rsidRPr="0023308A">
              <w:rPr>
                <w:rFonts w:eastAsia="Times New Roman"/>
                <w:sz w:val="22"/>
                <w:lang w:eastAsia="ru-RU"/>
              </w:rPr>
              <w:t>го) дома</w:t>
            </w:r>
          </w:p>
        </w:tc>
        <w:tc>
          <w:tcPr>
            <w:tcW w:w="3568" w:type="pct"/>
            <w:gridSpan w:val="3"/>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Норматив потребления (Гкал на 1 кв. метр общей площади жилого п</w:t>
            </w:r>
            <w:r w:rsidRPr="0023308A">
              <w:rPr>
                <w:rFonts w:eastAsia="Times New Roman"/>
                <w:sz w:val="22"/>
                <w:lang w:eastAsia="ru-RU"/>
              </w:rPr>
              <w:t>о</w:t>
            </w:r>
            <w:r w:rsidRPr="0023308A">
              <w:rPr>
                <w:rFonts w:eastAsia="Times New Roman"/>
                <w:sz w:val="22"/>
                <w:lang w:eastAsia="ru-RU"/>
              </w:rPr>
              <w:t>мещения в месяц)</w:t>
            </w:r>
          </w:p>
        </w:tc>
      </w:tr>
      <w:tr w:rsidR="005B273F" w:rsidRPr="0023308A" w:rsidTr="00A331C3">
        <w:tc>
          <w:tcPr>
            <w:tcW w:w="316" w:type="pct"/>
            <w:vMerge/>
            <w:shd w:val="clear" w:color="auto" w:fill="auto"/>
            <w:tcMar>
              <w:top w:w="0" w:type="dxa"/>
              <w:left w:w="149" w:type="dxa"/>
              <w:bottom w:w="0" w:type="dxa"/>
              <w:right w:w="149" w:type="dxa"/>
            </w:tcMar>
            <w:vAlign w:val="center"/>
            <w:hideMark/>
          </w:tcPr>
          <w:p w:rsidR="001D481A" w:rsidRPr="0023308A" w:rsidRDefault="001D481A" w:rsidP="00A331C3">
            <w:pPr>
              <w:jc w:val="center"/>
              <w:rPr>
                <w:rFonts w:eastAsia="Times New Roman"/>
                <w:sz w:val="22"/>
                <w:lang w:eastAsia="ru-RU"/>
              </w:rPr>
            </w:pPr>
          </w:p>
        </w:tc>
        <w:tc>
          <w:tcPr>
            <w:tcW w:w="1116" w:type="pct"/>
            <w:vMerge/>
            <w:shd w:val="clear" w:color="auto" w:fill="auto"/>
            <w:tcMar>
              <w:top w:w="0" w:type="dxa"/>
              <w:left w:w="149" w:type="dxa"/>
              <w:bottom w:w="0" w:type="dxa"/>
              <w:right w:w="149" w:type="dxa"/>
            </w:tcMar>
            <w:vAlign w:val="center"/>
            <w:hideMark/>
          </w:tcPr>
          <w:p w:rsidR="001D481A" w:rsidRPr="0023308A" w:rsidRDefault="001D481A" w:rsidP="00A331C3">
            <w:pPr>
              <w:jc w:val="center"/>
              <w:rPr>
                <w:rFonts w:eastAsia="Times New Roman"/>
                <w:sz w:val="22"/>
                <w:lang w:eastAsia="ru-RU"/>
              </w:rPr>
            </w:pPr>
          </w:p>
        </w:tc>
        <w:tc>
          <w:tcPr>
            <w:tcW w:w="1079" w:type="pc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камня, кирпича</w:t>
            </w:r>
          </w:p>
        </w:tc>
        <w:tc>
          <w:tcPr>
            <w:tcW w:w="1079" w:type="pc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со стенами из пан</w:t>
            </w:r>
            <w:r w:rsidRPr="0023308A">
              <w:rPr>
                <w:rFonts w:eastAsia="Times New Roman"/>
                <w:sz w:val="22"/>
                <w:lang w:eastAsia="ru-RU"/>
              </w:rPr>
              <w:t>е</w:t>
            </w:r>
            <w:r w:rsidRPr="0023308A">
              <w:rPr>
                <w:rFonts w:eastAsia="Times New Roman"/>
                <w:sz w:val="22"/>
                <w:lang w:eastAsia="ru-RU"/>
              </w:rPr>
              <w:t>лей, блоков</w:t>
            </w:r>
          </w:p>
        </w:tc>
        <w:tc>
          <w:tcPr>
            <w:tcW w:w="1410" w:type="pct"/>
            <w:shd w:val="clear" w:color="auto" w:fill="auto"/>
            <w:tcMar>
              <w:top w:w="0" w:type="dxa"/>
              <w:left w:w="149" w:type="dxa"/>
              <w:bottom w:w="0" w:type="dxa"/>
              <w:right w:w="149" w:type="dxa"/>
            </w:tcMar>
            <w:vAlign w:val="center"/>
            <w:hideMark/>
          </w:tcPr>
          <w:p w:rsidR="001D481A" w:rsidRPr="0023308A" w:rsidRDefault="001D481A" w:rsidP="00A331C3">
            <w:pPr>
              <w:jc w:val="center"/>
              <w:textAlignment w:val="baseline"/>
              <w:rPr>
                <w:rFonts w:eastAsia="Times New Roman"/>
                <w:sz w:val="22"/>
                <w:lang w:eastAsia="ru-RU"/>
              </w:rPr>
            </w:pPr>
            <w:r w:rsidRPr="0023308A">
              <w:rPr>
                <w:rFonts w:eastAsia="Times New Roman"/>
                <w:sz w:val="22"/>
                <w:lang w:eastAsia="ru-RU"/>
              </w:rPr>
              <w:t>многоквартирные и ж</w:t>
            </w:r>
            <w:r w:rsidRPr="0023308A">
              <w:rPr>
                <w:rFonts w:eastAsia="Times New Roman"/>
                <w:sz w:val="22"/>
                <w:lang w:eastAsia="ru-RU"/>
              </w:rPr>
              <w:t>и</w:t>
            </w:r>
            <w:r w:rsidRPr="0023308A">
              <w:rPr>
                <w:rFonts w:eastAsia="Times New Roman"/>
                <w:sz w:val="22"/>
                <w:lang w:eastAsia="ru-RU"/>
              </w:rPr>
              <w:t>лые дома со стенами из дерева, смешанных и др</w:t>
            </w:r>
            <w:r w:rsidRPr="0023308A">
              <w:rPr>
                <w:rFonts w:eastAsia="Times New Roman"/>
                <w:sz w:val="22"/>
                <w:lang w:eastAsia="ru-RU"/>
              </w:rPr>
              <w:t>у</w:t>
            </w:r>
            <w:r w:rsidRPr="0023308A">
              <w:rPr>
                <w:rFonts w:eastAsia="Times New Roman"/>
                <w:sz w:val="22"/>
                <w:lang w:eastAsia="ru-RU"/>
              </w:rPr>
              <w:t>гих материалов</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3</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4</w:t>
            </w:r>
          </w:p>
        </w:tc>
        <w:tc>
          <w:tcPr>
            <w:tcW w:w="1410"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5</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68"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до 1999 года постройки включительно</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1.2</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0,0283 &lt;*&gt;</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0,0368</w:t>
            </w:r>
          </w:p>
        </w:tc>
        <w:tc>
          <w:tcPr>
            <w:tcW w:w="1410"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0,0365</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Этажность</w:t>
            </w:r>
          </w:p>
        </w:tc>
        <w:tc>
          <w:tcPr>
            <w:tcW w:w="3568" w:type="pct"/>
            <w:gridSpan w:val="3"/>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многоквартирные и жилые дома после 1999 года постройки</w:t>
            </w:r>
          </w:p>
        </w:tc>
      </w:tr>
      <w:tr w:rsidR="005B273F" w:rsidRPr="0023308A" w:rsidTr="00A331C3">
        <w:tc>
          <w:tcPr>
            <w:tcW w:w="3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2.2</w:t>
            </w:r>
          </w:p>
        </w:tc>
        <w:tc>
          <w:tcPr>
            <w:tcW w:w="1116"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2</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0,0150</w:t>
            </w:r>
          </w:p>
        </w:tc>
        <w:tc>
          <w:tcPr>
            <w:tcW w:w="1079"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0,0155</w:t>
            </w:r>
          </w:p>
        </w:tc>
        <w:tc>
          <w:tcPr>
            <w:tcW w:w="1410" w:type="pct"/>
            <w:shd w:val="clear" w:color="auto" w:fill="auto"/>
            <w:tcMar>
              <w:top w:w="0" w:type="dxa"/>
              <w:left w:w="149" w:type="dxa"/>
              <w:bottom w:w="0" w:type="dxa"/>
              <w:right w:w="149" w:type="dxa"/>
            </w:tcMar>
            <w:vAlign w:val="center"/>
            <w:hideMark/>
          </w:tcPr>
          <w:p w:rsidR="005F3EC0" w:rsidRPr="0023308A" w:rsidRDefault="005F3EC0" w:rsidP="00A331C3">
            <w:pPr>
              <w:jc w:val="center"/>
              <w:textAlignment w:val="baseline"/>
              <w:rPr>
                <w:rFonts w:eastAsia="Times New Roman"/>
                <w:sz w:val="22"/>
                <w:lang w:eastAsia="ru-RU"/>
              </w:rPr>
            </w:pPr>
            <w:r w:rsidRPr="0023308A">
              <w:rPr>
                <w:rFonts w:eastAsia="Times New Roman"/>
                <w:sz w:val="22"/>
                <w:lang w:eastAsia="ru-RU"/>
              </w:rPr>
              <w:t>0,0144</w:t>
            </w:r>
          </w:p>
        </w:tc>
      </w:tr>
    </w:tbl>
    <w:p w:rsidR="006E379B" w:rsidRPr="0023308A" w:rsidRDefault="006E379B" w:rsidP="006E379B">
      <w:pPr>
        <w:pStyle w:val="aff8"/>
        <w:rPr>
          <w:rFonts w:ascii="Arial" w:hAnsi="Arial" w:cs="Arial"/>
        </w:rPr>
      </w:pPr>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30</w:t>
      </w:r>
      <w:r w:rsidR="008A3CE6" w:rsidRPr="0023308A">
        <w:rPr>
          <w:noProof/>
        </w:rPr>
        <w:fldChar w:fldCharType="end"/>
      </w:r>
      <w:r w:rsidRPr="0023308A">
        <w:t xml:space="preserve"> - Нормативы расхода тепловой энергии, используемой на подогрев воды в целях пред</w:t>
      </w:r>
      <w:r w:rsidRPr="0023308A">
        <w:t>о</w:t>
      </w:r>
      <w:r w:rsidRPr="0023308A">
        <w:t>ставления коммунальной услуги по горячему водоснабжению на территории Пермского края (утв. Приказом Министерства жилищно-коммунального хозяйства и благоустройства Пермского края</w:t>
      </w:r>
      <w:r w:rsidR="001B70BE" w:rsidRPr="0023308A">
        <w:t xml:space="preserve"> от 29.12.2017</w:t>
      </w:r>
      <w:r w:rsidRPr="0023308A">
        <w:rPr>
          <w:caps/>
        </w:rPr>
        <w:t xml:space="preserve"> №</w:t>
      </w:r>
      <w:r w:rsidR="001B70BE" w:rsidRPr="0023308A">
        <w:rPr>
          <w:caps/>
        </w:rPr>
        <w:t xml:space="preserve"> </w:t>
      </w:r>
      <w:r w:rsidRPr="0023308A">
        <w:rPr>
          <w:caps/>
        </w:rPr>
        <w:t>СЭД-46-09-24-11)</w:t>
      </w:r>
    </w:p>
    <w:tbl>
      <w:tblPr>
        <w:tblW w:w="4957" w:type="pct"/>
        <w:tblCellMar>
          <w:left w:w="0" w:type="dxa"/>
          <w:right w:w="0" w:type="dxa"/>
        </w:tblCellMar>
        <w:tblLook w:val="04A0" w:firstRow="1" w:lastRow="0" w:firstColumn="1" w:lastColumn="0" w:noHBand="0" w:noVBand="1"/>
      </w:tblPr>
      <w:tblGrid>
        <w:gridCol w:w="596"/>
        <w:gridCol w:w="3327"/>
        <w:gridCol w:w="2551"/>
        <w:gridCol w:w="3657"/>
      </w:tblGrid>
      <w:tr w:rsidR="005B273F" w:rsidRPr="0023308A" w:rsidTr="00185DF9">
        <w:tc>
          <w:tcPr>
            <w:tcW w:w="294"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FC31BF" w:rsidP="00E91E5B">
            <w:pPr>
              <w:jc w:val="center"/>
              <w:textAlignment w:val="baseline"/>
              <w:rPr>
                <w:rFonts w:eastAsia="Times New Roman"/>
                <w:sz w:val="22"/>
                <w:lang w:eastAsia="ru-RU"/>
              </w:rPr>
            </w:pPr>
            <w:r w:rsidRPr="0023308A">
              <w:rPr>
                <w:rFonts w:eastAsia="Times New Roman"/>
                <w:sz w:val="22"/>
                <w:lang w:eastAsia="ru-RU"/>
              </w:rPr>
              <w:t>№ п/п</w:t>
            </w:r>
          </w:p>
        </w:tc>
        <w:tc>
          <w:tcPr>
            <w:tcW w:w="1642"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Ви</w:t>
            </w:r>
            <w:r w:rsidR="00787B99" w:rsidRPr="0023308A">
              <w:rPr>
                <w:rFonts w:eastAsia="Times New Roman"/>
                <w:sz w:val="22"/>
                <w:lang w:eastAsia="ru-RU"/>
              </w:rPr>
              <w:t xml:space="preserve">д </w:t>
            </w:r>
            <w:r w:rsidRPr="0023308A">
              <w:rPr>
                <w:rFonts w:eastAsia="Times New Roman"/>
                <w:sz w:val="22"/>
                <w:lang w:eastAsia="ru-RU"/>
              </w:rPr>
              <w:t>системы горячего вод</w:t>
            </w:r>
            <w:r w:rsidRPr="0023308A">
              <w:rPr>
                <w:rFonts w:eastAsia="Times New Roman"/>
                <w:sz w:val="22"/>
                <w:lang w:eastAsia="ru-RU"/>
              </w:rPr>
              <w:t>о</w:t>
            </w:r>
            <w:r w:rsidRPr="0023308A">
              <w:rPr>
                <w:rFonts w:eastAsia="Times New Roman"/>
                <w:sz w:val="22"/>
                <w:lang w:eastAsia="ru-RU"/>
              </w:rPr>
              <w:t>снабжения. Конструктивные особенности многоквартирного или жилого дома</w:t>
            </w:r>
          </w:p>
        </w:tc>
        <w:tc>
          <w:tcPr>
            <w:tcW w:w="306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Нормативы расхода тепловой энергии, используемой на под</w:t>
            </w:r>
            <w:r w:rsidRPr="0023308A">
              <w:rPr>
                <w:rFonts w:eastAsia="Times New Roman"/>
                <w:sz w:val="22"/>
                <w:lang w:eastAsia="ru-RU"/>
              </w:rPr>
              <w:t>о</w:t>
            </w:r>
            <w:r w:rsidRPr="0023308A">
              <w:rPr>
                <w:rFonts w:eastAsia="Times New Roman"/>
                <w:sz w:val="22"/>
                <w:lang w:eastAsia="ru-RU"/>
              </w:rPr>
              <w:t>грев холодной воды для предоставления коммунальной усл</w:t>
            </w:r>
            <w:r w:rsidRPr="0023308A">
              <w:rPr>
                <w:rFonts w:eastAsia="Times New Roman"/>
                <w:sz w:val="22"/>
                <w:lang w:eastAsia="ru-RU"/>
              </w:rPr>
              <w:t>у</w:t>
            </w:r>
            <w:r w:rsidRPr="0023308A">
              <w:rPr>
                <w:rFonts w:eastAsia="Times New Roman"/>
                <w:sz w:val="22"/>
                <w:lang w:eastAsia="ru-RU"/>
              </w:rPr>
              <w:t>ги по горячему водоснабжению (Гкал на 1 куб. м)</w:t>
            </w:r>
          </w:p>
        </w:tc>
      </w:tr>
      <w:tr w:rsidR="005B273F" w:rsidRPr="0023308A" w:rsidTr="00185DF9">
        <w:tc>
          <w:tcPr>
            <w:tcW w:w="294"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rPr>
                <w:rFonts w:eastAsia="Times New Roman"/>
                <w:sz w:val="22"/>
                <w:lang w:eastAsia="ru-RU"/>
              </w:rPr>
            </w:pPr>
          </w:p>
        </w:tc>
        <w:tc>
          <w:tcPr>
            <w:tcW w:w="1642"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rPr>
                <w:rFonts w:eastAsia="Times New Roman"/>
                <w:sz w:val="22"/>
                <w:lang w:eastAsia="ru-RU"/>
              </w:rPr>
            </w:pP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С наружной сетью г</w:t>
            </w:r>
            <w:r w:rsidRPr="0023308A">
              <w:rPr>
                <w:rFonts w:eastAsia="Times New Roman"/>
                <w:sz w:val="22"/>
                <w:lang w:eastAsia="ru-RU"/>
              </w:rPr>
              <w:t>о</w:t>
            </w:r>
            <w:r w:rsidRPr="0023308A">
              <w:rPr>
                <w:rFonts w:eastAsia="Times New Roman"/>
                <w:sz w:val="22"/>
                <w:lang w:eastAsia="ru-RU"/>
              </w:rPr>
              <w:t>рячего водоснабжения</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jc w:val="center"/>
              <w:textAlignment w:val="baseline"/>
              <w:rPr>
                <w:rFonts w:eastAsia="Times New Roman"/>
                <w:sz w:val="22"/>
                <w:lang w:eastAsia="ru-RU"/>
              </w:rPr>
            </w:pPr>
            <w:r w:rsidRPr="0023308A">
              <w:rPr>
                <w:rFonts w:eastAsia="Times New Roman"/>
                <w:sz w:val="22"/>
                <w:lang w:eastAsia="ru-RU"/>
              </w:rPr>
              <w:t>Без наружной сети горячего вод</w:t>
            </w:r>
            <w:r w:rsidRPr="0023308A">
              <w:rPr>
                <w:rFonts w:eastAsia="Times New Roman"/>
                <w:sz w:val="22"/>
                <w:lang w:eastAsia="ru-RU"/>
              </w:rPr>
              <w:t>о</w:t>
            </w:r>
            <w:r w:rsidRPr="0023308A">
              <w:rPr>
                <w:rFonts w:eastAsia="Times New Roman"/>
                <w:sz w:val="22"/>
                <w:lang w:eastAsia="ru-RU"/>
              </w:rPr>
              <w:t>снабжения</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Открытая система горячего водоснабжения</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1.1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0,056</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1.2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неизолированными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0,066</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Закрытая система горячего водоснабжения</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2.1</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0,056</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2.2</w:t>
            </w:r>
          </w:p>
        </w:tc>
        <w:tc>
          <w:tcPr>
            <w:tcW w:w="4706"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неизолированными стояками</w:t>
            </w:r>
          </w:p>
        </w:tc>
      </w:tr>
      <w:tr w:rsidR="005B273F"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с полотенцесушителями</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0,069</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0,066</w:t>
            </w:r>
          </w:p>
        </w:tc>
      </w:tr>
      <w:tr w:rsidR="00787B99" w:rsidRPr="0023308A" w:rsidTr="00185DF9">
        <w:tc>
          <w:tcPr>
            <w:tcW w:w="29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left"/>
              <w:rPr>
                <w:rFonts w:eastAsia="Times New Roman"/>
                <w:sz w:val="22"/>
                <w:lang w:eastAsia="ru-RU"/>
              </w:rPr>
            </w:pPr>
          </w:p>
        </w:tc>
        <w:tc>
          <w:tcPr>
            <w:tcW w:w="164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5F3EC0">
            <w:pPr>
              <w:jc w:val="center"/>
              <w:textAlignment w:val="baseline"/>
              <w:rPr>
                <w:rFonts w:eastAsia="Times New Roman"/>
                <w:sz w:val="22"/>
                <w:lang w:eastAsia="ru-RU"/>
              </w:rPr>
            </w:pPr>
            <w:r w:rsidRPr="0023308A">
              <w:rPr>
                <w:rFonts w:eastAsia="Times New Roman"/>
                <w:sz w:val="22"/>
                <w:lang w:eastAsia="ru-RU"/>
              </w:rPr>
              <w:t>без полотенцесушителей</w:t>
            </w:r>
          </w:p>
        </w:tc>
        <w:tc>
          <w:tcPr>
            <w:tcW w:w="125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0,064</w:t>
            </w:r>
          </w:p>
        </w:tc>
        <w:tc>
          <w:tcPr>
            <w:tcW w:w="180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C0F40">
            <w:pPr>
              <w:jc w:val="center"/>
              <w:textAlignment w:val="baseline"/>
              <w:rPr>
                <w:rFonts w:eastAsia="Times New Roman"/>
                <w:sz w:val="22"/>
                <w:lang w:eastAsia="ru-RU"/>
              </w:rPr>
            </w:pPr>
            <w:r w:rsidRPr="0023308A">
              <w:rPr>
                <w:rFonts w:eastAsia="Times New Roman"/>
                <w:sz w:val="22"/>
                <w:lang w:eastAsia="ru-RU"/>
              </w:rPr>
              <w:t>0,061</w:t>
            </w:r>
          </w:p>
        </w:tc>
      </w:tr>
    </w:tbl>
    <w:p w:rsidR="005F3EC0" w:rsidRPr="0023308A" w:rsidRDefault="005F3EC0" w:rsidP="006E379B"/>
    <w:p w:rsidR="006E379B" w:rsidRPr="0023308A" w:rsidRDefault="006E379B" w:rsidP="006E379B">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31</w:t>
      </w:r>
      <w:r w:rsidR="008A3CE6" w:rsidRPr="0023308A">
        <w:rPr>
          <w:noProof/>
        </w:rPr>
        <w:fldChar w:fldCharType="end"/>
      </w:r>
      <w:r w:rsidRPr="0023308A">
        <w:t xml:space="preserve"> - Нормативы потребления коммунальных услуг по холодному водоснабжению, горяч</w:t>
      </w:r>
      <w:r w:rsidRPr="0023308A">
        <w:t>е</w:t>
      </w:r>
      <w:r w:rsidRPr="0023308A">
        <w:t>му водоснабжению в жилых помещениях (утв. Постановлением Пр</w:t>
      </w:r>
      <w:r w:rsidR="008804DD" w:rsidRPr="0023308A">
        <w:t xml:space="preserve">авительства Пермского края </w:t>
      </w:r>
      <w:r w:rsidR="001B70BE" w:rsidRPr="0023308A">
        <w:t xml:space="preserve">от 17.09.2015 № </w:t>
      </w:r>
      <w:r w:rsidR="008804DD" w:rsidRPr="0023308A">
        <w:t>6</w:t>
      </w:r>
      <w:r w:rsidR="001D481A" w:rsidRPr="0023308A">
        <w:t>47</w:t>
      </w:r>
      <w:r w:rsidRPr="0023308A">
        <w:t>-п)</w:t>
      </w:r>
    </w:p>
    <w:tbl>
      <w:tblPr>
        <w:tblW w:w="4856" w:type="pct"/>
        <w:tblInd w:w="149" w:type="dxa"/>
        <w:tblCellMar>
          <w:left w:w="0" w:type="dxa"/>
          <w:right w:w="0" w:type="dxa"/>
        </w:tblCellMar>
        <w:tblLook w:val="04A0" w:firstRow="1" w:lastRow="0" w:firstColumn="1" w:lastColumn="0" w:noHBand="0" w:noVBand="1"/>
      </w:tblPr>
      <w:tblGrid>
        <w:gridCol w:w="628"/>
        <w:gridCol w:w="4111"/>
        <w:gridCol w:w="1390"/>
        <w:gridCol w:w="1898"/>
        <w:gridCol w:w="1898"/>
      </w:tblGrid>
      <w:tr w:rsidR="005B273F" w:rsidRPr="0023308A" w:rsidTr="001C0F40">
        <w:trPr>
          <w:cantSplit/>
          <w:tblHeader/>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FC31BF" w:rsidP="001C0F40">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Категория жилых помещений</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Единица измерения</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Норматив п</w:t>
            </w:r>
            <w:r w:rsidRPr="0023308A">
              <w:rPr>
                <w:sz w:val="22"/>
                <w:szCs w:val="22"/>
              </w:rPr>
              <w:t>о</w:t>
            </w:r>
            <w:r w:rsidRPr="0023308A">
              <w:rPr>
                <w:sz w:val="22"/>
                <w:szCs w:val="22"/>
              </w:rPr>
              <w:t>требления ко</w:t>
            </w:r>
            <w:r w:rsidRPr="0023308A">
              <w:rPr>
                <w:sz w:val="22"/>
                <w:szCs w:val="22"/>
              </w:rPr>
              <w:t>м</w:t>
            </w:r>
            <w:r w:rsidRPr="0023308A">
              <w:rPr>
                <w:sz w:val="22"/>
                <w:szCs w:val="22"/>
              </w:rPr>
              <w:t>мунальной усл</w:t>
            </w:r>
            <w:r w:rsidRPr="0023308A">
              <w:rPr>
                <w:sz w:val="22"/>
                <w:szCs w:val="22"/>
              </w:rPr>
              <w:t>у</w:t>
            </w:r>
            <w:r w:rsidRPr="0023308A">
              <w:rPr>
                <w:sz w:val="22"/>
                <w:szCs w:val="22"/>
              </w:rPr>
              <w:t>ги холодного водоснабжения</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Норматив п</w:t>
            </w:r>
            <w:r w:rsidRPr="0023308A">
              <w:rPr>
                <w:sz w:val="22"/>
                <w:szCs w:val="22"/>
              </w:rPr>
              <w:t>о</w:t>
            </w:r>
            <w:r w:rsidRPr="0023308A">
              <w:rPr>
                <w:sz w:val="22"/>
                <w:szCs w:val="22"/>
              </w:rPr>
              <w:t>требления ко</w:t>
            </w:r>
            <w:r w:rsidRPr="0023308A">
              <w:rPr>
                <w:sz w:val="22"/>
                <w:szCs w:val="22"/>
              </w:rPr>
              <w:t>м</w:t>
            </w:r>
            <w:r w:rsidRPr="0023308A">
              <w:rPr>
                <w:sz w:val="22"/>
                <w:szCs w:val="22"/>
              </w:rPr>
              <w:t>мунальной усл</w:t>
            </w:r>
            <w:r w:rsidRPr="0023308A">
              <w:rPr>
                <w:sz w:val="22"/>
                <w:szCs w:val="22"/>
              </w:rPr>
              <w:t>у</w:t>
            </w:r>
            <w:r w:rsidRPr="0023308A">
              <w:rPr>
                <w:sz w:val="22"/>
                <w:szCs w:val="22"/>
              </w:rPr>
              <w:t>ги горячего в</w:t>
            </w:r>
            <w:r w:rsidRPr="0023308A">
              <w:rPr>
                <w:sz w:val="22"/>
                <w:szCs w:val="22"/>
              </w:rPr>
              <w:t>о</w:t>
            </w:r>
            <w:r w:rsidRPr="0023308A">
              <w:rPr>
                <w:sz w:val="22"/>
                <w:szCs w:val="22"/>
              </w:rPr>
              <w:t>доснабжения</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w:t>
            </w:r>
            <w:r w:rsidRPr="0023308A">
              <w:rPr>
                <w:sz w:val="22"/>
                <w:szCs w:val="22"/>
              </w:rPr>
              <w:t>н</w:t>
            </w:r>
            <w:r w:rsidRPr="0023308A">
              <w:rPr>
                <w:sz w:val="22"/>
                <w:szCs w:val="22"/>
              </w:rPr>
              <w:t>трализованным холодным и горячим водоснабжением, водоотведением, об</w:t>
            </w:r>
            <w:r w:rsidRPr="0023308A">
              <w:rPr>
                <w:sz w:val="22"/>
                <w:szCs w:val="22"/>
              </w:rPr>
              <w:t>о</w:t>
            </w:r>
            <w:r w:rsidRPr="0023308A">
              <w:rPr>
                <w:sz w:val="22"/>
                <w:szCs w:val="22"/>
              </w:rPr>
              <w:t>рудованные унитазами, раковинами, мойками, ваннами сидячими длиной 1200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3,783</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2,684</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2</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w:t>
            </w:r>
            <w:r w:rsidRPr="0023308A">
              <w:rPr>
                <w:sz w:val="22"/>
                <w:szCs w:val="22"/>
              </w:rPr>
              <w:t>н</w:t>
            </w:r>
            <w:r w:rsidRPr="0023308A">
              <w:rPr>
                <w:sz w:val="22"/>
                <w:szCs w:val="22"/>
              </w:rPr>
              <w:t>трализованным холодным и горячим водоснабжением, водоотведением, об</w:t>
            </w:r>
            <w:r w:rsidRPr="0023308A">
              <w:rPr>
                <w:sz w:val="22"/>
                <w:szCs w:val="22"/>
              </w:rPr>
              <w:t>о</w:t>
            </w:r>
            <w:r w:rsidRPr="0023308A">
              <w:rPr>
                <w:sz w:val="22"/>
                <w:szCs w:val="22"/>
              </w:rPr>
              <w:t>рудованные унитазами, раковинами, мойками, ваннами длиной 1500-1550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3,832</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2,743</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3</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w:t>
            </w:r>
            <w:r w:rsidRPr="0023308A">
              <w:rPr>
                <w:sz w:val="22"/>
                <w:szCs w:val="22"/>
              </w:rPr>
              <w:t>н</w:t>
            </w:r>
            <w:r w:rsidRPr="0023308A">
              <w:rPr>
                <w:sz w:val="22"/>
                <w:szCs w:val="22"/>
              </w:rPr>
              <w:t>трализованным холодным и горячим водоснабжением, водоотведением, об</w:t>
            </w:r>
            <w:r w:rsidRPr="0023308A">
              <w:rPr>
                <w:sz w:val="22"/>
                <w:szCs w:val="22"/>
              </w:rPr>
              <w:t>о</w:t>
            </w:r>
            <w:r w:rsidRPr="0023308A">
              <w:rPr>
                <w:sz w:val="22"/>
                <w:szCs w:val="22"/>
              </w:rPr>
              <w:t>рудованные унитазами, раковинами, мойками, ваннами длиной 1650-1700 мм с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3,881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2,802</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lastRenderedPageBreak/>
              <w:t>4</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w:t>
            </w:r>
            <w:r w:rsidRPr="0023308A">
              <w:rPr>
                <w:sz w:val="22"/>
                <w:szCs w:val="22"/>
              </w:rPr>
              <w:t>н</w:t>
            </w:r>
            <w:r w:rsidRPr="0023308A">
              <w:rPr>
                <w:sz w:val="22"/>
                <w:szCs w:val="22"/>
              </w:rPr>
              <w:t>трализованным холодным и горячим водоснабжением, водоотведением, об</w:t>
            </w:r>
            <w:r w:rsidRPr="0023308A">
              <w:rPr>
                <w:sz w:val="22"/>
                <w:szCs w:val="22"/>
              </w:rPr>
              <w:t>о</w:t>
            </w:r>
            <w:r w:rsidRPr="0023308A">
              <w:rPr>
                <w:sz w:val="22"/>
                <w:szCs w:val="22"/>
              </w:rPr>
              <w:t>рудованные унитазами, раковинами, мойками, ваннами без душа</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3,291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2,090</w:t>
            </w:r>
          </w:p>
        </w:tc>
      </w:tr>
      <w:tr w:rsidR="005B273F"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5</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Многоквартирные и жилые дома с це</w:t>
            </w:r>
            <w:r w:rsidRPr="0023308A">
              <w:rPr>
                <w:sz w:val="22"/>
                <w:szCs w:val="22"/>
              </w:rPr>
              <w:t>н</w:t>
            </w:r>
            <w:r w:rsidRPr="0023308A">
              <w:rPr>
                <w:sz w:val="22"/>
                <w:szCs w:val="22"/>
              </w:rPr>
              <w:t>трализованным холодным и горячим водоснабжением, водоотведением, об</w:t>
            </w:r>
            <w:r w:rsidRPr="0023308A">
              <w:rPr>
                <w:sz w:val="22"/>
                <w:szCs w:val="22"/>
              </w:rPr>
              <w:t>о</w:t>
            </w:r>
            <w:r w:rsidRPr="0023308A">
              <w:rPr>
                <w:sz w:val="22"/>
                <w:szCs w:val="22"/>
              </w:rPr>
              <w:t>рудованные унитазами, раковинами, мойками, душем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3,291</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2,090</w:t>
            </w:r>
          </w:p>
        </w:tc>
      </w:tr>
      <w:tr w:rsidR="005F3EC0" w:rsidRPr="0023308A" w:rsidTr="00C9729C">
        <w:trPr>
          <w:cantSplit/>
        </w:trPr>
        <w:tc>
          <w:tcPr>
            <w:tcW w:w="31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C9729C">
            <w:pPr>
              <w:pStyle w:val="formattext0"/>
              <w:spacing w:before="0" w:beforeAutospacing="0" w:after="0" w:afterAutospacing="0"/>
              <w:ind w:firstLine="0"/>
              <w:jc w:val="center"/>
              <w:textAlignment w:val="baseline"/>
              <w:rPr>
                <w:sz w:val="22"/>
                <w:szCs w:val="22"/>
              </w:rPr>
            </w:pPr>
            <w:r w:rsidRPr="0023308A">
              <w:rPr>
                <w:sz w:val="22"/>
                <w:szCs w:val="22"/>
              </w:rPr>
              <w:t>6</w:t>
            </w:r>
          </w:p>
        </w:tc>
        <w:tc>
          <w:tcPr>
            <w:tcW w:w="20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E91E5B">
            <w:pPr>
              <w:pStyle w:val="formattext0"/>
              <w:spacing w:before="0" w:beforeAutospacing="0" w:after="0" w:afterAutospacing="0"/>
              <w:ind w:firstLine="0"/>
              <w:textAlignment w:val="baseline"/>
              <w:rPr>
                <w:sz w:val="22"/>
                <w:szCs w:val="22"/>
              </w:rPr>
            </w:pPr>
            <w:r w:rsidRPr="0023308A">
              <w:rPr>
                <w:sz w:val="22"/>
                <w:szCs w:val="22"/>
              </w:rPr>
              <w:t>Дома, использующиеся в качестве о</w:t>
            </w:r>
            <w:r w:rsidRPr="0023308A">
              <w:rPr>
                <w:sz w:val="22"/>
                <w:szCs w:val="22"/>
              </w:rPr>
              <w:t>б</w:t>
            </w:r>
            <w:r w:rsidRPr="0023308A">
              <w:rPr>
                <w:sz w:val="22"/>
                <w:szCs w:val="22"/>
              </w:rPr>
              <w:t>щежитий, оборудованные мойками, р</w:t>
            </w:r>
            <w:r w:rsidRPr="0023308A">
              <w:rPr>
                <w:sz w:val="22"/>
                <w:szCs w:val="22"/>
              </w:rPr>
              <w:t>а</w:t>
            </w:r>
            <w:r w:rsidRPr="0023308A">
              <w:rPr>
                <w:sz w:val="22"/>
                <w:szCs w:val="22"/>
              </w:rPr>
              <w:t>ковинами, унитазами, с душевыми, с централизованным холодным и горячим водоснабжением, водоотведением</w:t>
            </w:r>
          </w:p>
        </w:tc>
        <w:tc>
          <w:tcPr>
            <w:tcW w:w="7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1D481A">
            <w:pPr>
              <w:pStyle w:val="formattext0"/>
              <w:spacing w:before="0" w:beforeAutospacing="0" w:after="0" w:afterAutospacing="0"/>
              <w:ind w:firstLine="0"/>
              <w:jc w:val="center"/>
              <w:textAlignment w:val="baseline"/>
              <w:rPr>
                <w:sz w:val="22"/>
                <w:szCs w:val="22"/>
              </w:rPr>
            </w:pPr>
            <w:r w:rsidRPr="0023308A">
              <w:rPr>
                <w:sz w:val="22"/>
                <w:szCs w:val="22"/>
              </w:rPr>
              <w:t>куб. метр в месяц на человека</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2,395</w:t>
            </w:r>
          </w:p>
        </w:tc>
        <w:tc>
          <w:tcPr>
            <w:tcW w:w="95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5F3EC0" w:rsidRPr="0023308A" w:rsidRDefault="005F3EC0" w:rsidP="001C0F40">
            <w:pPr>
              <w:pStyle w:val="formattext0"/>
              <w:spacing w:before="0" w:beforeAutospacing="0" w:after="0" w:afterAutospacing="0"/>
              <w:ind w:firstLine="0"/>
              <w:jc w:val="center"/>
              <w:textAlignment w:val="baseline"/>
              <w:rPr>
                <w:sz w:val="22"/>
                <w:szCs w:val="22"/>
              </w:rPr>
            </w:pPr>
            <w:r w:rsidRPr="0023308A">
              <w:rPr>
                <w:sz w:val="22"/>
                <w:szCs w:val="22"/>
              </w:rPr>
              <w:t>1,598</w:t>
            </w:r>
          </w:p>
        </w:tc>
      </w:tr>
    </w:tbl>
    <w:p w:rsidR="005F3EC0" w:rsidRPr="0023308A" w:rsidRDefault="005F3EC0" w:rsidP="005F3EC0"/>
    <w:p w:rsidR="00631856" w:rsidRPr="0023308A" w:rsidRDefault="00145BBA" w:rsidP="00145BBA">
      <w:pPr>
        <w:pStyle w:val="30"/>
        <w:rPr>
          <w:rStyle w:val="ed"/>
        </w:rPr>
      </w:pPr>
      <w:bookmarkStart w:id="66" w:name="_Toc97389193"/>
      <w:bookmarkStart w:id="67" w:name="_Toc422303786"/>
      <w:r w:rsidRPr="0023308A">
        <w:rPr>
          <w:rStyle w:val="ed"/>
        </w:rPr>
        <w:t>5.6</w:t>
      </w:r>
      <w:r w:rsidR="00631856" w:rsidRPr="0023308A">
        <w:rPr>
          <w:rStyle w:val="ed"/>
        </w:rPr>
        <w:t> </w:t>
      </w:r>
      <w:r w:rsidRPr="0023308A">
        <w:rPr>
          <w:rStyle w:val="ed"/>
        </w:rPr>
        <w:t>О</w:t>
      </w:r>
      <w:r w:rsidR="005E5DE4" w:rsidRPr="0023308A">
        <w:rPr>
          <w:rStyle w:val="ed"/>
        </w:rPr>
        <w:t>писание сравнения величины договорной и расчетной тепловой нагрузки по зоне действия каждого источника тепловой энергии</w:t>
      </w:r>
      <w:bookmarkEnd w:id="66"/>
    </w:p>
    <w:p w:rsidR="00EA0D24" w:rsidRPr="0023308A" w:rsidRDefault="00793902" w:rsidP="00F7215F">
      <w:pPr>
        <w:pStyle w:val="Affa"/>
        <w:rPr>
          <w:rStyle w:val="ed"/>
          <w:szCs w:val="24"/>
        </w:rPr>
      </w:pPr>
      <w:r w:rsidRPr="0023308A">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rsidR="00793902" w:rsidRPr="0023308A" w:rsidRDefault="00793902" w:rsidP="00F7215F">
      <w:pPr>
        <w:spacing w:line="276" w:lineRule="auto"/>
        <w:rPr>
          <w:szCs w:val="24"/>
        </w:rPr>
      </w:pPr>
    </w:p>
    <w:p w:rsidR="00EA0D24" w:rsidRPr="0023308A" w:rsidRDefault="00145BBA" w:rsidP="00145BBA">
      <w:pPr>
        <w:pStyle w:val="30"/>
      </w:pPr>
      <w:bookmarkStart w:id="68" w:name="_Toc32481092"/>
      <w:bookmarkStart w:id="69" w:name="_Toc97389194"/>
      <w:r w:rsidRPr="0023308A">
        <w:t xml:space="preserve">5.7 </w:t>
      </w:r>
      <w:r w:rsidR="00EA0D24" w:rsidRPr="0023308A">
        <w:t>Изменения, произошедшие в тепловых нагрузках потребителей тепловой эне</w:t>
      </w:r>
      <w:r w:rsidR="00EA0D24" w:rsidRPr="0023308A">
        <w:t>р</w:t>
      </w:r>
      <w:r w:rsidR="00EA0D24" w:rsidRPr="0023308A">
        <w:t xml:space="preserve">гии, в том числе подключенных к тепловым сетям каждой системы теплоснабжения за период, </w:t>
      </w:r>
      <w:r w:rsidR="00042A16" w:rsidRPr="0023308A">
        <w:t>предшествующий разработке (актуализации) схемы теплоснабжения</w:t>
      </w:r>
      <w:bookmarkEnd w:id="68"/>
      <w:bookmarkEnd w:id="69"/>
    </w:p>
    <w:p w:rsidR="00510B5B" w:rsidRPr="0023308A" w:rsidRDefault="005D6D1F" w:rsidP="00F7215F">
      <w:pPr>
        <w:widowControl w:val="0"/>
        <w:tabs>
          <w:tab w:val="left" w:pos="4245"/>
        </w:tabs>
        <w:adjustRightInd w:val="0"/>
        <w:spacing w:line="276" w:lineRule="auto"/>
        <w:ind w:firstLine="720"/>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1C0F40" w:rsidRPr="0023308A">
        <w:rPr>
          <w:rFonts w:eastAsia="Microsoft YaHei"/>
          <w:szCs w:val="24"/>
        </w:rPr>
        <w:t>ГО</w:t>
      </w:r>
      <w:r w:rsidRPr="0023308A">
        <w:rPr>
          <w:rFonts w:eastAsia="Microsoft YaHei"/>
          <w:szCs w:val="24"/>
        </w:rPr>
        <w:t xml:space="preserve"> разрабатывается впервые. </w:t>
      </w:r>
      <w:r w:rsidR="00510B5B" w:rsidRPr="0023308A">
        <w:rPr>
          <w:szCs w:val="24"/>
        </w:rPr>
        <w:t xml:space="preserve">Раздел </w:t>
      </w:r>
      <w:r w:rsidRPr="0023308A">
        <w:rPr>
          <w:szCs w:val="24"/>
        </w:rPr>
        <w:t>раз</w:t>
      </w:r>
      <w:r w:rsidR="00510B5B" w:rsidRPr="0023308A">
        <w:rPr>
          <w:szCs w:val="24"/>
        </w:rPr>
        <w:t>работан с учетом требований методических указаний по разработке схем теплоснабжения.</w:t>
      </w:r>
    </w:p>
    <w:p w:rsidR="00631856" w:rsidRPr="0023308A" w:rsidRDefault="00631856" w:rsidP="00775731"/>
    <w:p w:rsidR="00631856" w:rsidRPr="0023308A" w:rsidRDefault="00631856" w:rsidP="00775731">
      <w:pPr>
        <w:sectPr w:rsidR="00631856" w:rsidRPr="0023308A" w:rsidSect="003B765F">
          <w:pgSz w:w="11906" w:h="16838"/>
          <w:pgMar w:top="1134" w:right="851" w:bottom="1134" w:left="1134" w:header="708" w:footer="708" w:gutter="0"/>
          <w:cols w:space="708"/>
          <w:docGrid w:linePitch="360"/>
        </w:sectPr>
      </w:pPr>
    </w:p>
    <w:p w:rsidR="003A5836" w:rsidRPr="0023308A" w:rsidRDefault="003A5836" w:rsidP="000B2DCD">
      <w:pPr>
        <w:pStyle w:val="21"/>
      </w:pPr>
      <w:bookmarkStart w:id="70" w:name="_Toc97389195"/>
      <w:r w:rsidRPr="0023308A">
        <w:lastRenderedPageBreak/>
        <w:t xml:space="preserve">Часть 6 </w:t>
      </w:r>
      <w:bookmarkEnd w:id="67"/>
      <w:r w:rsidR="005E5DE4" w:rsidRPr="0023308A">
        <w:t>Балансы тепловой мощности и тепловой нагрузки</w:t>
      </w:r>
      <w:bookmarkEnd w:id="70"/>
    </w:p>
    <w:p w:rsidR="00AB0258" w:rsidRPr="0023308A" w:rsidRDefault="00145BBA" w:rsidP="00145BBA">
      <w:pPr>
        <w:pStyle w:val="30"/>
      </w:pPr>
      <w:bookmarkStart w:id="71" w:name="_Toc97389196"/>
      <w:r w:rsidRPr="0023308A">
        <w:t>6.1</w:t>
      </w:r>
      <w:r w:rsidR="00AB0258" w:rsidRPr="0023308A">
        <w:t xml:space="preserve"> </w:t>
      </w:r>
      <w:r w:rsidRPr="0023308A">
        <w:t>О</w:t>
      </w:r>
      <w:r w:rsidR="005E5DE4" w:rsidRPr="0023308A">
        <w:rPr>
          <w:rStyle w:val="ed"/>
        </w:rPr>
        <w:t>писание балансов установленной, располагаемой тепловой мощности и тепловой мощности нетто, потерь тепловой мощн</w:t>
      </w:r>
      <w:r w:rsidR="005E5DE4" w:rsidRPr="0023308A">
        <w:rPr>
          <w:rStyle w:val="ed"/>
        </w:rPr>
        <w:t>о</w:t>
      </w:r>
      <w:r w:rsidR="005E5DE4" w:rsidRPr="0023308A">
        <w:rPr>
          <w:rStyle w:val="ed"/>
        </w:rPr>
        <w:t>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1"/>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Постановление Правительства РФ от 22.02.2012</w:t>
      </w:r>
      <w:r w:rsidR="001B70BE" w:rsidRPr="0023308A">
        <w:rPr>
          <w:rFonts w:eastAsia="Times New Roman"/>
          <w:szCs w:val="24"/>
          <w:lang w:eastAsia="ru-RU"/>
        </w:rPr>
        <w:t xml:space="preserve"> </w:t>
      </w:r>
      <w:r w:rsidRPr="0023308A">
        <w:rPr>
          <w:rFonts w:eastAsia="Times New Roman"/>
          <w:szCs w:val="24"/>
          <w:lang w:eastAsia="ru-RU"/>
        </w:rPr>
        <w:t>№</w:t>
      </w:r>
      <w:r w:rsidR="001B70BE" w:rsidRPr="0023308A">
        <w:rPr>
          <w:rFonts w:eastAsia="Times New Roman"/>
          <w:szCs w:val="24"/>
          <w:lang w:eastAsia="ru-RU"/>
        </w:rPr>
        <w:t xml:space="preserve"> </w:t>
      </w:r>
      <w:r w:rsidRPr="0023308A">
        <w:rPr>
          <w:rFonts w:eastAsia="Times New Roman"/>
          <w:szCs w:val="24"/>
          <w:lang w:eastAsia="ru-RU"/>
        </w:rPr>
        <w:t>154 «О требованиях к схемам теплоснабжения, порядку их разработки и утвержд</w:t>
      </w:r>
      <w:r w:rsidRPr="0023308A">
        <w:rPr>
          <w:rFonts w:eastAsia="Times New Roman"/>
          <w:szCs w:val="24"/>
          <w:lang w:eastAsia="ru-RU"/>
        </w:rPr>
        <w:t>е</w:t>
      </w:r>
      <w:r w:rsidRPr="0023308A">
        <w:rPr>
          <w:rFonts w:eastAsia="Times New Roman"/>
          <w:szCs w:val="24"/>
          <w:lang w:eastAsia="ru-RU"/>
        </w:rPr>
        <w:t xml:space="preserve">ния» вводит следующие понятия: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23308A">
        <w:rPr>
          <w:rFonts w:eastAsia="Times New Roman"/>
          <w:szCs w:val="24"/>
          <w:lang w:eastAsia="ru-RU"/>
        </w:rPr>
        <w:t>;</w:t>
      </w:r>
      <w:r w:rsidRPr="0023308A">
        <w:rPr>
          <w:rFonts w:eastAsia="Times New Roman"/>
          <w:szCs w:val="24"/>
          <w:lang w:eastAsia="ru-RU"/>
        </w:rPr>
        <w:t xml:space="preserve">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8C1C2C" w:rsidRPr="0023308A" w:rsidRDefault="008C1C2C" w:rsidP="000B2DCD">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23308A">
        <w:rPr>
          <w:rFonts w:eastAsia="Times New Roman"/>
          <w:szCs w:val="24"/>
          <w:lang w:eastAsia="ru-RU"/>
        </w:rPr>
        <w:t xml:space="preserve">период </w:t>
      </w:r>
      <w:r w:rsidRPr="0023308A">
        <w:rPr>
          <w:rFonts w:eastAsia="Times New Roman"/>
          <w:szCs w:val="24"/>
          <w:lang w:eastAsia="ru-RU"/>
        </w:rPr>
        <w:t>приведены в таб</w:t>
      </w:r>
      <w:r w:rsidR="00793902" w:rsidRPr="0023308A">
        <w:rPr>
          <w:rFonts w:eastAsia="Times New Roman"/>
          <w:szCs w:val="24"/>
          <w:lang w:eastAsia="ru-RU"/>
        </w:rPr>
        <w:t xml:space="preserve">лице </w:t>
      </w:r>
      <w:r w:rsidR="00341137" w:rsidRPr="0023308A">
        <w:rPr>
          <w:rFonts w:eastAsia="Times New Roman"/>
          <w:szCs w:val="24"/>
          <w:lang w:eastAsia="ru-RU"/>
        </w:rPr>
        <w:t>3</w:t>
      </w:r>
      <w:r w:rsidR="00357F49" w:rsidRPr="0023308A">
        <w:rPr>
          <w:rFonts w:eastAsia="Times New Roman"/>
          <w:szCs w:val="24"/>
          <w:lang w:eastAsia="ru-RU"/>
        </w:rPr>
        <w:t>2</w:t>
      </w:r>
      <w:r w:rsidRPr="0023308A">
        <w:rPr>
          <w:rFonts w:eastAsia="Times New Roman"/>
          <w:szCs w:val="24"/>
          <w:lang w:eastAsia="ru-RU"/>
        </w:rPr>
        <w:t xml:space="preserve">. </w:t>
      </w:r>
    </w:p>
    <w:p w:rsidR="00EA4AF9" w:rsidRPr="0023308A" w:rsidRDefault="00EA4AF9" w:rsidP="00775731">
      <w:pPr>
        <w:ind w:firstLine="709"/>
        <w:rPr>
          <w:szCs w:val="24"/>
        </w:rPr>
      </w:pPr>
    </w:p>
    <w:p w:rsidR="00793902" w:rsidRPr="0023308A" w:rsidRDefault="00793902"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32</w:t>
      </w:r>
      <w:r w:rsidR="008A3CE6" w:rsidRPr="0023308A">
        <w:rPr>
          <w:noProof/>
        </w:rPr>
        <w:fldChar w:fldCharType="end"/>
      </w:r>
      <w:r w:rsidRPr="0023308A">
        <w:t xml:space="preserve"> - Балансы установленной мощности источников централизованного теплоснабжения, Гкал/ч</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6381"/>
        <w:gridCol w:w="1167"/>
        <w:gridCol w:w="1125"/>
        <w:gridCol w:w="1594"/>
        <w:gridCol w:w="1230"/>
        <w:gridCol w:w="1227"/>
        <w:gridCol w:w="890"/>
        <w:gridCol w:w="752"/>
      </w:tblGrid>
      <w:tr w:rsidR="005B273F" w:rsidRPr="0023308A" w:rsidTr="00185DF9">
        <w:trPr>
          <w:cantSplit/>
          <w:tblHeader/>
        </w:trPr>
        <w:tc>
          <w:tcPr>
            <w:tcW w:w="223" w:type="pct"/>
            <w:vMerge w:val="restart"/>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 п/п</w:t>
            </w:r>
          </w:p>
        </w:tc>
        <w:tc>
          <w:tcPr>
            <w:tcW w:w="2122" w:type="pct"/>
            <w:vMerge w:val="restart"/>
            <w:shd w:val="clear" w:color="auto" w:fill="auto"/>
            <w:vAlign w:val="center"/>
            <w:hideMark/>
          </w:tcPr>
          <w:p w:rsidR="00185DF9" w:rsidRPr="0023308A" w:rsidRDefault="00185DF9" w:rsidP="004E46E8">
            <w:pPr>
              <w:jc w:val="center"/>
              <w:rPr>
                <w:rFonts w:eastAsia="Times New Roman"/>
                <w:sz w:val="22"/>
                <w:lang w:eastAsia="ru-RU"/>
              </w:rPr>
            </w:pPr>
            <w:r w:rsidRPr="0023308A">
              <w:rPr>
                <w:rFonts w:eastAsia="Times New Roman"/>
                <w:sz w:val="22"/>
                <w:lang w:eastAsia="ru-RU"/>
              </w:rPr>
              <w:t>Наименование котельной</w:t>
            </w:r>
          </w:p>
        </w:tc>
        <w:tc>
          <w:tcPr>
            <w:tcW w:w="762" w:type="pct"/>
            <w:gridSpan w:val="2"/>
            <w:shd w:val="clear" w:color="auto" w:fill="auto"/>
            <w:vAlign w:val="center"/>
            <w:hideMark/>
          </w:tcPr>
          <w:p w:rsidR="00185DF9" w:rsidRPr="0023308A" w:rsidRDefault="00185DF9" w:rsidP="004E46E8">
            <w:pPr>
              <w:jc w:val="center"/>
              <w:rPr>
                <w:rFonts w:eastAsia="Times New Roman"/>
                <w:sz w:val="22"/>
                <w:lang w:eastAsia="ru-RU"/>
              </w:rPr>
            </w:pPr>
            <w:r w:rsidRPr="0023308A">
              <w:rPr>
                <w:rFonts w:eastAsia="Times New Roman"/>
                <w:sz w:val="22"/>
                <w:lang w:eastAsia="ru-RU"/>
              </w:rPr>
              <w:t>Тепловая мощность, Гкал/ч</w:t>
            </w:r>
          </w:p>
        </w:tc>
        <w:tc>
          <w:tcPr>
            <w:tcW w:w="530" w:type="pct"/>
            <w:vMerge w:val="restart"/>
            <w:shd w:val="clear" w:color="auto" w:fill="auto"/>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Расход тепла на собстве</w:t>
            </w:r>
            <w:r w:rsidRPr="0023308A">
              <w:rPr>
                <w:rFonts w:eastAsia="Times New Roman"/>
                <w:sz w:val="22"/>
                <w:lang w:eastAsia="ru-RU"/>
              </w:rPr>
              <w:t>н</w:t>
            </w:r>
            <w:r w:rsidRPr="0023308A">
              <w:rPr>
                <w:rFonts w:eastAsia="Times New Roman"/>
                <w:sz w:val="22"/>
                <w:lang w:eastAsia="ru-RU"/>
              </w:rPr>
              <w:t>ные нужды источника, Гкал/ч</w:t>
            </w:r>
          </w:p>
        </w:tc>
        <w:tc>
          <w:tcPr>
            <w:tcW w:w="409" w:type="pct"/>
            <w:vMerge w:val="restart"/>
            <w:vAlign w:val="center"/>
          </w:tcPr>
          <w:p w:rsidR="00185DF9" w:rsidRPr="0023308A" w:rsidRDefault="00185DF9" w:rsidP="004E46E8">
            <w:pPr>
              <w:jc w:val="center"/>
              <w:rPr>
                <w:rFonts w:eastAsia="Times New Roman"/>
                <w:sz w:val="22"/>
                <w:lang w:eastAsia="ru-RU"/>
              </w:rPr>
            </w:pPr>
            <w:r w:rsidRPr="0023308A">
              <w:rPr>
                <w:sz w:val="22"/>
              </w:rPr>
              <w:t>Тепловая мощность котельной нетто</w:t>
            </w:r>
          </w:p>
        </w:tc>
        <w:tc>
          <w:tcPr>
            <w:tcW w:w="408" w:type="pct"/>
            <w:vMerge w:val="restart"/>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Тепловая нагрузка, Гкал/час</w:t>
            </w:r>
          </w:p>
        </w:tc>
        <w:tc>
          <w:tcPr>
            <w:tcW w:w="546" w:type="pct"/>
            <w:gridSpan w:val="2"/>
            <w:tcBorders>
              <w:top w:val="single" w:sz="4" w:space="0" w:color="auto"/>
              <w:left w:val="single" w:sz="4" w:space="0" w:color="auto"/>
              <w:bottom w:val="single" w:sz="4" w:space="0" w:color="auto"/>
              <w:right w:val="single" w:sz="4" w:space="0" w:color="auto"/>
            </w:tcBorders>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Резерв/</w:t>
            </w:r>
          </w:p>
          <w:p w:rsidR="00185DF9" w:rsidRPr="0023308A" w:rsidRDefault="00185DF9" w:rsidP="004E46E8">
            <w:pPr>
              <w:jc w:val="center"/>
              <w:rPr>
                <w:rFonts w:eastAsia="Times New Roman"/>
                <w:sz w:val="22"/>
                <w:lang w:eastAsia="ru-RU"/>
              </w:rPr>
            </w:pPr>
            <w:r w:rsidRPr="0023308A">
              <w:rPr>
                <w:rFonts w:eastAsia="Times New Roman"/>
                <w:sz w:val="22"/>
                <w:lang w:eastAsia="ru-RU"/>
              </w:rPr>
              <w:t>дефицит,</w:t>
            </w:r>
          </w:p>
        </w:tc>
      </w:tr>
      <w:tr w:rsidR="005B273F" w:rsidRPr="0023308A" w:rsidTr="00185DF9">
        <w:trPr>
          <w:cantSplit/>
          <w:tblHeader/>
        </w:trPr>
        <w:tc>
          <w:tcPr>
            <w:tcW w:w="223" w:type="pct"/>
            <w:vMerge/>
            <w:vAlign w:val="center"/>
          </w:tcPr>
          <w:p w:rsidR="00185DF9" w:rsidRPr="0023308A" w:rsidRDefault="00185DF9" w:rsidP="00185DF9">
            <w:pPr>
              <w:jc w:val="center"/>
              <w:rPr>
                <w:rFonts w:eastAsia="Times New Roman"/>
                <w:sz w:val="22"/>
                <w:lang w:eastAsia="ru-RU"/>
              </w:rPr>
            </w:pPr>
          </w:p>
        </w:tc>
        <w:tc>
          <w:tcPr>
            <w:tcW w:w="2122" w:type="pct"/>
            <w:vMerge/>
            <w:shd w:val="clear" w:color="auto" w:fill="auto"/>
            <w:vAlign w:val="center"/>
          </w:tcPr>
          <w:p w:rsidR="00185DF9" w:rsidRPr="0023308A" w:rsidRDefault="00185DF9" w:rsidP="004E46E8">
            <w:pPr>
              <w:jc w:val="center"/>
              <w:rPr>
                <w:rFonts w:eastAsia="Times New Roman"/>
                <w:sz w:val="22"/>
                <w:lang w:eastAsia="ru-RU"/>
              </w:rPr>
            </w:pPr>
          </w:p>
        </w:tc>
        <w:tc>
          <w:tcPr>
            <w:tcW w:w="388" w:type="pct"/>
            <w:shd w:val="clear" w:color="auto" w:fill="auto"/>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Устано</w:t>
            </w:r>
            <w:r w:rsidRPr="0023308A">
              <w:rPr>
                <w:rFonts w:eastAsia="Times New Roman"/>
                <w:sz w:val="22"/>
                <w:lang w:eastAsia="ru-RU"/>
              </w:rPr>
              <w:t>в</w:t>
            </w:r>
            <w:r w:rsidRPr="0023308A">
              <w:rPr>
                <w:rFonts w:eastAsia="Times New Roman"/>
                <w:sz w:val="22"/>
                <w:lang w:eastAsia="ru-RU"/>
              </w:rPr>
              <w:t>ленная</w:t>
            </w:r>
          </w:p>
        </w:tc>
        <w:tc>
          <w:tcPr>
            <w:tcW w:w="374" w:type="pct"/>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Распол</w:t>
            </w:r>
            <w:r w:rsidRPr="0023308A">
              <w:rPr>
                <w:rFonts w:eastAsia="Times New Roman"/>
                <w:sz w:val="22"/>
                <w:lang w:eastAsia="ru-RU"/>
              </w:rPr>
              <w:t>а</w:t>
            </w:r>
            <w:r w:rsidRPr="0023308A">
              <w:rPr>
                <w:rFonts w:eastAsia="Times New Roman"/>
                <w:sz w:val="22"/>
                <w:lang w:eastAsia="ru-RU"/>
              </w:rPr>
              <w:t>гаемая</w:t>
            </w:r>
          </w:p>
        </w:tc>
        <w:tc>
          <w:tcPr>
            <w:tcW w:w="530" w:type="pct"/>
            <w:vMerge/>
            <w:shd w:val="clear" w:color="auto" w:fill="auto"/>
            <w:vAlign w:val="center"/>
          </w:tcPr>
          <w:p w:rsidR="00185DF9" w:rsidRPr="0023308A" w:rsidRDefault="00185DF9" w:rsidP="004E46E8">
            <w:pPr>
              <w:jc w:val="center"/>
              <w:rPr>
                <w:rFonts w:eastAsia="Times New Roman"/>
                <w:sz w:val="22"/>
                <w:lang w:eastAsia="ru-RU"/>
              </w:rPr>
            </w:pPr>
          </w:p>
        </w:tc>
        <w:tc>
          <w:tcPr>
            <w:tcW w:w="409" w:type="pct"/>
            <w:vMerge/>
            <w:vAlign w:val="center"/>
          </w:tcPr>
          <w:p w:rsidR="00185DF9" w:rsidRPr="0023308A" w:rsidRDefault="00185DF9" w:rsidP="004E46E8">
            <w:pPr>
              <w:jc w:val="center"/>
              <w:rPr>
                <w:rFonts w:eastAsia="Times New Roman"/>
                <w:sz w:val="22"/>
                <w:lang w:eastAsia="ru-RU"/>
              </w:rPr>
            </w:pPr>
          </w:p>
        </w:tc>
        <w:tc>
          <w:tcPr>
            <w:tcW w:w="408" w:type="pct"/>
            <w:vMerge/>
            <w:vAlign w:val="center"/>
          </w:tcPr>
          <w:p w:rsidR="00185DF9" w:rsidRPr="0023308A" w:rsidRDefault="00185DF9" w:rsidP="004E46E8">
            <w:pPr>
              <w:jc w:val="center"/>
              <w:rPr>
                <w:rFonts w:eastAsia="Times New Roman"/>
                <w:sz w:val="22"/>
                <w:lang w:eastAsia="ru-RU"/>
              </w:rPr>
            </w:pPr>
          </w:p>
        </w:tc>
        <w:tc>
          <w:tcPr>
            <w:tcW w:w="296" w:type="pct"/>
            <w:tcBorders>
              <w:top w:val="single" w:sz="4" w:space="0" w:color="auto"/>
              <w:left w:val="single" w:sz="4" w:space="0" w:color="auto"/>
              <w:bottom w:val="single" w:sz="4" w:space="0" w:color="auto"/>
              <w:right w:val="single" w:sz="4" w:space="0" w:color="auto"/>
            </w:tcBorders>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Гкал/ч</w:t>
            </w:r>
          </w:p>
        </w:tc>
        <w:tc>
          <w:tcPr>
            <w:tcW w:w="250" w:type="pct"/>
            <w:tcBorders>
              <w:top w:val="single" w:sz="4" w:space="0" w:color="auto"/>
              <w:left w:val="single" w:sz="4" w:space="0" w:color="auto"/>
              <w:bottom w:val="single" w:sz="4" w:space="0" w:color="auto"/>
              <w:right w:val="single" w:sz="4" w:space="0" w:color="auto"/>
            </w:tcBorders>
            <w:vAlign w:val="center"/>
          </w:tcPr>
          <w:p w:rsidR="00185DF9" w:rsidRPr="0023308A" w:rsidRDefault="00185DF9" w:rsidP="004E46E8">
            <w:pPr>
              <w:jc w:val="center"/>
              <w:rPr>
                <w:rFonts w:eastAsia="Times New Roman"/>
                <w:sz w:val="22"/>
                <w:lang w:eastAsia="ru-RU"/>
              </w:rPr>
            </w:pPr>
            <w:r w:rsidRPr="0023308A">
              <w:rPr>
                <w:rFonts w:eastAsia="Times New Roman"/>
                <w:sz w:val="22"/>
                <w:lang w:eastAsia="ru-RU"/>
              </w:rPr>
              <w:t>%</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w:t>
            </w:r>
          </w:p>
        </w:tc>
        <w:tc>
          <w:tcPr>
            <w:tcW w:w="2122" w:type="pct"/>
            <w:shd w:val="clear" w:color="auto" w:fill="auto"/>
            <w:noWrap/>
            <w:vAlign w:val="center"/>
          </w:tcPr>
          <w:p w:rsidR="00185DF9" w:rsidRPr="0023308A" w:rsidRDefault="00185DF9" w:rsidP="00F540B7">
            <w:pPr>
              <w:rPr>
                <w:sz w:val="22"/>
              </w:rPr>
            </w:pPr>
            <w:r w:rsidRPr="0023308A">
              <w:rPr>
                <w:sz w:val="22"/>
              </w:rPr>
              <w:t>Котельная №1 (Пермский край, Суксунский р-н, рп. Суксун, пер. Нефтяников, д. 5)</w:t>
            </w:r>
          </w:p>
        </w:tc>
        <w:tc>
          <w:tcPr>
            <w:tcW w:w="388" w:type="pct"/>
            <w:shd w:val="clear" w:color="auto" w:fill="auto"/>
            <w:vAlign w:val="center"/>
          </w:tcPr>
          <w:p w:rsidR="00185DF9" w:rsidRPr="0023308A" w:rsidRDefault="00185DF9">
            <w:pPr>
              <w:jc w:val="center"/>
              <w:rPr>
                <w:sz w:val="22"/>
              </w:rPr>
            </w:pPr>
            <w:r w:rsidRPr="0023308A">
              <w:rPr>
                <w:sz w:val="22"/>
              </w:rPr>
              <w:t>0,688</w:t>
            </w:r>
          </w:p>
        </w:tc>
        <w:tc>
          <w:tcPr>
            <w:tcW w:w="374" w:type="pct"/>
            <w:vAlign w:val="center"/>
          </w:tcPr>
          <w:p w:rsidR="00185DF9" w:rsidRPr="0023308A" w:rsidRDefault="00185DF9">
            <w:pPr>
              <w:jc w:val="center"/>
              <w:rPr>
                <w:sz w:val="22"/>
              </w:rPr>
            </w:pPr>
            <w:r w:rsidRPr="0023308A">
              <w:rPr>
                <w:sz w:val="22"/>
              </w:rPr>
              <w:t>0,62</w:t>
            </w:r>
          </w:p>
        </w:tc>
        <w:tc>
          <w:tcPr>
            <w:tcW w:w="530" w:type="pct"/>
            <w:shd w:val="clear" w:color="auto" w:fill="auto"/>
            <w:vAlign w:val="center"/>
          </w:tcPr>
          <w:p w:rsidR="00185DF9" w:rsidRPr="0023308A" w:rsidRDefault="00185DF9">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0,62</w:t>
            </w:r>
          </w:p>
        </w:tc>
        <w:tc>
          <w:tcPr>
            <w:tcW w:w="408" w:type="pct"/>
            <w:vAlign w:val="center"/>
          </w:tcPr>
          <w:p w:rsidR="00185DF9" w:rsidRPr="0023308A" w:rsidRDefault="00185DF9">
            <w:pPr>
              <w:jc w:val="center"/>
              <w:rPr>
                <w:sz w:val="22"/>
              </w:rPr>
            </w:pPr>
            <w:r w:rsidRPr="0023308A">
              <w:rPr>
                <w:sz w:val="22"/>
              </w:rPr>
              <w:t>0,258</w:t>
            </w:r>
          </w:p>
        </w:tc>
        <w:tc>
          <w:tcPr>
            <w:tcW w:w="296" w:type="pct"/>
            <w:tcBorders>
              <w:top w:val="single" w:sz="4" w:space="0" w:color="auto"/>
            </w:tcBorders>
            <w:vAlign w:val="center"/>
          </w:tcPr>
          <w:p w:rsidR="00185DF9" w:rsidRPr="0023308A" w:rsidRDefault="00185DF9">
            <w:pPr>
              <w:jc w:val="center"/>
              <w:rPr>
                <w:sz w:val="22"/>
              </w:rPr>
            </w:pPr>
            <w:r w:rsidRPr="0023308A">
              <w:rPr>
                <w:sz w:val="22"/>
              </w:rPr>
              <w:t>0,36</w:t>
            </w:r>
          </w:p>
        </w:tc>
        <w:tc>
          <w:tcPr>
            <w:tcW w:w="250" w:type="pct"/>
            <w:tcBorders>
              <w:top w:val="single" w:sz="4" w:space="0" w:color="auto"/>
            </w:tcBorders>
            <w:vAlign w:val="center"/>
          </w:tcPr>
          <w:p w:rsidR="00185DF9" w:rsidRPr="0023308A" w:rsidRDefault="00185DF9">
            <w:pPr>
              <w:jc w:val="center"/>
              <w:rPr>
                <w:sz w:val="22"/>
              </w:rPr>
            </w:pPr>
            <w:r w:rsidRPr="0023308A">
              <w:rPr>
                <w:sz w:val="22"/>
              </w:rPr>
              <w:t>58,4</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2</w:t>
            </w:r>
          </w:p>
        </w:tc>
        <w:tc>
          <w:tcPr>
            <w:tcW w:w="2122" w:type="pct"/>
            <w:shd w:val="clear" w:color="auto" w:fill="auto"/>
            <w:noWrap/>
            <w:vAlign w:val="center"/>
          </w:tcPr>
          <w:p w:rsidR="00185DF9" w:rsidRPr="0023308A" w:rsidRDefault="00185DF9" w:rsidP="00F540B7">
            <w:pPr>
              <w:rPr>
                <w:sz w:val="22"/>
              </w:rPr>
            </w:pPr>
            <w:r w:rsidRPr="0023308A">
              <w:rPr>
                <w:sz w:val="22"/>
              </w:rPr>
              <w:t>Котельная №2 (Пермский край, Суксунский р-н, рп. Суксун, ул. Карла Маркса, д. 96)</w:t>
            </w:r>
          </w:p>
        </w:tc>
        <w:tc>
          <w:tcPr>
            <w:tcW w:w="388" w:type="pct"/>
            <w:shd w:val="clear" w:color="auto" w:fill="auto"/>
            <w:vAlign w:val="center"/>
          </w:tcPr>
          <w:p w:rsidR="00185DF9" w:rsidRPr="0023308A" w:rsidRDefault="00185DF9">
            <w:pPr>
              <w:jc w:val="center"/>
              <w:rPr>
                <w:sz w:val="22"/>
              </w:rPr>
            </w:pPr>
            <w:r w:rsidRPr="0023308A">
              <w:rPr>
                <w:sz w:val="22"/>
              </w:rPr>
              <w:t>1,376</w:t>
            </w:r>
          </w:p>
        </w:tc>
        <w:tc>
          <w:tcPr>
            <w:tcW w:w="374" w:type="pct"/>
            <w:vAlign w:val="center"/>
          </w:tcPr>
          <w:p w:rsidR="00185DF9" w:rsidRPr="0023308A" w:rsidRDefault="00185DF9">
            <w:pPr>
              <w:jc w:val="center"/>
              <w:rPr>
                <w:sz w:val="22"/>
              </w:rPr>
            </w:pPr>
            <w:r w:rsidRPr="0023308A">
              <w:rPr>
                <w:sz w:val="22"/>
              </w:rPr>
              <w:t>1,238</w:t>
            </w:r>
          </w:p>
        </w:tc>
        <w:tc>
          <w:tcPr>
            <w:tcW w:w="530" w:type="pct"/>
            <w:shd w:val="clear" w:color="auto" w:fill="auto"/>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1,24</w:t>
            </w:r>
          </w:p>
        </w:tc>
        <w:tc>
          <w:tcPr>
            <w:tcW w:w="408" w:type="pct"/>
            <w:vAlign w:val="center"/>
          </w:tcPr>
          <w:p w:rsidR="00185DF9" w:rsidRPr="0023308A" w:rsidRDefault="00185DF9">
            <w:pPr>
              <w:jc w:val="center"/>
              <w:rPr>
                <w:sz w:val="22"/>
              </w:rPr>
            </w:pPr>
            <w:r w:rsidRPr="0023308A">
              <w:rPr>
                <w:sz w:val="22"/>
              </w:rPr>
              <w:t>0,546</w:t>
            </w:r>
          </w:p>
        </w:tc>
        <w:tc>
          <w:tcPr>
            <w:tcW w:w="296" w:type="pct"/>
            <w:vAlign w:val="center"/>
          </w:tcPr>
          <w:p w:rsidR="00185DF9" w:rsidRPr="0023308A" w:rsidRDefault="00185DF9">
            <w:pPr>
              <w:jc w:val="center"/>
              <w:rPr>
                <w:sz w:val="22"/>
              </w:rPr>
            </w:pPr>
            <w:r w:rsidRPr="0023308A">
              <w:rPr>
                <w:sz w:val="22"/>
              </w:rPr>
              <w:t>0,69</w:t>
            </w:r>
          </w:p>
        </w:tc>
        <w:tc>
          <w:tcPr>
            <w:tcW w:w="250" w:type="pct"/>
            <w:vAlign w:val="center"/>
          </w:tcPr>
          <w:p w:rsidR="00185DF9" w:rsidRPr="0023308A" w:rsidRDefault="00185DF9">
            <w:pPr>
              <w:jc w:val="center"/>
              <w:rPr>
                <w:sz w:val="22"/>
              </w:rPr>
            </w:pPr>
            <w:r w:rsidRPr="0023308A">
              <w:rPr>
                <w:sz w:val="22"/>
              </w:rPr>
              <w:t>55,9</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3</w:t>
            </w:r>
          </w:p>
        </w:tc>
        <w:tc>
          <w:tcPr>
            <w:tcW w:w="2122" w:type="pct"/>
            <w:shd w:val="clear" w:color="auto" w:fill="auto"/>
            <w:noWrap/>
            <w:vAlign w:val="center"/>
          </w:tcPr>
          <w:p w:rsidR="00185DF9" w:rsidRPr="0023308A" w:rsidRDefault="00185DF9" w:rsidP="00F540B7">
            <w:pPr>
              <w:rPr>
                <w:sz w:val="22"/>
              </w:rPr>
            </w:pPr>
            <w:r w:rsidRPr="0023308A">
              <w:rPr>
                <w:sz w:val="22"/>
              </w:rPr>
              <w:t>Котельная №3 (Пермский край, Суксунский р-н, рп. Суксун, ул. Зеленая, д. 40г)</w:t>
            </w:r>
          </w:p>
        </w:tc>
        <w:tc>
          <w:tcPr>
            <w:tcW w:w="388" w:type="pct"/>
            <w:shd w:val="clear" w:color="auto" w:fill="auto"/>
            <w:noWrap/>
            <w:vAlign w:val="center"/>
          </w:tcPr>
          <w:p w:rsidR="00185DF9" w:rsidRPr="0023308A" w:rsidRDefault="00185DF9">
            <w:pPr>
              <w:jc w:val="center"/>
              <w:rPr>
                <w:sz w:val="22"/>
              </w:rPr>
            </w:pPr>
            <w:r w:rsidRPr="0023308A">
              <w:rPr>
                <w:sz w:val="22"/>
              </w:rPr>
              <w:t>0,138</w:t>
            </w:r>
          </w:p>
        </w:tc>
        <w:tc>
          <w:tcPr>
            <w:tcW w:w="374" w:type="pct"/>
            <w:vAlign w:val="center"/>
          </w:tcPr>
          <w:p w:rsidR="00185DF9" w:rsidRPr="0023308A" w:rsidRDefault="00185DF9">
            <w:pPr>
              <w:jc w:val="center"/>
              <w:rPr>
                <w:sz w:val="22"/>
              </w:rPr>
            </w:pPr>
            <w:r w:rsidRPr="0023308A">
              <w:rPr>
                <w:sz w:val="22"/>
              </w:rPr>
              <w:t>0,124</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0,12</w:t>
            </w:r>
          </w:p>
        </w:tc>
        <w:tc>
          <w:tcPr>
            <w:tcW w:w="408" w:type="pct"/>
            <w:vAlign w:val="center"/>
          </w:tcPr>
          <w:p w:rsidR="00185DF9" w:rsidRPr="0023308A" w:rsidRDefault="00185DF9">
            <w:pPr>
              <w:jc w:val="center"/>
              <w:rPr>
                <w:sz w:val="22"/>
              </w:rPr>
            </w:pPr>
            <w:r w:rsidRPr="0023308A">
              <w:rPr>
                <w:sz w:val="22"/>
              </w:rPr>
              <w:t>0,068</w:t>
            </w:r>
          </w:p>
        </w:tc>
        <w:tc>
          <w:tcPr>
            <w:tcW w:w="296" w:type="pct"/>
            <w:vAlign w:val="center"/>
          </w:tcPr>
          <w:p w:rsidR="00185DF9" w:rsidRPr="0023308A" w:rsidRDefault="00185DF9">
            <w:pPr>
              <w:jc w:val="center"/>
              <w:rPr>
                <w:sz w:val="22"/>
              </w:rPr>
            </w:pPr>
            <w:r w:rsidRPr="0023308A">
              <w:rPr>
                <w:sz w:val="22"/>
              </w:rPr>
              <w:t>0,06</w:t>
            </w:r>
          </w:p>
        </w:tc>
        <w:tc>
          <w:tcPr>
            <w:tcW w:w="250" w:type="pct"/>
            <w:vAlign w:val="center"/>
          </w:tcPr>
          <w:p w:rsidR="00185DF9" w:rsidRPr="0023308A" w:rsidRDefault="00185DF9">
            <w:pPr>
              <w:jc w:val="center"/>
              <w:rPr>
                <w:sz w:val="22"/>
              </w:rPr>
            </w:pPr>
            <w:r w:rsidRPr="0023308A">
              <w:rPr>
                <w:sz w:val="22"/>
              </w:rPr>
              <w:t>45,0</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4</w:t>
            </w:r>
          </w:p>
        </w:tc>
        <w:tc>
          <w:tcPr>
            <w:tcW w:w="2122" w:type="pct"/>
            <w:shd w:val="clear" w:color="auto" w:fill="auto"/>
            <w:noWrap/>
            <w:vAlign w:val="center"/>
          </w:tcPr>
          <w:p w:rsidR="00185DF9" w:rsidRPr="0023308A" w:rsidRDefault="00185DF9" w:rsidP="00F540B7">
            <w:pPr>
              <w:rPr>
                <w:sz w:val="22"/>
              </w:rPr>
            </w:pPr>
            <w:r w:rsidRPr="0023308A">
              <w:rPr>
                <w:sz w:val="22"/>
              </w:rPr>
              <w:t>Котельная №4 (Пермский край, Суксунский р-н, в границах Су</w:t>
            </w:r>
            <w:r w:rsidRPr="0023308A">
              <w:rPr>
                <w:sz w:val="22"/>
              </w:rPr>
              <w:t>к</w:t>
            </w:r>
            <w:r w:rsidRPr="0023308A">
              <w:rPr>
                <w:sz w:val="22"/>
              </w:rPr>
              <w:t>сунского городского поселения, урочище «Очистные»)</w:t>
            </w:r>
          </w:p>
        </w:tc>
        <w:tc>
          <w:tcPr>
            <w:tcW w:w="388" w:type="pct"/>
            <w:shd w:val="clear" w:color="auto" w:fill="auto"/>
            <w:noWrap/>
            <w:vAlign w:val="center"/>
          </w:tcPr>
          <w:p w:rsidR="00185DF9" w:rsidRPr="0023308A" w:rsidRDefault="00185DF9">
            <w:pPr>
              <w:jc w:val="center"/>
              <w:rPr>
                <w:sz w:val="22"/>
              </w:rPr>
            </w:pPr>
            <w:r w:rsidRPr="0023308A">
              <w:rPr>
                <w:sz w:val="22"/>
              </w:rPr>
              <w:t>0,086</w:t>
            </w:r>
          </w:p>
        </w:tc>
        <w:tc>
          <w:tcPr>
            <w:tcW w:w="374" w:type="pct"/>
            <w:vAlign w:val="center"/>
          </w:tcPr>
          <w:p w:rsidR="00185DF9" w:rsidRPr="0023308A" w:rsidRDefault="00185DF9">
            <w:pPr>
              <w:jc w:val="center"/>
              <w:rPr>
                <w:sz w:val="22"/>
              </w:rPr>
            </w:pPr>
            <w:r w:rsidRPr="0023308A">
              <w:rPr>
                <w:sz w:val="22"/>
              </w:rPr>
              <w:t>0,077</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0,08</w:t>
            </w:r>
          </w:p>
        </w:tc>
        <w:tc>
          <w:tcPr>
            <w:tcW w:w="408" w:type="pct"/>
            <w:vAlign w:val="center"/>
          </w:tcPr>
          <w:p w:rsidR="00185DF9" w:rsidRPr="0023308A" w:rsidRDefault="00185DF9">
            <w:pPr>
              <w:jc w:val="center"/>
              <w:rPr>
                <w:sz w:val="22"/>
              </w:rPr>
            </w:pPr>
            <w:r w:rsidRPr="0023308A">
              <w:rPr>
                <w:sz w:val="22"/>
              </w:rPr>
              <w:t>0,102</w:t>
            </w:r>
          </w:p>
        </w:tc>
        <w:tc>
          <w:tcPr>
            <w:tcW w:w="296" w:type="pct"/>
            <w:vAlign w:val="center"/>
          </w:tcPr>
          <w:p w:rsidR="00185DF9" w:rsidRPr="0023308A" w:rsidRDefault="00185DF9">
            <w:pPr>
              <w:jc w:val="center"/>
              <w:rPr>
                <w:sz w:val="22"/>
              </w:rPr>
            </w:pPr>
            <w:r w:rsidRPr="0023308A">
              <w:rPr>
                <w:sz w:val="22"/>
              </w:rPr>
              <w:t>-0,03</w:t>
            </w:r>
          </w:p>
        </w:tc>
        <w:tc>
          <w:tcPr>
            <w:tcW w:w="250" w:type="pct"/>
            <w:vAlign w:val="center"/>
          </w:tcPr>
          <w:p w:rsidR="00185DF9" w:rsidRPr="0023308A" w:rsidRDefault="00185DF9">
            <w:pPr>
              <w:jc w:val="center"/>
              <w:rPr>
                <w:sz w:val="22"/>
              </w:rPr>
            </w:pPr>
            <w:r w:rsidRPr="0023308A">
              <w:rPr>
                <w:sz w:val="22"/>
              </w:rPr>
              <w:t>-33,0</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5</w:t>
            </w:r>
          </w:p>
        </w:tc>
        <w:tc>
          <w:tcPr>
            <w:tcW w:w="2122" w:type="pct"/>
            <w:shd w:val="clear" w:color="auto" w:fill="auto"/>
            <w:noWrap/>
            <w:vAlign w:val="center"/>
          </w:tcPr>
          <w:p w:rsidR="00185DF9" w:rsidRPr="0023308A" w:rsidRDefault="00185DF9" w:rsidP="00F540B7">
            <w:pPr>
              <w:rPr>
                <w:sz w:val="22"/>
              </w:rPr>
            </w:pPr>
            <w:r w:rsidRPr="0023308A">
              <w:rPr>
                <w:sz w:val="22"/>
              </w:rPr>
              <w:t>Котельная №5 (Пермский край, Суксунский р-н, с. Ключи, ул. 40 лет Победы, д. 20)</w:t>
            </w:r>
          </w:p>
        </w:tc>
        <w:tc>
          <w:tcPr>
            <w:tcW w:w="388" w:type="pct"/>
            <w:shd w:val="clear" w:color="auto" w:fill="auto"/>
            <w:noWrap/>
            <w:vAlign w:val="center"/>
          </w:tcPr>
          <w:p w:rsidR="00185DF9" w:rsidRPr="0023308A" w:rsidRDefault="00185DF9">
            <w:pPr>
              <w:jc w:val="center"/>
              <w:rPr>
                <w:sz w:val="22"/>
              </w:rPr>
            </w:pPr>
            <w:r w:rsidRPr="0023308A">
              <w:rPr>
                <w:sz w:val="22"/>
              </w:rPr>
              <w:t>0,322</w:t>
            </w:r>
          </w:p>
        </w:tc>
        <w:tc>
          <w:tcPr>
            <w:tcW w:w="374" w:type="pct"/>
            <w:vAlign w:val="center"/>
          </w:tcPr>
          <w:p w:rsidR="00185DF9" w:rsidRPr="0023308A" w:rsidRDefault="00185DF9">
            <w:pPr>
              <w:jc w:val="center"/>
              <w:rPr>
                <w:sz w:val="22"/>
              </w:rPr>
            </w:pPr>
            <w:r w:rsidRPr="0023308A">
              <w:rPr>
                <w:sz w:val="22"/>
              </w:rPr>
              <w:t>0,322</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0,32</w:t>
            </w:r>
          </w:p>
        </w:tc>
        <w:tc>
          <w:tcPr>
            <w:tcW w:w="408" w:type="pct"/>
            <w:vAlign w:val="center"/>
          </w:tcPr>
          <w:p w:rsidR="00185DF9" w:rsidRPr="0023308A" w:rsidRDefault="00185DF9">
            <w:pPr>
              <w:jc w:val="center"/>
              <w:rPr>
                <w:sz w:val="22"/>
              </w:rPr>
            </w:pPr>
            <w:r w:rsidRPr="0023308A">
              <w:rPr>
                <w:sz w:val="22"/>
              </w:rPr>
              <w:t>0,302</w:t>
            </w:r>
          </w:p>
        </w:tc>
        <w:tc>
          <w:tcPr>
            <w:tcW w:w="296" w:type="pct"/>
            <w:vAlign w:val="center"/>
          </w:tcPr>
          <w:p w:rsidR="00185DF9" w:rsidRPr="0023308A" w:rsidRDefault="00185DF9">
            <w:pPr>
              <w:jc w:val="center"/>
              <w:rPr>
                <w:sz w:val="22"/>
              </w:rPr>
            </w:pPr>
            <w:r w:rsidRPr="0023308A">
              <w:rPr>
                <w:sz w:val="22"/>
              </w:rPr>
              <w:t>0,02</w:t>
            </w:r>
          </w:p>
        </w:tc>
        <w:tc>
          <w:tcPr>
            <w:tcW w:w="250" w:type="pct"/>
            <w:vAlign w:val="center"/>
          </w:tcPr>
          <w:p w:rsidR="00185DF9" w:rsidRPr="0023308A" w:rsidRDefault="00185DF9">
            <w:pPr>
              <w:jc w:val="center"/>
              <w:rPr>
                <w:sz w:val="22"/>
              </w:rPr>
            </w:pPr>
            <w:r w:rsidRPr="0023308A">
              <w:rPr>
                <w:sz w:val="22"/>
              </w:rPr>
              <w:t>6,2</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lastRenderedPageBreak/>
              <w:t>6</w:t>
            </w:r>
          </w:p>
        </w:tc>
        <w:tc>
          <w:tcPr>
            <w:tcW w:w="2122" w:type="pct"/>
            <w:shd w:val="clear" w:color="auto" w:fill="auto"/>
            <w:noWrap/>
            <w:vAlign w:val="center"/>
          </w:tcPr>
          <w:p w:rsidR="00185DF9" w:rsidRPr="0023308A" w:rsidRDefault="00185DF9" w:rsidP="00F540B7">
            <w:pPr>
              <w:rPr>
                <w:sz w:val="22"/>
              </w:rPr>
            </w:pPr>
            <w:r w:rsidRPr="0023308A">
              <w:rPr>
                <w:sz w:val="22"/>
              </w:rPr>
              <w:t>Котельная №6 (Пермский край, Суксунский р-н, рп. Суксун, ул. Школьная, д. 1)</w:t>
            </w:r>
          </w:p>
        </w:tc>
        <w:tc>
          <w:tcPr>
            <w:tcW w:w="388" w:type="pct"/>
            <w:shd w:val="clear" w:color="auto" w:fill="auto"/>
            <w:noWrap/>
            <w:vAlign w:val="center"/>
          </w:tcPr>
          <w:p w:rsidR="00185DF9" w:rsidRPr="0023308A" w:rsidRDefault="00185DF9">
            <w:pPr>
              <w:jc w:val="center"/>
              <w:rPr>
                <w:sz w:val="22"/>
              </w:rPr>
            </w:pPr>
            <w:r w:rsidRPr="0023308A">
              <w:rPr>
                <w:sz w:val="22"/>
              </w:rPr>
              <w:t>3,267</w:t>
            </w:r>
          </w:p>
        </w:tc>
        <w:tc>
          <w:tcPr>
            <w:tcW w:w="374" w:type="pct"/>
            <w:vAlign w:val="center"/>
          </w:tcPr>
          <w:p w:rsidR="00185DF9" w:rsidRPr="0023308A" w:rsidRDefault="00185DF9">
            <w:pPr>
              <w:jc w:val="center"/>
              <w:rPr>
                <w:sz w:val="22"/>
              </w:rPr>
            </w:pPr>
            <w:r w:rsidRPr="0023308A">
              <w:rPr>
                <w:sz w:val="22"/>
              </w:rPr>
              <w:t>2,94</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2,94</w:t>
            </w:r>
          </w:p>
        </w:tc>
        <w:tc>
          <w:tcPr>
            <w:tcW w:w="408" w:type="pct"/>
            <w:vAlign w:val="center"/>
          </w:tcPr>
          <w:p w:rsidR="00185DF9" w:rsidRPr="0023308A" w:rsidRDefault="00185DF9">
            <w:pPr>
              <w:jc w:val="center"/>
              <w:rPr>
                <w:sz w:val="22"/>
              </w:rPr>
            </w:pPr>
            <w:r w:rsidRPr="0023308A">
              <w:rPr>
                <w:sz w:val="22"/>
              </w:rPr>
              <w:t>1,215</w:t>
            </w:r>
          </w:p>
        </w:tc>
        <w:tc>
          <w:tcPr>
            <w:tcW w:w="296" w:type="pct"/>
            <w:vAlign w:val="center"/>
          </w:tcPr>
          <w:p w:rsidR="00185DF9" w:rsidRPr="0023308A" w:rsidRDefault="00185DF9">
            <w:pPr>
              <w:jc w:val="center"/>
              <w:rPr>
                <w:sz w:val="22"/>
              </w:rPr>
            </w:pPr>
            <w:r w:rsidRPr="0023308A">
              <w:rPr>
                <w:sz w:val="22"/>
              </w:rPr>
              <w:t>1,73</w:t>
            </w:r>
          </w:p>
        </w:tc>
        <w:tc>
          <w:tcPr>
            <w:tcW w:w="250" w:type="pct"/>
            <w:vAlign w:val="center"/>
          </w:tcPr>
          <w:p w:rsidR="00185DF9" w:rsidRPr="0023308A" w:rsidRDefault="00185DF9">
            <w:pPr>
              <w:jc w:val="center"/>
              <w:rPr>
                <w:sz w:val="22"/>
              </w:rPr>
            </w:pPr>
            <w:r w:rsidRPr="0023308A">
              <w:rPr>
                <w:sz w:val="22"/>
              </w:rPr>
              <w:t>58,7</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7</w:t>
            </w:r>
          </w:p>
        </w:tc>
        <w:tc>
          <w:tcPr>
            <w:tcW w:w="2122" w:type="pct"/>
            <w:shd w:val="clear" w:color="auto" w:fill="auto"/>
            <w:noWrap/>
            <w:vAlign w:val="center"/>
          </w:tcPr>
          <w:p w:rsidR="00185DF9" w:rsidRPr="0023308A" w:rsidRDefault="00185DF9" w:rsidP="00F540B7">
            <w:pPr>
              <w:rPr>
                <w:sz w:val="22"/>
              </w:rPr>
            </w:pPr>
            <w:r w:rsidRPr="0023308A">
              <w:rPr>
                <w:sz w:val="22"/>
              </w:rPr>
              <w:t>Котельная №7 (Пермский край, Суксунский р-н, рп. Суксун, ул. Пугачева, зд. 9)</w:t>
            </w:r>
          </w:p>
        </w:tc>
        <w:tc>
          <w:tcPr>
            <w:tcW w:w="388" w:type="pct"/>
            <w:shd w:val="clear" w:color="auto" w:fill="auto"/>
            <w:noWrap/>
            <w:vAlign w:val="center"/>
          </w:tcPr>
          <w:p w:rsidR="00185DF9" w:rsidRPr="0023308A" w:rsidRDefault="00185DF9">
            <w:pPr>
              <w:jc w:val="center"/>
              <w:rPr>
                <w:sz w:val="22"/>
              </w:rPr>
            </w:pPr>
            <w:r w:rsidRPr="0023308A">
              <w:rPr>
                <w:sz w:val="22"/>
              </w:rPr>
              <w:t>4,299</w:t>
            </w:r>
          </w:p>
        </w:tc>
        <w:tc>
          <w:tcPr>
            <w:tcW w:w="374" w:type="pct"/>
            <w:vAlign w:val="center"/>
          </w:tcPr>
          <w:p w:rsidR="00185DF9" w:rsidRPr="0023308A" w:rsidRDefault="00185DF9">
            <w:pPr>
              <w:jc w:val="center"/>
              <w:rPr>
                <w:sz w:val="22"/>
              </w:rPr>
            </w:pPr>
            <w:r w:rsidRPr="0023308A">
              <w:rPr>
                <w:sz w:val="22"/>
              </w:rPr>
              <w:t>3,869</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3,87</w:t>
            </w:r>
          </w:p>
        </w:tc>
        <w:tc>
          <w:tcPr>
            <w:tcW w:w="408" w:type="pct"/>
            <w:vAlign w:val="center"/>
          </w:tcPr>
          <w:p w:rsidR="00185DF9" w:rsidRPr="0023308A" w:rsidRDefault="00185DF9">
            <w:pPr>
              <w:jc w:val="center"/>
              <w:rPr>
                <w:sz w:val="22"/>
              </w:rPr>
            </w:pPr>
            <w:r w:rsidRPr="0023308A">
              <w:rPr>
                <w:sz w:val="22"/>
              </w:rPr>
              <w:t>1,442</w:t>
            </w:r>
          </w:p>
        </w:tc>
        <w:tc>
          <w:tcPr>
            <w:tcW w:w="296" w:type="pct"/>
            <w:vAlign w:val="center"/>
          </w:tcPr>
          <w:p w:rsidR="00185DF9" w:rsidRPr="0023308A" w:rsidRDefault="00185DF9">
            <w:pPr>
              <w:jc w:val="center"/>
              <w:rPr>
                <w:sz w:val="22"/>
              </w:rPr>
            </w:pPr>
            <w:r w:rsidRPr="0023308A">
              <w:rPr>
                <w:sz w:val="22"/>
              </w:rPr>
              <w:t>2,43</w:t>
            </w:r>
          </w:p>
        </w:tc>
        <w:tc>
          <w:tcPr>
            <w:tcW w:w="250" w:type="pct"/>
            <w:vAlign w:val="center"/>
          </w:tcPr>
          <w:p w:rsidR="00185DF9" w:rsidRPr="0023308A" w:rsidRDefault="00185DF9">
            <w:pPr>
              <w:jc w:val="center"/>
              <w:rPr>
                <w:sz w:val="22"/>
              </w:rPr>
            </w:pPr>
            <w:r w:rsidRPr="0023308A">
              <w:rPr>
                <w:sz w:val="22"/>
              </w:rPr>
              <w:t>62,7</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8</w:t>
            </w:r>
          </w:p>
        </w:tc>
        <w:tc>
          <w:tcPr>
            <w:tcW w:w="2122" w:type="pct"/>
            <w:shd w:val="clear" w:color="auto" w:fill="auto"/>
            <w:noWrap/>
            <w:vAlign w:val="center"/>
          </w:tcPr>
          <w:p w:rsidR="00185DF9" w:rsidRPr="0023308A" w:rsidRDefault="00185DF9" w:rsidP="00F540B7">
            <w:pPr>
              <w:rPr>
                <w:sz w:val="22"/>
              </w:rPr>
            </w:pPr>
            <w:r w:rsidRPr="0023308A">
              <w:rPr>
                <w:sz w:val="22"/>
              </w:rPr>
              <w:t>Котельная №8 (Пермский край, Суксунский р-н, рп. Суксун, пер. Карла Маркса)</w:t>
            </w:r>
          </w:p>
        </w:tc>
        <w:tc>
          <w:tcPr>
            <w:tcW w:w="388" w:type="pct"/>
            <w:shd w:val="clear" w:color="auto" w:fill="auto"/>
            <w:noWrap/>
            <w:vAlign w:val="center"/>
          </w:tcPr>
          <w:p w:rsidR="00185DF9" w:rsidRPr="0023308A" w:rsidRDefault="00185DF9">
            <w:pPr>
              <w:jc w:val="center"/>
              <w:rPr>
                <w:sz w:val="22"/>
              </w:rPr>
            </w:pPr>
            <w:r w:rsidRPr="0023308A">
              <w:rPr>
                <w:sz w:val="22"/>
              </w:rPr>
              <w:t>1,376</w:t>
            </w:r>
          </w:p>
        </w:tc>
        <w:tc>
          <w:tcPr>
            <w:tcW w:w="374" w:type="pct"/>
            <w:vAlign w:val="center"/>
          </w:tcPr>
          <w:p w:rsidR="00185DF9" w:rsidRPr="0023308A" w:rsidRDefault="00185DF9">
            <w:pPr>
              <w:jc w:val="center"/>
              <w:rPr>
                <w:sz w:val="22"/>
              </w:rPr>
            </w:pPr>
            <w:r w:rsidRPr="0023308A">
              <w:rPr>
                <w:sz w:val="22"/>
              </w:rPr>
              <w:t>1,238</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1,24</w:t>
            </w:r>
          </w:p>
        </w:tc>
        <w:tc>
          <w:tcPr>
            <w:tcW w:w="408" w:type="pct"/>
            <w:vAlign w:val="center"/>
          </w:tcPr>
          <w:p w:rsidR="00185DF9" w:rsidRPr="0023308A" w:rsidRDefault="00185DF9">
            <w:pPr>
              <w:jc w:val="center"/>
              <w:rPr>
                <w:sz w:val="22"/>
              </w:rPr>
            </w:pPr>
            <w:r w:rsidRPr="0023308A">
              <w:rPr>
                <w:sz w:val="22"/>
              </w:rPr>
              <w:t>0,514</w:t>
            </w:r>
          </w:p>
        </w:tc>
        <w:tc>
          <w:tcPr>
            <w:tcW w:w="296" w:type="pct"/>
            <w:vAlign w:val="center"/>
          </w:tcPr>
          <w:p w:rsidR="00185DF9" w:rsidRPr="0023308A" w:rsidRDefault="00185DF9">
            <w:pPr>
              <w:jc w:val="center"/>
              <w:rPr>
                <w:sz w:val="22"/>
              </w:rPr>
            </w:pPr>
            <w:r w:rsidRPr="0023308A">
              <w:rPr>
                <w:sz w:val="22"/>
              </w:rPr>
              <w:t>0,72</w:t>
            </w:r>
          </w:p>
        </w:tc>
        <w:tc>
          <w:tcPr>
            <w:tcW w:w="250" w:type="pct"/>
            <w:vAlign w:val="center"/>
          </w:tcPr>
          <w:p w:rsidR="00185DF9" w:rsidRPr="0023308A" w:rsidRDefault="00185DF9">
            <w:pPr>
              <w:jc w:val="center"/>
              <w:rPr>
                <w:sz w:val="22"/>
              </w:rPr>
            </w:pPr>
            <w:r w:rsidRPr="0023308A">
              <w:rPr>
                <w:sz w:val="22"/>
              </w:rPr>
              <w:t>58,4</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9</w:t>
            </w:r>
          </w:p>
        </w:tc>
        <w:tc>
          <w:tcPr>
            <w:tcW w:w="2122" w:type="pct"/>
            <w:shd w:val="clear" w:color="auto" w:fill="auto"/>
            <w:noWrap/>
            <w:vAlign w:val="center"/>
          </w:tcPr>
          <w:p w:rsidR="00185DF9" w:rsidRPr="0023308A" w:rsidRDefault="00185DF9" w:rsidP="00F540B7">
            <w:pPr>
              <w:rPr>
                <w:sz w:val="22"/>
              </w:rPr>
            </w:pPr>
            <w:r w:rsidRPr="0023308A">
              <w:rPr>
                <w:sz w:val="22"/>
              </w:rPr>
              <w:t>Котельная №9 (Пермский край, Суксунский р-н, рп. Суксун, ул. Халтурина, 6)</w:t>
            </w:r>
          </w:p>
        </w:tc>
        <w:tc>
          <w:tcPr>
            <w:tcW w:w="388" w:type="pct"/>
            <w:shd w:val="clear" w:color="auto" w:fill="auto"/>
            <w:noWrap/>
            <w:vAlign w:val="center"/>
          </w:tcPr>
          <w:p w:rsidR="00185DF9" w:rsidRPr="0023308A" w:rsidRDefault="00185DF9">
            <w:pPr>
              <w:jc w:val="center"/>
              <w:rPr>
                <w:sz w:val="22"/>
              </w:rPr>
            </w:pPr>
            <w:r w:rsidRPr="0023308A">
              <w:rPr>
                <w:sz w:val="22"/>
              </w:rPr>
              <w:t>1,142</w:t>
            </w:r>
          </w:p>
        </w:tc>
        <w:tc>
          <w:tcPr>
            <w:tcW w:w="374" w:type="pct"/>
            <w:vAlign w:val="center"/>
          </w:tcPr>
          <w:p w:rsidR="00185DF9" w:rsidRPr="0023308A" w:rsidRDefault="00185DF9">
            <w:pPr>
              <w:jc w:val="center"/>
              <w:rPr>
                <w:sz w:val="22"/>
              </w:rPr>
            </w:pPr>
            <w:r w:rsidRPr="0023308A">
              <w:rPr>
                <w:sz w:val="22"/>
              </w:rPr>
              <w:t>0,128</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0,13</w:t>
            </w:r>
          </w:p>
        </w:tc>
        <w:tc>
          <w:tcPr>
            <w:tcW w:w="408" w:type="pct"/>
            <w:vAlign w:val="center"/>
          </w:tcPr>
          <w:p w:rsidR="00185DF9" w:rsidRPr="0023308A" w:rsidRDefault="00185DF9">
            <w:pPr>
              <w:jc w:val="center"/>
              <w:rPr>
                <w:sz w:val="22"/>
              </w:rPr>
            </w:pPr>
            <w:r w:rsidRPr="0023308A">
              <w:rPr>
                <w:sz w:val="22"/>
              </w:rPr>
              <w:t>0,093</w:t>
            </w:r>
          </w:p>
        </w:tc>
        <w:tc>
          <w:tcPr>
            <w:tcW w:w="296" w:type="pct"/>
            <w:vAlign w:val="center"/>
          </w:tcPr>
          <w:p w:rsidR="00185DF9" w:rsidRPr="0023308A" w:rsidRDefault="00185DF9">
            <w:pPr>
              <w:jc w:val="center"/>
              <w:rPr>
                <w:sz w:val="22"/>
              </w:rPr>
            </w:pPr>
            <w:r w:rsidRPr="0023308A">
              <w:rPr>
                <w:sz w:val="22"/>
              </w:rPr>
              <w:t>0,03</w:t>
            </w:r>
          </w:p>
        </w:tc>
        <w:tc>
          <w:tcPr>
            <w:tcW w:w="250" w:type="pct"/>
            <w:vAlign w:val="center"/>
          </w:tcPr>
          <w:p w:rsidR="00185DF9" w:rsidRPr="0023308A" w:rsidRDefault="00185DF9">
            <w:pPr>
              <w:jc w:val="center"/>
              <w:rPr>
                <w:sz w:val="22"/>
              </w:rPr>
            </w:pPr>
            <w:r w:rsidRPr="0023308A">
              <w:rPr>
                <w:sz w:val="22"/>
              </w:rPr>
              <w:t>27,3</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10</w:t>
            </w:r>
          </w:p>
        </w:tc>
        <w:tc>
          <w:tcPr>
            <w:tcW w:w="2122" w:type="pct"/>
            <w:shd w:val="clear" w:color="auto" w:fill="auto"/>
            <w:noWrap/>
            <w:vAlign w:val="center"/>
          </w:tcPr>
          <w:p w:rsidR="00185DF9" w:rsidRPr="0023308A" w:rsidRDefault="00185DF9" w:rsidP="00F540B7">
            <w:pPr>
              <w:rPr>
                <w:sz w:val="22"/>
              </w:rPr>
            </w:pPr>
            <w:r w:rsidRPr="0023308A">
              <w:rPr>
                <w:sz w:val="22"/>
              </w:rPr>
              <w:t>Котельная №10 (Пермский край, Суксунский р-н, с. Тис, ул. С</w:t>
            </w:r>
            <w:r w:rsidRPr="0023308A">
              <w:rPr>
                <w:sz w:val="22"/>
              </w:rPr>
              <w:t>е</w:t>
            </w:r>
            <w:r w:rsidRPr="0023308A">
              <w:rPr>
                <w:sz w:val="22"/>
              </w:rPr>
              <w:t>верная, зд. 32а)</w:t>
            </w:r>
          </w:p>
        </w:tc>
        <w:tc>
          <w:tcPr>
            <w:tcW w:w="388" w:type="pct"/>
            <w:shd w:val="clear" w:color="auto" w:fill="auto"/>
            <w:noWrap/>
            <w:vAlign w:val="center"/>
          </w:tcPr>
          <w:p w:rsidR="00185DF9" w:rsidRPr="0023308A" w:rsidRDefault="00185DF9">
            <w:pPr>
              <w:jc w:val="center"/>
              <w:rPr>
                <w:sz w:val="22"/>
              </w:rPr>
            </w:pPr>
            <w:r w:rsidRPr="0023308A">
              <w:rPr>
                <w:sz w:val="22"/>
              </w:rPr>
              <w:t>0,28</w:t>
            </w:r>
          </w:p>
        </w:tc>
        <w:tc>
          <w:tcPr>
            <w:tcW w:w="374" w:type="pct"/>
            <w:vAlign w:val="center"/>
          </w:tcPr>
          <w:p w:rsidR="00185DF9" w:rsidRPr="0023308A" w:rsidRDefault="00185DF9">
            <w:pPr>
              <w:jc w:val="center"/>
              <w:rPr>
                <w:sz w:val="22"/>
              </w:rPr>
            </w:pPr>
            <w:r w:rsidRPr="0023308A">
              <w:rPr>
                <w:sz w:val="22"/>
              </w:rPr>
              <w:t>0,28</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0,28</w:t>
            </w:r>
          </w:p>
        </w:tc>
        <w:tc>
          <w:tcPr>
            <w:tcW w:w="408" w:type="pct"/>
            <w:vAlign w:val="center"/>
          </w:tcPr>
          <w:p w:rsidR="00185DF9" w:rsidRPr="0023308A" w:rsidRDefault="00185DF9">
            <w:pPr>
              <w:jc w:val="center"/>
              <w:rPr>
                <w:sz w:val="22"/>
              </w:rPr>
            </w:pPr>
            <w:r w:rsidRPr="0023308A">
              <w:rPr>
                <w:sz w:val="22"/>
              </w:rPr>
              <w:t>0,280</w:t>
            </w:r>
          </w:p>
        </w:tc>
        <w:tc>
          <w:tcPr>
            <w:tcW w:w="296" w:type="pct"/>
            <w:vAlign w:val="center"/>
          </w:tcPr>
          <w:p w:rsidR="00185DF9" w:rsidRPr="0023308A" w:rsidRDefault="00185DF9">
            <w:pPr>
              <w:jc w:val="center"/>
              <w:rPr>
                <w:sz w:val="22"/>
              </w:rPr>
            </w:pPr>
            <w:r w:rsidRPr="0023308A">
              <w:rPr>
                <w:sz w:val="22"/>
              </w:rPr>
              <w:t>0,00</w:t>
            </w:r>
          </w:p>
        </w:tc>
        <w:tc>
          <w:tcPr>
            <w:tcW w:w="250" w:type="pct"/>
            <w:vAlign w:val="center"/>
          </w:tcPr>
          <w:p w:rsidR="00185DF9" w:rsidRPr="0023308A" w:rsidRDefault="00185DF9">
            <w:pPr>
              <w:jc w:val="center"/>
              <w:rPr>
                <w:sz w:val="22"/>
              </w:rPr>
            </w:pPr>
            <w:r w:rsidRPr="0023308A">
              <w:rPr>
                <w:sz w:val="22"/>
              </w:rPr>
              <w:t>0,0</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11</w:t>
            </w:r>
          </w:p>
        </w:tc>
        <w:tc>
          <w:tcPr>
            <w:tcW w:w="2122" w:type="pct"/>
            <w:shd w:val="clear" w:color="auto" w:fill="auto"/>
            <w:noWrap/>
            <w:vAlign w:val="center"/>
          </w:tcPr>
          <w:p w:rsidR="00185DF9" w:rsidRPr="0023308A" w:rsidRDefault="00185DF9" w:rsidP="00F540B7">
            <w:pPr>
              <w:rPr>
                <w:sz w:val="22"/>
              </w:rPr>
            </w:pPr>
            <w:r w:rsidRPr="0023308A">
              <w:rPr>
                <w:sz w:val="22"/>
              </w:rPr>
              <w:t>Котельная №11 (Пермский край, Суксунский р-н, рп. Суксун, ул. Кирова, зд. 48А)</w:t>
            </w:r>
          </w:p>
        </w:tc>
        <w:tc>
          <w:tcPr>
            <w:tcW w:w="388" w:type="pct"/>
            <w:shd w:val="clear" w:color="auto" w:fill="auto"/>
            <w:noWrap/>
            <w:vAlign w:val="center"/>
          </w:tcPr>
          <w:p w:rsidR="00185DF9" w:rsidRPr="0023308A" w:rsidRDefault="00185DF9">
            <w:pPr>
              <w:jc w:val="center"/>
              <w:rPr>
                <w:sz w:val="22"/>
              </w:rPr>
            </w:pPr>
            <w:r w:rsidRPr="0023308A">
              <w:rPr>
                <w:sz w:val="22"/>
              </w:rPr>
              <w:t>4,299</w:t>
            </w:r>
          </w:p>
        </w:tc>
        <w:tc>
          <w:tcPr>
            <w:tcW w:w="374" w:type="pct"/>
            <w:vAlign w:val="center"/>
          </w:tcPr>
          <w:p w:rsidR="00185DF9" w:rsidRPr="0023308A" w:rsidRDefault="00185DF9">
            <w:pPr>
              <w:jc w:val="center"/>
              <w:rPr>
                <w:sz w:val="22"/>
              </w:rPr>
            </w:pPr>
            <w:r w:rsidRPr="0023308A">
              <w:rPr>
                <w:sz w:val="22"/>
              </w:rPr>
              <w:t>3,869</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3,87</w:t>
            </w:r>
          </w:p>
        </w:tc>
        <w:tc>
          <w:tcPr>
            <w:tcW w:w="408" w:type="pct"/>
            <w:vAlign w:val="center"/>
          </w:tcPr>
          <w:p w:rsidR="00185DF9" w:rsidRPr="0023308A" w:rsidRDefault="00185DF9">
            <w:pPr>
              <w:jc w:val="center"/>
              <w:rPr>
                <w:sz w:val="22"/>
              </w:rPr>
            </w:pPr>
            <w:r w:rsidRPr="0023308A">
              <w:rPr>
                <w:sz w:val="22"/>
              </w:rPr>
              <w:t>1,568</w:t>
            </w:r>
          </w:p>
        </w:tc>
        <w:tc>
          <w:tcPr>
            <w:tcW w:w="296" w:type="pct"/>
            <w:vAlign w:val="center"/>
          </w:tcPr>
          <w:p w:rsidR="00185DF9" w:rsidRPr="0023308A" w:rsidRDefault="00185DF9">
            <w:pPr>
              <w:jc w:val="center"/>
              <w:rPr>
                <w:sz w:val="22"/>
              </w:rPr>
            </w:pPr>
            <w:r w:rsidRPr="0023308A">
              <w:rPr>
                <w:sz w:val="22"/>
              </w:rPr>
              <w:t>2,30</w:t>
            </w:r>
          </w:p>
        </w:tc>
        <w:tc>
          <w:tcPr>
            <w:tcW w:w="250" w:type="pct"/>
            <w:vAlign w:val="center"/>
          </w:tcPr>
          <w:p w:rsidR="00185DF9" w:rsidRPr="0023308A" w:rsidRDefault="00185DF9">
            <w:pPr>
              <w:jc w:val="center"/>
              <w:rPr>
                <w:sz w:val="22"/>
              </w:rPr>
            </w:pPr>
            <w:r w:rsidRPr="0023308A">
              <w:rPr>
                <w:sz w:val="22"/>
              </w:rPr>
              <w:t>59,5</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12</w:t>
            </w:r>
          </w:p>
        </w:tc>
        <w:tc>
          <w:tcPr>
            <w:tcW w:w="2122" w:type="pct"/>
            <w:shd w:val="clear" w:color="auto" w:fill="auto"/>
            <w:noWrap/>
            <w:vAlign w:val="center"/>
          </w:tcPr>
          <w:p w:rsidR="00185DF9" w:rsidRPr="0023308A" w:rsidRDefault="00185DF9" w:rsidP="00F540B7">
            <w:pPr>
              <w:rPr>
                <w:sz w:val="22"/>
              </w:rPr>
            </w:pPr>
            <w:r w:rsidRPr="0023308A">
              <w:rPr>
                <w:sz w:val="22"/>
              </w:rPr>
              <w:t>Котельная №12 (Пермский край, Суксунский р-н, рп. Суксун, ул. Чапаева, д. 14Б)</w:t>
            </w:r>
          </w:p>
        </w:tc>
        <w:tc>
          <w:tcPr>
            <w:tcW w:w="388" w:type="pct"/>
            <w:shd w:val="clear" w:color="auto" w:fill="auto"/>
            <w:noWrap/>
            <w:vAlign w:val="center"/>
          </w:tcPr>
          <w:p w:rsidR="00185DF9" w:rsidRPr="0023308A" w:rsidRDefault="00185DF9">
            <w:pPr>
              <w:jc w:val="center"/>
              <w:rPr>
                <w:sz w:val="22"/>
              </w:rPr>
            </w:pPr>
            <w:r w:rsidRPr="0023308A">
              <w:rPr>
                <w:sz w:val="22"/>
              </w:rPr>
              <w:t>0,138</w:t>
            </w:r>
          </w:p>
        </w:tc>
        <w:tc>
          <w:tcPr>
            <w:tcW w:w="374" w:type="pct"/>
            <w:vAlign w:val="center"/>
          </w:tcPr>
          <w:p w:rsidR="00185DF9" w:rsidRPr="0023308A" w:rsidRDefault="00185DF9">
            <w:pPr>
              <w:jc w:val="center"/>
              <w:rPr>
                <w:sz w:val="22"/>
              </w:rPr>
            </w:pPr>
            <w:r w:rsidRPr="0023308A">
              <w:rPr>
                <w:sz w:val="22"/>
              </w:rPr>
              <w:t>0,125</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0,13</w:t>
            </w:r>
          </w:p>
        </w:tc>
        <w:tc>
          <w:tcPr>
            <w:tcW w:w="408" w:type="pct"/>
            <w:vAlign w:val="center"/>
          </w:tcPr>
          <w:p w:rsidR="00185DF9" w:rsidRPr="0023308A" w:rsidRDefault="00185DF9">
            <w:pPr>
              <w:jc w:val="center"/>
              <w:rPr>
                <w:sz w:val="22"/>
              </w:rPr>
            </w:pPr>
            <w:r w:rsidRPr="0023308A">
              <w:rPr>
                <w:sz w:val="22"/>
              </w:rPr>
              <w:t>0,071</w:t>
            </w:r>
          </w:p>
        </w:tc>
        <w:tc>
          <w:tcPr>
            <w:tcW w:w="296" w:type="pct"/>
            <w:vAlign w:val="center"/>
          </w:tcPr>
          <w:p w:rsidR="00185DF9" w:rsidRPr="0023308A" w:rsidRDefault="00185DF9">
            <w:pPr>
              <w:jc w:val="center"/>
              <w:rPr>
                <w:sz w:val="22"/>
              </w:rPr>
            </w:pPr>
            <w:r w:rsidRPr="0023308A">
              <w:rPr>
                <w:sz w:val="22"/>
              </w:rPr>
              <w:t>0,05</w:t>
            </w:r>
          </w:p>
        </w:tc>
        <w:tc>
          <w:tcPr>
            <w:tcW w:w="250" w:type="pct"/>
            <w:vAlign w:val="center"/>
          </w:tcPr>
          <w:p w:rsidR="00185DF9" w:rsidRPr="0023308A" w:rsidRDefault="00185DF9">
            <w:pPr>
              <w:jc w:val="center"/>
              <w:rPr>
                <w:sz w:val="22"/>
              </w:rPr>
            </w:pPr>
            <w:r w:rsidRPr="0023308A">
              <w:rPr>
                <w:sz w:val="22"/>
              </w:rPr>
              <w:t>43,1</w:t>
            </w:r>
          </w:p>
        </w:tc>
      </w:tr>
      <w:tr w:rsidR="005B273F" w:rsidRPr="0023308A" w:rsidTr="00185DF9">
        <w:trPr>
          <w:cantSplit/>
        </w:trPr>
        <w:tc>
          <w:tcPr>
            <w:tcW w:w="223" w:type="pct"/>
            <w:vAlign w:val="center"/>
          </w:tcPr>
          <w:p w:rsidR="00185DF9" w:rsidRPr="0023308A" w:rsidRDefault="00185DF9" w:rsidP="00185DF9">
            <w:pPr>
              <w:jc w:val="center"/>
              <w:rPr>
                <w:sz w:val="22"/>
              </w:rPr>
            </w:pPr>
            <w:r w:rsidRPr="0023308A">
              <w:rPr>
                <w:sz w:val="22"/>
              </w:rPr>
              <w:t>13</w:t>
            </w:r>
          </w:p>
        </w:tc>
        <w:tc>
          <w:tcPr>
            <w:tcW w:w="2122" w:type="pct"/>
            <w:shd w:val="clear" w:color="auto" w:fill="auto"/>
            <w:noWrap/>
            <w:vAlign w:val="center"/>
          </w:tcPr>
          <w:p w:rsidR="00185DF9" w:rsidRPr="0023308A" w:rsidRDefault="00185DF9" w:rsidP="00F540B7">
            <w:pPr>
              <w:rPr>
                <w:sz w:val="22"/>
              </w:rPr>
            </w:pPr>
            <w:r w:rsidRPr="0023308A">
              <w:rPr>
                <w:sz w:val="22"/>
              </w:rPr>
              <w:t>Котельная №13 (Пермский край, Суксунский р-н, рп. Суксун, ул. Вишнёвая)</w:t>
            </w:r>
          </w:p>
        </w:tc>
        <w:tc>
          <w:tcPr>
            <w:tcW w:w="388" w:type="pct"/>
            <w:shd w:val="clear" w:color="auto" w:fill="auto"/>
            <w:noWrap/>
            <w:vAlign w:val="center"/>
          </w:tcPr>
          <w:p w:rsidR="00185DF9" w:rsidRPr="0023308A" w:rsidRDefault="00185DF9">
            <w:pPr>
              <w:jc w:val="center"/>
              <w:rPr>
                <w:sz w:val="22"/>
              </w:rPr>
            </w:pPr>
            <w:r w:rsidRPr="0023308A">
              <w:rPr>
                <w:sz w:val="22"/>
              </w:rPr>
              <w:t>0,215</w:t>
            </w:r>
          </w:p>
        </w:tc>
        <w:tc>
          <w:tcPr>
            <w:tcW w:w="374" w:type="pct"/>
            <w:vAlign w:val="center"/>
          </w:tcPr>
          <w:p w:rsidR="00185DF9" w:rsidRPr="0023308A" w:rsidRDefault="00185DF9">
            <w:pPr>
              <w:jc w:val="center"/>
              <w:rPr>
                <w:sz w:val="22"/>
              </w:rPr>
            </w:pPr>
            <w:r w:rsidRPr="0023308A">
              <w:rPr>
                <w:sz w:val="22"/>
              </w:rPr>
              <w:t>0,196</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0,20</w:t>
            </w:r>
          </w:p>
        </w:tc>
        <w:tc>
          <w:tcPr>
            <w:tcW w:w="408" w:type="pct"/>
            <w:vAlign w:val="center"/>
          </w:tcPr>
          <w:p w:rsidR="00185DF9" w:rsidRPr="0023308A" w:rsidRDefault="00185DF9">
            <w:pPr>
              <w:jc w:val="center"/>
              <w:rPr>
                <w:sz w:val="22"/>
              </w:rPr>
            </w:pPr>
            <w:r w:rsidRPr="0023308A">
              <w:rPr>
                <w:sz w:val="22"/>
              </w:rPr>
              <w:t>0,149</w:t>
            </w:r>
          </w:p>
        </w:tc>
        <w:tc>
          <w:tcPr>
            <w:tcW w:w="296" w:type="pct"/>
            <w:vAlign w:val="center"/>
          </w:tcPr>
          <w:p w:rsidR="00185DF9" w:rsidRPr="0023308A" w:rsidRDefault="00185DF9">
            <w:pPr>
              <w:jc w:val="center"/>
              <w:rPr>
                <w:sz w:val="22"/>
              </w:rPr>
            </w:pPr>
            <w:r w:rsidRPr="0023308A">
              <w:rPr>
                <w:sz w:val="22"/>
              </w:rPr>
              <w:t>0,05</w:t>
            </w:r>
          </w:p>
        </w:tc>
        <w:tc>
          <w:tcPr>
            <w:tcW w:w="250" w:type="pct"/>
            <w:vAlign w:val="center"/>
          </w:tcPr>
          <w:p w:rsidR="00185DF9" w:rsidRPr="0023308A" w:rsidRDefault="00185DF9">
            <w:pPr>
              <w:jc w:val="center"/>
              <w:rPr>
                <w:sz w:val="22"/>
              </w:rPr>
            </w:pPr>
            <w:r w:rsidRPr="0023308A">
              <w:rPr>
                <w:sz w:val="22"/>
              </w:rPr>
              <w:t>23,9</w:t>
            </w:r>
          </w:p>
        </w:tc>
      </w:tr>
      <w:tr w:rsidR="00185DF9" w:rsidRPr="0023308A" w:rsidTr="00185DF9">
        <w:trPr>
          <w:cantSplit/>
        </w:trPr>
        <w:tc>
          <w:tcPr>
            <w:tcW w:w="223" w:type="pct"/>
            <w:vAlign w:val="center"/>
          </w:tcPr>
          <w:p w:rsidR="00185DF9" w:rsidRPr="0023308A" w:rsidRDefault="00185DF9" w:rsidP="00185DF9">
            <w:pPr>
              <w:jc w:val="center"/>
              <w:rPr>
                <w:sz w:val="22"/>
              </w:rPr>
            </w:pPr>
            <w:r w:rsidRPr="0023308A">
              <w:rPr>
                <w:sz w:val="22"/>
              </w:rPr>
              <w:t>14</w:t>
            </w:r>
          </w:p>
        </w:tc>
        <w:tc>
          <w:tcPr>
            <w:tcW w:w="2122" w:type="pct"/>
            <w:shd w:val="clear" w:color="auto" w:fill="auto"/>
            <w:noWrap/>
            <w:vAlign w:val="center"/>
          </w:tcPr>
          <w:p w:rsidR="00185DF9" w:rsidRPr="0023308A" w:rsidRDefault="00185DF9" w:rsidP="00F540B7">
            <w:pPr>
              <w:rPr>
                <w:sz w:val="22"/>
              </w:rPr>
            </w:pPr>
            <w:r w:rsidRPr="0023308A">
              <w:rPr>
                <w:sz w:val="22"/>
              </w:rPr>
              <w:t>Котельная №14 (Пермский край, Суксунский р-н, д. Киселево, ул. Новая, д. 6)</w:t>
            </w:r>
          </w:p>
        </w:tc>
        <w:tc>
          <w:tcPr>
            <w:tcW w:w="388" w:type="pct"/>
            <w:shd w:val="clear" w:color="auto" w:fill="auto"/>
            <w:noWrap/>
            <w:vAlign w:val="center"/>
          </w:tcPr>
          <w:p w:rsidR="00185DF9" w:rsidRPr="0023308A" w:rsidRDefault="00185DF9">
            <w:pPr>
              <w:jc w:val="center"/>
              <w:rPr>
                <w:sz w:val="22"/>
              </w:rPr>
            </w:pPr>
            <w:r w:rsidRPr="0023308A">
              <w:rPr>
                <w:sz w:val="22"/>
              </w:rPr>
              <w:t>0,172</w:t>
            </w:r>
          </w:p>
        </w:tc>
        <w:tc>
          <w:tcPr>
            <w:tcW w:w="374" w:type="pct"/>
            <w:vAlign w:val="center"/>
          </w:tcPr>
          <w:p w:rsidR="00185DF9" w:rsidRPr="0023308A" w:rsidRDefault="00185DF9">
            <w:pPr>
              <w:jc w:val="center"/>
              <w:rPr>
                <w:sz w:val="22"/>
              </w:rPr>
            </w:pPr>
            <w:r w:rsidRPr="0023308A">
              <w:rPr>
                <w:sz w:val="22"/>
              </w:rPr>
              <w:t>0,155</w:t>
            </w:r>
          </w:p>
        </w:tc>
        <w:tc>
          <w:tcPr>
            <w:tcW w:w="530" w:type="pct"/>
            <w:shd w:val="clear" w:color="auto" w:fill="auto"/>
            <w:noWrap/>
            <w:vAlign w:val="center"/>
          </w:tcPr>
          <w:p w:rsidR="00185DF9" w:rsidRPr="0023308A" w:rsidRDefault="00185DF9" w:rsidP="00A459AC">
            <w:pPr>
              <w:jc w:val="center"/>
              <w:rPr>
                <w:sz w:val="22"/>
              </w:rPr>
            </w:pPr>
            <w:r w:rsidRPr="0023308A">
              <w:rPr>
                <w:sz w:val="22"/>
              </w:rPr>
              <w:t>-</w:t>
            </w:r>
          </w:p>
        </w:tc>
        <w:tc>
          <w:tcPr>
            <w:tcW w:w="409" w:type="pct"/>
            <w:vAlign w:val="center"/>
          </w:tcPr>
          <w:p w:rsidR="00185DF9" w:rsidRPr="0023308A" w:rsidRDefault="00185DF9">
            <w:pPr>
              <w:jc w:val="center"/>
              <w:rPr>
                <w:sz w:val="22"/>
              </w:rPr>
            </w:pPr>
            <w:r w:rsidRPr="0023308A">
              <w:rPr>
                <w:sz w:val="22"/>
              </w:rPr>
              <w:t>0,16</w:t>
            </w:r>
          </w:p>
        </w:tc>
        <w:tc>
          <w:tcPr>
            <w:tcW w:w="408" w:type="pct"/>
            <w:vAlign w:val="center"/>
          </w:tcPr>
          <w:p w:rsidR="00185DF9" w:rsidRPr="0023308A" w:rsidRDefault="00185DF9">
            <w:pPr>
              <w:jc w:val="center"/>
              <w:rPr>
                <w:sz w:val="22"/>
              </w:rPr>
            </w:pPr>
            <w:r w:rsidRPr="0023308A">
              <w:rPr>
                <w:sz w:val="22"/>
              </w:rPr>
              <w:t>0,072</w:t>
            </w:r>
          </w:p>
        </w:tc>
        <w:tc>
          <w:tcPr>
            <w:tcW w:w="296" w:type="pct"/>
            <w:vAlign w:val="center"/>
          </w:tcPr>
          <w:p w:rsidR="00185DF9" w:rsidRPr="0023308A" w:rsidRDefault="00185DF9">
            <w:pPr>
              <w:jc w:val="center"/>
              <w:rPr>
                <w:sz w:val="22"/>
              </w:rPr>
            </w:pPr>
            <w:r w:rsidRPr="0023308A">
              <w:rPr>
                <w:sz w:val="22"/>
              </w:rPr>
              <w:t>0,08</w:t>
            </w:r>
          </w:p>
        </w:tc>
        <w:tc>
          <w:tcPr>
            <w:tcW w:w="250" w:type="pct"/>
            <w:vAlign w:val="center"/>
          </w:tcPr>
          <w:p w:rsidR="00185DF9" w:rsidRPr="0023308A" w:rsidRDefault="00185DF9">
            <w:pPr>
              <w:jc w:val="center"/>
              <w:rPr>
                <w:sz w:val="22"/>
              </w:rPr>
            </w:pPr>
            <w:r w:rsidRPr="0023308A">
              <w:rPr>
                <w:sz w:val="22"/>
              </w:rPr>
              <w:t>53,6</w:t>
            </w:r>
          </w:p>
        </w:tc>
      </w:tr>
    </w:tbl>
    <w:p w:rsidR="008804DD" w:rsidRPr="0023308A" w:rsidRDefault="008804DD"/>
    <w:p w:rsidR="00A876C3" w:rsidRPr="0023308A" w:rsidRDefault="00061D3E" w:rsidP="00E472E0">
      <w:pPr>
        <w:pStyle w:val="Affa"/>
        <w:rPr>
          <w:szCs w:val="24"/>
        </w:rPr>
      </w:pPr>
      <w:r w:rsidRPr="0023308A">
        <w:rPr>
          <w:szCs w:val="24"/>
        </w:rPr>
        <w:t>Сведения о балансах тепловой мощности локальных котельных не представлены.</w:t>
      </w:r>
    </w:p>
    <w:p w:rsidR="00A876C3" w:rsidRPr="0023308A" w:rsidRDefault="00A876C3" w:rsidP="00775731">
      <w:pPr>
        <w:tabs>
          <w:tab w:val="left" w:pos="0"/>
        </w:tabs>
        <w:ind w:firstLine="709"/>
        <w:rPr>
          <w:rFonts w:eastAsia="Times New Roman"/>
          <w:b/>
          <w:szCs w:val="24"/>
          <w:lang w:eastAsia="ru-RU"/>
        </w:rPr>
        <w:sectPr w:rsidR="00A876C3" w:rsidRPr="0023308A" w:rsidSect="003B765F">
          <w:pgSz w:w="16838" w:h="11906" w:orient="landscape"/>
          <w:pgMar w:top="1134" w:right="851" w:bottom="1134" w:left="1134" w:header="708" w:footer="708" w:gutter="0"/>
          <w:cols w:space="708"/>
          <w:docGrid w:linePitch="360"/>
        </w:sectPr>
      </w:pPr>
    </w:p>
    <w:p w:rsidR="00AB0258" w:rsidRPr="0023308A" w:rsidRDefault="00145BBA" w:rsidP="00145BBA">
      <w:pPr>
        <w:pStyle w:val="30"/>
        <w:rPr>
          <w:lang w:eastAsia="ru-RU"/>
        </w:rPr>
      </w:pPr>
      <w:bookmarkStart w:id="72" w:name="_Toc97389197"/>
      <w:r w:rsidRPr="0023308A">
        <w:rPr>
          <w:lang w:eastAsia="ru-RU"/>
        </w:rPr>
        <w:lastRenderedPageBreak/>
        <w:t>6.2</w:t>
      </w:r>
      <w:r w:rsidR="00AB0258" w:rsidRPr="0023308A">
        <w:rPr>
          <w:lang w:eastAsia="ru-RU"/>
        </w:rPr>
        <w:t xml:space="preserve"> </w:t>
      </w:r>
      <w:r w:rsidRPr="0023308A">
        <w:rPr>
          <w:lang w:eastAsia="ru-RU"/>
        </w:rPr>
        <w:t>О</w:t>
      </w:r>
      <w:r w:rsidR="005E5DE4" w:rsidRPr="0023308A">
        <w:rPr>
          <w:lang w:eastAsia="ru-RU"/>
        </w:rPr>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w:t>
      </w:r>
      <w:r w:rsidR="005E5DE4" w:rsidRPr="0023308A">
        <w:rPr>
          <w:lang w:eastAsia="ru-RU"/>
        </w:rPr>
        <w:t>е</w:t>
      </w:r>
      <w:r w:rsidR="005E5DE4" w:rsidRPr="0023308A">
        <w:rPr>
          <w:lang w:eastAsia="ru-RU"/>
        </w:rPr>
        <w:t>ния</w:t>
      </w:r>
      <w:bookmarkEnd w:id="72"/>
    </w:p>
    <w:p w:rsidR="004803B6" w:rsidRPr="0023308A" w:rsidRDefault="004803B6" w:rsidP="00F7215F">
      <w:pPr>
        <w:pStyle w:val="Affa"/>
      </w:pPr>
      <w:r w:rsidRPr="0023308A">
        <w:rPr>
          <w:szCs w:val="24"/>
        </w:rPr>
        <w:t xml:space="preserve">По данным, приведенным таблицы </w:t>
      </w:r>
      <w:r w:rsidR="00185DF9" w:rsidRPr="0023308A">
        <w:rPr>
          <w:szCs w:val="24"/>
        </w:rPr>
        <w:t>32</w:t>
      </w:r>
      <w:r w:rsidRPr="0023308A">
        <w:rPr>
          <w:szCs w:val="24"/>
        </w:rPr>
        <w:t>, видно</w:t>
      </w:r>
      <w:r w:rsidR="007B3845" w:rsidRPr="0023308A">
        <w:rPr>
          <w:szCs w:val="24"/>
        </w:rPr>
        <w:t>,</w:t>
      </w:r>
      <w:r w:rsidRPr="0023308A">
        <w:rPr>
          <w:szCs w:val="24"/>
        </w:rPr>
        <w:t xml:space="preserve"> что в зоне действия котельной №4 наблюд</w:t>
      </w:r>
      <w:r w:rsidRPr="0023308A">
        <w:rPr>
          <w:szCs w:val="24"/>
        </w:rPr>
        <w:t>а</w:t>
      </w:r>
      <w:r w:rsidRPr="0023308A">
        <w:rPr>
          <w:szCs w:val="24"/>
        </w:rPr>
        <w:t>ется дефицит тепловой мощности котельной, рекомендуется рассмотреть вариант реконстру</w:t>
      </w:r>
      <w:r w:rsidRPr="0023308A">
        <w:rPr>
          <w:szCs w:val="24"/>
        </w:rPr>
        <w:t>к</w:t>
      </w:r>
      <w:r w:rsidRPr="0023308A">
        <w:rPr>
          <w:szCs w:val="24"/>
        </w:rPr>
        <w:t xml:space="preserve">ции котельной. </w:t>
      </w:r>
    </w:p>
    <w:p w:rsidR="00E472E0" w:rsidRPr="0023308A" w:rsidRDefault="00E472E0" w:rsidP="00F7215F">
      <w:pPr>
        <w:pStyle w:val="Affa"/>
      </w:pPr>
      <w:r w:rsidRPr="0023308A">
        <w:t>На большей части котельных имеется значительный запас тепловой мощности. Для обе</w:t>
      </w:r>
      <w:r w:rsidRPr="0023308A">
        <w:t>с</w:t>
      </w:r>
      <w:r w:rsidRPr="0023308A">
        <w:t>печения эффективной работы системы теплоснабжения рекомендуется рассмотреть варианты реконструкции котельных с приведением мощности котельных к тепловой нагрузке.</w:t>
      </w:r>
    </w:p>
    <w:p w:rsidR="005D17BC" w:rsidRPr="0023308A" w:rsidRDefault="005D17BC" w:rsidP="00F7215F">
      <w:pPr>
        <w:pStyle w:val="Affa"/>
      </w:pPr>
    </w:p>
    <w:p w:rsidR="00AB0258" w:rsidRPr="0023308A" w:rsidRDefault="00145BBA" w:rsidP="00145BBA">
      <w:pPr>
        <w:pStyle w:val="30"/>
        <w:rPr>
          <w:lang w:eastAsia="ru-RU"/>
        </w:rPr>
      </w:pPr>
      <w:bookmarkStart w:id="73" w:name="_Toc97389198"/>
      <w:r w:rsidRPr="0023308A">
        <w:rPr>
          <w:lang w:eastAsia="ru-RU"/>
        </w:rPr>
        <w:t>6.3</w:t>
      </w:r>
      <w:r w:rsidR="00AB0258" w:rsidRPr="0023308A">
        <w:rPr>
          <w:lang w:eastAsia="ru-RU"/>
        </w:rPr>
        <w:t xml:space="preserve"> </w:t>
      </w:r>
      <w:r w:rsidRPr="0023308A">
        <w:rPr>
          <w:lang w:eastAsia="ru-RU"/>
        </w:rPr>
        <w:t>О</w:t>
      </w:r>
      <w:r w:rsidR="005E5DE4" w:rsidRPr="0023308A">
        <w:rPr>
          <w:lang w:eastAsia="ru-RU"/>
        </w:rPr>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3"/>
    </w:p>
    <w:p w:rsidR="00793902" w:rsidRPr="0023308A" w:rsidRDefault="00793902" w:rsidP="002F32A3">
      <w:pPr>
        <w:pStyle w:val="Affa"/>
      </w:pPr>
      <w:r w:rsidRPr="0023308A">
        <w:t>При расчёте гидравлического режима тепловой сети решаются следующие задачи:</w:t>
      </w:r>
    </w:p>
    <w:p w:rsidR="00793902" w:rsidRPr="0023308A" w:rsidRDefault="00793902" w:rsidP="002F32A3">
      <w:pPr>
        <w:pStyle w:val="Affa"/>
        <w:tabs>
          <w:tab w:val="left" w:pos="851"/>
        </w:tabs>
      </w:pPr>
      <w:r w:rsidRPr="0023308A">
        <w:t>1)</w:t>
      </w:r>
      <w:r w:rsidRPr="0023308A">
        <w:tab/>
        <w:t>определение диаметров трубопроводов;</w:t>
      </w:r>
    </w:p>
    <w:p w:rsidR="00793902" w:rsidRPr="0023308A" w:rsidRDefault="00793902" w:rsidP="002F32A3">
      <w:pPr>
        <w:pStyle w:val="Affa"/>
        <w:tabs>
          <w:tab w:val="left" w:pos="851"/>
        </w:tabs>
      </w:pPr>
      <w:r w:rsidRPr="0023308A">
        <w:t>2)</w:t>
      </w:r>
      <w:r w:rsidRPr="0023308A">
        <w:tab/>
        <w:t>определение падения давления-напора;</w:t>
      </w:r>
    </w:p>
    <w:p w:rsidR="00793902" w:rsidRPr="0023308A" w:rsidRDefault="00793902" w:rsidP="002F32A3">
      <w:pPr>
        <w:pStyle w:val="Affa"/>
        <w:tabs>
          <w:tab w:val="left" w:pos="851"/>
        </w:tabs>
      </w:pPr>
      <w:r w:rsidRPr="0023308A">
        <w:t>3)</w:t>
      </w:r>
      <w:r w:rsidRPr="0023308A">
        <w:tab/>
        <w:t>определение действующих напоров в различных точках сети;</w:t>
      </w:r>
    </w:p>
    <w:p w:rsidR="00793902" w:rsidRPr="0023308A" w:rsidRDefault="00793902" w:rsidP="002F32A3">
      <w:pPr>
        <w:pStyle w:val="Affa"/>
        <w:tabs>
          <w:tab w:val="left" w:pos="851"/>
        </w:tabs>
      </w:pPr>
      <w:r w:rsidRPr="0023308A">
        <w:t>4)</w:t>
      </w:r>
      <w:r w:rsidRPr="0023308A">
        <w:tab/>
        <w:t>определение допустимых давлений в трубопроводах при различных режимах работы и состояниях теплосети.</w:t>
      </w:r>
    </w:p>
    <w:p w:rsidR="00793902" w:rsidRPr="0023308A" w:rsidRDefault="00793902" w:rsidP="002F32A3">
      <w:pPr>
        <w:pStyle w:val="Affa"/>
      </w:pPr>
      <w:r w:rsidRPr="0023308A">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793902" w:rsidRPr="0023308A" w:rsidRDefault="00793902" w:rsidP="002F32A3">
      <w:pPr>
        <w:pStyle w:val="Affa"/>
      </w:pPr>
      <w:r w:rsidRPr="0023308A">
        <w:t>При проектировании и в эксплуатационной практике для учета взаимного влияния геод</w:t>
      </w:r>
      <w:r w:rsidRPr="0023308A">
        <w:t>е</w:t>
      </w:r>
      <w:r w:rsidRPr="0023308A">
        <w:t>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23308A">
        <w:t xml:space="preserve"> ст</w:t>
      </w:r>
      <w:r w:rsidR="00145BBA" w:rsidRPr="0023308A">
        <w:t>а</w:t>
      </w:r>
      <w:r w:rsidR="00145BBA" w:rsidRPr="0023308A">
        <w:t>тического состояния системы:</w:t>
      </w:r>
    </w:p>
    <w:p w:rsidR="00793902" w:rsidRPr="0023308A" w:rsidRDefault="00145BBA" w:rsidP="002F32A3">
      <w:pPr>
        <w:pStyle w:val="Affa"/>
        <w:tabs>
          <w:tab w:val="left" w:pos="851"/>
        </w:tabs>
      </w:pPr>
      <w:r w:rsidRPr="0023308A">
        <w:t>1)</w:t>
      </w:r>
      <w:r w:rsidR="00793902" w:rsidRPr="0023308A">
        <w:tab/>
      </w:r>
      <w:r w:rsidRPr="0023308A">
        <w:t>д</w:t>
      </w:r>
      <w:r w:rsidR="00793902" w:rsidRPr="0023308A">
        <w:t>авление (напор) в любой точке обратной магистрали не должно быть выше допуска</w:t>
      </w:r>
      <w:r w:rsidR="00793902" w:rsidRPr="0023308A">
        <w:t>е</w:t>
      </w:r>
      <w:r w:rsidR="00793902" w:rsidRPr="0023308A">
        <w:t>мого рабоч</w:t>
      </w:r>
      <w:r w:rsidRPr="0023308A">
        <w:t>его давления в местных системах;</w:t>
      </w:r>
    </w:p>
    <w:p w:rsidR="00793902" w:rsidRPr="0023308A" w:rsidRDefault="00145BBA" w:rsidP="002F32A3">
      <w:pPr>
        <w:pStyle w:val="Affa"/>
        <w:tabs>
          <w:tab w:val="left" w:pos="851"/>
        </w:tabs>
      </w:pPr>
      <w:r w:rsidRPr="0023308A">
        <w:t>2)</w:t>
      </w:r>
      <w:r w:rsidR="00793902" w:rsidRPr="0023308A">
        <w:tab/>
      </w:r>
      <w:r w:rsidRPr="0023308A">
        <w:t>д</w:t>
      </w:r>
      <w:r w:rsidR="00793902" w:rsidRPr="0023308A">
        <w:t>авление в обратном трубопроводе должно обеспечить залив водой верхних линий и пр</w:t>
      </w:r>
      <w:r w:rsidRPr="0023308A">
        <w:t>иборов местных систем отопления;</w:t>
      </w:r>
    </w:p>
    <w:p w:rsidR="00793902" w:rsidRPr="0023308A" w:rsidRDefault="00145BBA" w:rsidP="002F32A3">
      <w:pPr>
        <w:pStyle w:val="Affa"/>
        <w:tabs>
          <w:tab w:val="left" w:pos="851"/>
        </w:tabs>
      </w:pPr>
      <w:r w:rsidRPr="0023308A">
        <w:t>3)</w:t>
      </w:r>
      <w:r w:rsidR="00793902" w:rsidRPr="0023308A">
        <w:tab/>
      </w:r>
      <w:r w:rsidRPr="0023308A">
        <w:t>д</w:t>
      </w:r>
      <w:r w:rsidR="00793902" w:rsidRPr="0023308A">
        <w:t xml:space="preserve">авление в обратной магистрали во избежание образования вакуума не должно быть ниже 0,05-0,1 МПа (5-10 </w:t>
      </w:r>
      <w:r w:rsidRPr="0023308A">
        <w:t>м вод.ст.);</w:t>
      </w:r>
    </w:p>
    <w:p w:rsidR="00793902" w:rsidRPr="0023308A" w:rsidRDefault="00145BBA" w:rsidP="002F32A3">
      <w:pPr>
        <w:pStyle w:val="Affa"/>
        <w:tabs>
          <w:tab w:val="left" w:pos="851"/>
        </w:tabs>
      </w:pPr>
      <w:r w:rsidRPr="0023308A">
        <w:t>4)</w:t>
      </w:r>
      <w:r w:rsidR="00793902" w:rsidRPr="0023308A">
        <w:tab/>
      </w:r>
      <w:r w:rsidRPr="0023308A">
        <w:t>д</w:t>
      </w:r>
      <w:r w:rsidR="00793902" w:rsidRPr="0023308A">
        <w:t>авление на всасывающей стороне сетевого насоса не должно б</w:t>
      </w:r>
      <w:r w:rsidRPr="0023308A">
        <w:t>ыть ниже 0,05 МПа (5 м вод.ст.);</w:t>
      </w:r>
    </w:p>
    <w:p w:rsidR="00793902" w:rsidRPr="0023308A" w:rsidRDefault="00145BBA" w:rsidP="002F32A3">
      <w:pPr>
        <w:pStyle w:val="Affa"/>
        <w:tabs>
          <w:tab w:val="left" w:pos="851"/>
        </w:tabs>
      </w:pPr>
      <w:r w:rsidRPr="0023308A">
        <w:t>5)</w:t>
      </w:r>
      <w:r w:rsidR="00793902" w:rsidRPr="0023308A">
        <w:tab/>
      </w:r>
      <w:r w:rsidRPr="0023308A">
        <w:t>д</w:t>
      </w:r>
      <w:r w:rsidR="00793902" w:rsidRPr="0023308A">
        <w:t>авление в любой точке подающего трубопровода должно быть выше давления вск</w:t>
      </w:r>
      <w:r w:rsidR="00793902" w:rsidRPr="0023308A">
        <w:t>и</w:t>
      </w:r>
      <w:r w:rsidR="00793902" w:rsidRPr="0023308A">
        <w:t>пания при максима</w:t>
      </w:r>
      <w:r w:rsidRPr="0023308A">
        <w:t>льной температуре теплоносителя;</w:t>
      </w:r>
    </w:p>
    <w:p w:rsidR="00793902" w:rsidRPr="0023308A" w:rsidRDefault="00145BBA" w:rsidP="002F32A3">
      <w:pPr>
        <w:pStyle w:val="Affa"/>
        <w:tabs>
          <w:tab w:val="left" w:pos="851"/>
        </w:tabs>
      </w:pPr>
      <w:r w:rsidRPr="0023308A">
        <w:t>6)</w:t>
      </w:r>
      <w:r w:rsidR="00793902" w:rsidRPr="0023308A">
        <w:tab/>
      </w:r>
      <w:r w:rsidRPr="0023308A">
        <w:t>р</w:t>
      </w:r>
      <w:r w:rsidR="00793902" w:rsidRPr="0023308A">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rsidR="00261DE3" w:rsidRPr="0023308A" w:rsidRDefault="00261DE3" w:rsidP="00261DE3">
      <w:pPr>
        <w:tabs>
          <w:tab w:val="left" w:pos="0"/>
        </w:tabs>
        <w:spacing w:line="276" w:lineRule="auto"/>
        <w:ind w:firstLine="567"/>
        <w:rPr>
          <w:rFonts w:eastAsia="Times New Roman"/>
          <w:szCs w:val="24"/>
          <w:lang w:eastAsia="ru-RU"/>
        </w:rPr>
      </w:pPr>
      <w:r w:rsidRPr="0023308A">
        <w:rPr>
          <w:rFonts w:eastAsia="Times New Roman"/>
          <w:szCs w:val="24"/>
          <w:lang w:eastAsia="ru-RU"/>
        </w:rPr>
        <w:t>При существующих теплогидравлических режимах, располагаемых перепадов даже у с</w:t>
      </w:r>
      <w:r w:rsidRPr="0023308A">
        <w:rPr>
          <w:rFonts w:eastAsia="Times New Roman"/>
          <w:szCs w:val="24"/>
          <w:lang w:eastAsia="ru-RU"/>
        </w:rPr>
        <w:t>а</w:t>
      </w:r>
      <w:r w:rsidRPr="0023308A">
        <w:rPr>
          <w:rFonts w:eastAsia="Times New Roman"/>
          <w:szCs w:val="24"/>
          <w:lang w:eastAsia="ru-RU"/>
        </w:rPr>
        <w:t>мых удаленных потребителей достаточно для обеспечения качественной услуги теплоснабж</w:t>
      </w:r>
      <w:r w:rsidRPr="0023308A">
        <w:rPr>
          <w:rFonts w:eastAsia="Times New Roman"/>
          <w:szCs w:val="24"/>
          <w:lang w:eastAsia="ru-RU"/>
        </w:rPr>
        <w:t>е</w:t>
      </w:r>
      <w:r w:rsidRPr="0023308A">
        <w:rPr>
          <w:rFonts w:eastAsia="Times New Roman"/>
          <w:szCs w:val="24"/>
          <w:lang w:eastAsia="ru-RU"/>
        </w:rPr>
        <w:t>ния.</w:t>
      </w:r>
    </w:p>
    <w:p w:rsidR="0008181F" w:rsidRPr="0023308A" w:rsidRDefault="0008181F" w:rsidP="002F32A3">
      <w:pPr>
        <w:tabs>
          <w:tab w:val="left" w:pos="0"/>
        </w:tabs>
        <w:spacing w:line="276" w:lineRule="auto"/>
        <w:ind w:firstLine="567"/>
        <w:rPr>
          <w:rFonts w:eastAsia="Times New Roman"/>
          <w:szCs w:val="24"/>
          <w:lang w:eastAsia="ru-RU"/>
        </w:rPr>
      </w:pPr>
    </w:p>
    <w:p w:rsidR="00AB0258" w:rsidRPr="0023308A" w:rsidRDefault="00145BBA" w:rsidP="00145BBA">
      <w:pPr>
        <w:pStyle w:val="30"/>
        <w:rPr>
          <w:lang w:eastAsia="ru-RU"/>
        </w:rPr>
      </w:pPr>
      <w:bookmarkStart w:id="74" w:name="_Toc97389199"/>
      <w:r w:rsidRPr="0023308A">
        <w:rPr>
          <w:lang w:eastAsia="ru-RU"/>
        </w:rPr>
        <w:lastRenderedPageBreak/>
        <w:t>6.4</w:t>
      </w:r>
      <w:r w:rsidR="00AB0258" w:rsidRPr="0023308A">
        <w:rPr>
          <w:lang w:eastAsia="ru-RU"/>
        </w:rPr>
        <w:t xml:space="preserve"> </w:t>
      </w:r>
      <w:r w:rsidRPr="0023308A">
        <w:rPr>
          <w:lang w:eastAsia="ru-RU"/>
        </w:rPr>
        <w:t>О</w:t>
      </w:r>
      <w:r w:rsidR="005E5DE4" w:rsidRPr="0023308A">
        <w:rPr>
          <w:lang w:eastAsia="ru-RU"/>
        </w:rPr>
        <w:t>писание причины возникновения дефицитов тепловой мощности и последствий влияния дефицитов на качество теплоснабжения</w:t>
      </w:r>
      <w:bookmarkEnd w:id="74"/>
    </w:p>
    <w:p w:rsidR="005E5DE4" w:rsidRPr="0023308A" w:rsidRDefault="005E5DE4" w:rsidP="00F7215F">
      <w:pPr>
        <w:pStyle w:val="Affa"/>
        <w:rPr>
          <w:szCs w:val="24"/>
        </w:rPr>
      </w:pPr>
      <w:r w:rsidRPr="0023308A">
        <w:rPr>
          <w:szCs w:val="24"/>
        </w:rPr>
        <w:t>По данным, приведенным таблицы 28, видно, что в зоне действия котельной №4 наблюд</w:t>
      </w:r>
      <w:r w:rsidRPr="0023308A">
        <w:rPr>
          <w:szCs w:val="24"/>
        </w:rPr>
        <w:t>а</w:t>
      </w:r>
      <w:r w:rsidRPr="0023308A">
        <w:rPr>
          <w:szCs w:val="24"/>
        </w:rPr>
        <w:t>ется дефицит тепловой мощности котельной.</w:t>
      </w:r>
    </w:p>
    <w:p w:rsidR="005E5DE4" w:rsidRPr="0023308A" w:rsidRDefault="005E5DE4" w:rsidP="00F7215F">
      <w:pPr>
        <w:pStyle w:val="Affa"/>
      </w:pPr>
      <w:r w:rsidRPr="0023308A">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23308A">
        <w:rPr>
          <w:i/>
        </w:rPr>
        <w:t>завышены</w:t>
      </w:r>
      <w:r w:rsidRPr="0023308A">
        <w:t>. После установки узлов учёта тепловой энергии у потребителей расчё</w:t>
      </w:r>
      <w:r w:rsidRPr="0023308A">
        <w:t>т</w:t>
      </w:r>
      <w:r w:rsidRPr="0023308A">
        <w:t>ный дефицит снижается до реального нуля.</w:t>
      </w:r>
    </w:p>
    <w:p w:rsidR="005E5DE4" w:rsidRPr="0023308A" w:rsidRDefault="005E5DE4" w:rsidP="00F7215F">
      <w:pPr>
        <w:pStyle w:val="Affa"/>
      </w:pPr>
      <w:r w:rsidRPr="0023308A">
        <w:t>Второе обстоятельство</w:t>
      </w:r>
      <w:r w:rsidR="00145BBA" w:rsidRPr="0023308A">
        <w:t>,</w:t>
      </w:r>
      <w:r w:rsidRPr="0023308A">
        <w:t xml:space="preserve"> обуславливающее возникновение дефицита - подключение новых потребителей, не обеспеченных мощностями на источнике теплоснабжения.</w:t>
      </w:r>
    </w:p>
    <w:p w:rsidR="005E5DE4" w:rsidRPr="0023308A" w:rsidRDefault="005E5DE4" w:rsidP="00F7215F">
      <w:pPr>
        <w:pStyle w:val="Affa"/>
      </w:pPr>
      <w:r w:rsidRPr="0023308A">
        <w:t>Основные причины возникновения дефицита тепловой</w:t>
      </w:r>
      <w:r w:rsidR="00DA64B6" w:rsidRPr="0023308A">
        <w:t xml:space="preserve"> </w:t>
      </w:r>
      <w:r w:rsidRPr="0023308A">
        <w:t>мощности:</w:t>
      </w:r>
    </w:p>
    <w:p w:rsidR="005E5DE4" w:rsidRPr="0023308A" w:rsidRDefault="00145BBA" w:rsidP="00145BBA">
      <w:pPr>
        <w:pStyle w:val="Affa"/>
        <w:ind w:left="567" w:firstLine="0"/>
      </w:pPr>
      <w:r w:rsidRPr="0023308A">
        <w:t xml:space="preserve">1) </w:t>
      </w:r>
      <w:r w:rsidR="005E5DE4" w:rsidRPr="0023308A">
        <w:t>недостаточно тепловой мощности тепловых источников (котельных);</w:t>
      </w:r>
    </w:p>
    <w:p w:rsidR="005E5DE4" w:rsidRPr="0023308A" w:rsidRDefault="00145BBA" w:rsidP="00145BBA">
      <w:pPr>
        <w:pStyle w:val="Affa"/>
        <w:ind w:left="567" w:firstLine="0"/>
      </w:pPr>
      <w:r w:rsidRPr="0023308A">
        <w:t xml:space="preserve">2) </w:t>
      </w:r>
      <w:r w:rsidR="005E5DE4" w:rsidRPr="0023308A">
        <w:t xml:space="preserve">большие потери в тепловых сетях. </w:t>
      </w:r>
    </w:p>
    <w:p w:rsidR="005E5DE4" w:rsidRPr="0023308A" w:rsidRDefault="005E5DE4" w:rsidP="00F7215F">
      <w:pPr>
        <w:pStyle w:val="Affa"/>
      </w:pPr>
      <w:r w:rsidRPr="0023308A">
        <w:t>Последствия имеющегося дефицита тепловой мощности котельных практически нево</w:t>
      </w:r>
      <w:r w:rsidRPr="0023308A">
        <w:t>з</w:t>
      </w:r>
      <w:r w:rsidRPr="0023308A">
        <w:t>можно оценить и проверить, поскольку отсутствие приборов учета тепловой энергии у потр</w:t>
      </w:r>
      <w:r w:rsidRPr="0023308A">
        <w:t>е</w:t>
      </w:r>
      <w:r w:rsidRPr="0023308A">
        <w:t>бителей, не стимулирует теплоснабжающую организацию к приведению системы теплоснабж</w:t>
      </w:r>
      <w:r w:rsidRPr="0023308A">
        <w:t>е</w:t>
      </w:r>
      <w:r w:rsidRPr="0023308A">
        <w:t>ния в соответствие с нормативными требованиями.</w:t>
      </w:r>
    </w:p>
    <w:p w:rsidR="00634265" w:rsidRPr="0023308A" w:rsidRDefault="00634265" w:rsidP="00F7215F">
      <w:pPr>
        <w:tabs>
          <w:tab w:val="left" w:pos="0"/>
        </w:tabs>
        <w:spacing w:line="276" w:lineRule="auto"/>
        <w:ind w:firstLine="709"/>
        <w:rPr>
          <w:rFonts w:eastAsia="Times New Roman"/>
          <w:szCs w:val="24"/>
          <w:lang w:eastAsia="ru-RU"/>
        </w:rPr>
      </w:pPr>
    </w:p>
    <w:p w:rsidR="00AB0258" w:rsidRPr="0023308A" w:rsidRDefault="00145BBA" w:rsidP="00145BBA">
      <w:pPr>
        <w:pStyle w:val="30"/>
        <w:rPr>
          <w:lang w:eastAsia="ru-RU"/>
        </w:rPr>
      </w:pPr>
      <w:bookmarkStart w:id="75" w:name="_Toc97389200"/>
      <w:r w:rsidRPr="0023308A">
        <w:rPr>
          <w:lang w:eastAsia="ru-RU"/>
        </w:rPr>
        <w:t>6.5</w:t>
      </w:r>
      <w:r w:rsidR="00AB0258" w:rsidRPr="0023308A">
        <w:rPr>
          <w:lang w:eastAsia="ru-RU"/>
        </w:rPr>
        <w:t xml:space="preserve"> </w:t>
      </w:r>
      <w:r w:rsidRPr="0023308A">
        <w:rPr>
          <w:lang w:eastAsia="ru-RU"/>
        </w:rPr>
        <w:t>О</w:t>
      </w:r>
      <w:r w:rsidR="005E5DE4" w:rsidRPr="0023308A">
        <w:rPr>
          <w:lang w:eastAsia="ru-RU"/>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5"/>
    </w:p>
    <w:p w:rsidR="0008181F" w:rsidRPr="0023308A" w:rsidRDefault="0008181F" w:rsidP="00145662">
      <w:pPr>
        <w:spacing w:line="276" w:lineRule="auto"/>
        <w:ind w:firstLine="567"/>
        <w:rPr>
          <w:szCs w:val="24"/>
        </w:rPr>
      </w:pPr>
      <w:r w:rsidRPr="0023308A">
        <w:rPr>
          <w:szCs w:val="24"/>
        </w:rPr>
        <w:t>Сведения о резервах тепловой мощности источников теплоснабжения приведены в табл</w:t>
      </w:r>
      <w:r w:rsidRPr="0023308A">
        <w:rPr>
          <w:szCs w:val="24"/>
        </w:rPr>
        <w:t>и</w:t>
      </w:r>
      <w:r w:rsidRPr="0023308A">
        <w:rPr>
          <w:szCs w:val="24"/>
        </w:rPr>
        <w:t xml:space="preserve">це </w:t>
      </w:r>
      <w:r w:rsidR="00341137" w:rsidRPr="0023308A">
        <w:rPr>
          <w:szCs w:val="24"/>
        </w:rPr>
        <w:t>3</w:t>
      </w:r>
      <w:r w:rsidR="00357F49" w:rsidRPr="0023308A">
        <w:rPr>
          <w:szCs w:val="24"/>
        </w:rPr>
        <w:t>2</w:t>
      </w:r>
      <w:r w:rsidRPr="0023308A">
        <w:rPr>
          <w:szCs w:val="24"/>
        </w:rPr>
        <w:t xml:space="preserve">. </w:t>
      </w:r>
    </w:p>
    <w:p w:rsidR="005E5DE4" w:rsidRPr="0023308A" w:rsidRDefault="005E5DE4" w:rsidP="00145662">
      <w:pPr>
        <w:pStyle w:val="Affa"/>
      </w:pPr>
      <w:r w:rsidRPr="0023308A">
        <w:t>На большей части котельных имеется значительный запас тепловой мощности. Для обе</w:t>
      </w:r>
      <w:r w:rsidRPr="0023308A">
        <w:t>с</w:t>
      </w:r>
      <w:r w:rsidRPr="0023308A">
        <w:t>печения эффективной работы системы теплоснабжения рекомендуется рассмотреть варианты реконструкции котельных с приведением мощности котельных к тепловой нагрузке.</w:t>
      </w:r>
    </w:p>
    <w:p w:rsidR="00634265" w:rsidRPr="0023308A" w:rsidRDefault="00634265" w:rsidP="00F7215F">
      <w:pPr>
        <w:spacing w:line="276" w:lineRule="auto"/>
        <w:ind w:firstLine="709"/>
        <w:rPr>
          <w:szCs w:val="24"/>
        </w:rPr>
      </w:pPr>
    </w:p>
    <w:p w:rsidR="00EA0D24" w:rsidRPr="0023308A" w:rsidRDefault="00145BBA" w:rsidP="00145BBA">
      <w:pPr>
        <w:pStyle w:val="30"/>
      </w:pPr>
      <w:bookmarkStart w:id="76" w:name="_Toc32481099"/>
      <w:bookmarkStart w:id="77" w:name="_Toc97389201"/>
      <w:r w:rsidRPr="0023308A">
        <w:t xml:space="preserve">6.6 </w:t>
      </w:r>
      <w:r w:rsidR="00EA0D24" w:rsidRPr="0023308A">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23308A">
        <w:t>предшествующий разработке (актуализации) схемы теплоснабжения</w:t>
      </w:r>
      <w:bookmarkEnd w:id="76"/>
      <w:bookmarkEnd w:id="77"/>
    </w:p>
    <w:p w:rsidR="005D6D1F" w:rsidRPr="0023308A" w:rsidRDefault="005D6D1F" w:rsidP="00F7215F">
      <w:pPr>
        <w:widowControl w:val="0"/>
        <w:tabs>
          <w:tab w:val="left" w:pos="4245"/>
        </w:tabs>
        <w:adjustRightInd w:val="0"/>
        <w:spacing w:line="276" w:lineRule="auto"/>
        <w:ind w:firstLine="720"/>
        <w:jc w:val="left"/>
        <w:textAlignment w:val="baseline"/>
        <w:rPr>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276A43"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EA0D24" w:rsidRPr="0023308A" w:rsidRDefault="00EA0D24" w:rsidP="00F7215F">
      <w:pPr>
        <w:spacing w:line="276" w:lineRule="auto"/>
        <w:ind w:firstLine="709"/>
        <w:rPr>
          <w:szCs w:val="24"/>
        </w:rPr>
      </w:pPr>
    </w:p>
    <w:p w:rsidR="00586F7C" w:rsidRPr="0023308A" w:rsidRDefault="00586F7C" w:rsidP="00775731">
      <w:pPr>
        <w:pStyle w:val="21"/>
        <w:sectPr w:rsidR="00586F7C" w:rsidRPr="0023308A" w:rsidSect="003B765F">
          <w:pgSz w:w="11906" w:h="16838"/>
          <w:pgMar w:top="1134" w:right="851" w:bottom="1134" w:left="1134" w:header="708" w:footer="708" w:gutter="0"/>
          <w:cols w:space="708"/>
          <w:docGrid w:linePitch="360"/>
        </w:sectPr>
      </w:pPr>
      <w:bookmarkStart w:id="78" w:name="_Toc422303787"/>
    </w:p>
    <w:p w:rsidR="003A5836" w:rsidRPr="0023308A" w:rsidRDefault="003A5836" w:rsidP="00F7215F">
      <w:pPr>
        <w:pStyle w:val="21"/>
      </w:pPr>
      <w:bookmarkStart w:id="79" w:name="_Toc97389202"/>
      <w:r w:rsidRPr="0023308A">
        <w:lastRenderedPageBreak/>
        <w:t xml:space="preserve">Часть 7 </w:t>
      </w:r>
      <w:bookmarkEnd w:id="78"/>
      <w:r w:rsidR="005E5DE4" w:rsidRPr="0023308A">
        <w:t>Балансы теплоносителя</w:t>
      </w:r>
      <w:bookmarkEnd w:id="79"/>
    </w:p>
    <w:p w:rsidR="00AB0258" w:rsidRPr="0023308A" w:rsidRDefault="00145BBA" w:rsidP="00145BBA">
      <w:pPr>
        <w:pStyle w:val="30"/>
        <w:rPr>
          <w:lang w:eastAsia="ru-RU"/>
        </w:rPr>
      </w:pPr>
      <w:bookmarkStart w:id="80" w:name="_Toc97389203"/>
      <w:r w:rsidRPr="0023308A">
        <w:rPr>
          <w:lang w:eastAsia="ru-RU"/>
        </w:rPr>
        <w:t>7.1</w:t>
      </w:r>
      <w:r w:rsidR="00631856" w:rsidRPr="0023308A">
        <w:rPr>
          <w:lang w:eastAsia="ru-RU"/>
        </w:rPr>
        <w:t xml:space="preserve"> </w:t>
      </w:r>
      <w:r w:rsidRPr="0023308A">
        <w:rPr>
          <w:lang w:eastAsia="ru-RU"/>
        </w:rPr>
        <w:t>О</w:t>
      </w:r>
      <w:r w:rsidR="005E5DE4" w:rsidRPr="0023308A">
        <w:rPr>
          <w:lang w:eastAsia="ru-RU"/>
        </w:rPr>
        <w:t>писание балансов производительности водоподготовительных установок те</w:t>
      </w:r>
      <w:r w:rsidR="005E5DE4" w:rsidRPr="0023308A">
        <w:rPr>
          <w:lang w:eastAsia="ru-RU"/>
        </w:rPr>
        <w:t>п</w:t>
      </w:r>
      <w:r w:rsidR="005E5DE4" w:rsidRPr="0023308A">
        <w:rPr>
          <w:lang w:eastAsia="ru-RU"/>
        </w:rPr>
        <w:t>лоносителя для тепловых сетей и максимального потребления теплоносителя в теплои</w:t>
      </w:r>
      <w:r w:rsidR="005E5DE4" w:rsidRPr="0023308A">
        <w:rPr>
          <w:lang w:eastAsia="ru-RU"/>
        </w:rPr>
        <w:t>с</w:t>
      </w:r>
      <w:r w:rsidR="005E5DE4" w:rsidRPr="0023308A">
        <w:rPr>
          <w:lang w:eastAsia="ru-RU"/>
        </w:rPr>
        <w:t>пользующих установках потребителей в перспективных зонах действия систем тепл</w:t>
      </w:r>
      <w:r w:rsidR="005E5DE4" w:rsidRPr="0023308A">
        <w:rPr>
          <w:lang w:eastAsia="ru-RU"/>
        </w:rPr>
        <w:t>о</w:t>
      </w:r>
      <w:r w:rsidR="005E5DE4" w:rsidRPr="0023308A">
        <w:rPr>
          <w:lang w:eastAsia="ru-RU"/>
        </w:rPr>
        <w:t>снабжения и источников тепловой энергии, в том числе работающих на единую тепловую сеть</w:t>
      </w:r>
      <w:bookmarkEnd w:id="80"/>
    </w:p>
    <w:p w:rsidR="00BE79C6" w:rsidRPr="0023308A" w:rsidRDefault="00C11A42" w:rsidP="00F7215F">
      <w:pPr>
        <w:widowControl w:val="0"/>
        <w:autoSpaceDE w:val="0"/>
        <w:autoSpaceDN w:val="0"/>
        <w:adjustRightInd w:val="0"/>
        <w:spacing w:line="276" w:lineRule="auto"/>
        <w:ind w:firstLine="567"/>
      </w:pPr>
      <w:r w:rsidRPr="0023308A">
        <w:t xml:space="preserve">В соответствии с </w:t>
      </w:r>
      <w:r w:rsidR="00793902" w:rsidRPr="0023308A">
        <w:t>тре</w:t>
      </w:r>
      <w:r w:rsidR="000120E2" w:rsidRPr="0023308A">
        <w:t>б</w:t>
      </w:r>
      <w:r w:rsidR="00793902" w:rsidRPr="0023308A">
        <w:t xml:space="preserve">ованиями нормативной </w:t>
      </w:r>
      <w:r w:rsidR="000120E2" w:rsidRPr="0023308A">
        <w:t>документации</w:t>
      </w:r>
      <w:r w:rsidR="00793902" w:rsidRPr="0023308A">
        <w:t xml:space="preserve"> система водоподготовки на</w:t>
      </w:r>
      <w:r w:rsidRPr="0023308A">
        <w:t xml:space="preserve"> теплоисточнике должна обеспечивать подачу в тепловую сеть в рабочем режиме воду соотве</w:t>
      </w:r>
      <w:r w:rsidRPr="0023308A">
        <w:t>т</w:t>
      </w:r>
      <w:r w:rsidRPr="0023308A">
        <w:t>ствующего качества и аварийную подпитку водой из систем хозяйственно-питьевого или пр</w:t>
      </w:r>
      <w:r w:rsidRPr="0023308A">
        <w:t>о</w:t>
      </w:r>
      <w:r w:rsidRPr="0023308A">
        <w:t xml:space="preserve">изводственного водопроводов. </w:t>
      </w:r>
    </w:p>
    <w:p w:rsidR="00BE79C6" w:rsidRPr="0023308A" w:rsidRDefault="00BE79C6" w:rsidP="00F7215F">
      <w:pPr>
        <w:widowControl w:val="0"/>
        <w:autoSpaceDE w:val="0"/>
        <w:autoSpaceDN w:val="0"/>
        <w:adjustRightInd w:val="0"/>
        <w:spacing w:line="276" w:lineRule="auto"/>
        <w:ind w:firstLine="567"/>
        <w:rPr>
          <w:szCs w:val="28"/>
        </w:rPr>
      </w:pPr>
      <w:r w:rsidRPr="0023308A">
        <w:rPr>
          <w:szCs w:val="28"/>
        </w:rPr>
        <w:t>На всех котельных (кроме котельной №12) отсутствует система химической очистки те</w:t>
      </w:r>
      <w:r w:rsidRPr="0023308A">
        <w:rPr>
          <w:szCs w:val="28"/>
        </w:rPr>
        <w:t>п</w:t>
      </w:r>
      <w:r w:rsidRPr="0023308A">
        <w:rPr>
          <w:szCs w:val="28"/>
        </w:rPr>
        <w:t>лоносителя (воды) идущего на подпитку системы теплоснабжения. Для умягчения подпиточной воды в котельной №12 установлен умягчитель воды марки Экодар EMS S-274 производител</w:t>
      </w:r>
      <w:r w:rsidRPr="0023308A">
        <w:rPr>
          <w:szCs w:val="28"/>
        </w:rPr>
        <w:t>ь</w:t>
      </w:r>
      <w:r w:rsidRPr="0023308A">
        <w:rPr>
          <w:szCs w:val="28"/>
        </w:rPr>
        <w:t>ностью 0,5-0,7</w:t>
      </w:r>
      <w:r w:rsidR="00145BBA" w:rsidRPr="0023308A">
        <w:rPr>
          <w:szCs w:val="28"/>
        </w:rPr>
        <w:t xml:space="preserve"> </w:t>
      </w:r>
      <w:r w:rsidRPr="0023308A">
        <w:rPr>
          <w:szCs w:val="28"/>
        </w:rPr>
        <w:t>м3/час.</w:t>
      </w:r>
    </w:p>
    <w:p w:rsidR="008C71E8" w:rsidRPr="0023308A" w:rsidRDefault="008C71E8" w:rsidP="00F7215F">
      <w:pPr>
        <w:pStyle w:val="Affa"/>
      </w:pPr>
      <w:r w:rsidRPr="0023308A">
        <w:t>Расхо</w:t>
      </w:r>
      <w:r w:rsidR="00787B99" w:rsidRPr="0023308A">
        <w:t xml:space="preserve">д </w:t>
      </w:r>
      <w:r w:rsidRPr="0023308A">
        <w:t>подпиточной воды в рабочем режиме должен компенсировать расчетные (норм</w:t>
      </w:r>
      <w:r w:rsidRPr="0023308A">
        <w:t>и</w:t>
      </w:r>
      <w:r w:rsidRPr="0023308A">
        <w:t>руемые) потери сетевой воды в системе теплоснабжения. Расчетные (нормируемые) потери с</w:t>
      </w:r>
      <w:r w:rsidRPr="0023308A">
        <w:t>е</w:t>
      </w:r>
      <w:r w:rsidRPr="0023308A">
        <w:t>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w:t>
      </w:r>
      <w:r w:rsidRPr="0023308A">
        <w:t>п</w:t>
      </w:r>
      <w:r w:rsidRPr="0023308A">
        <w:t>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w:t>
      </w:r>
      <w:r w:rsidRPr="0023308A">
        <w:t>о</w:t>
      </w:r>
      <w:r w:rsidRPr="0023308A">
        <w:t>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w:t>
      </w:r>
      <w:r w:rsidRPr="0023308A">
        <w:t>к</w:t>
      </w:r>
      <w:r w:rsidRPr="0023308A">
        <w:t>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w:t>
      </w:r>
      <w:r w:rsidRPr="0023308A">
        <w:t>о</w:t>
      </w:r>
      <w:r w:rsidRPr="0023308A">
        <w:t>полнительная производительность водоподготовительной установки и соответствующего об</w:t>
      </w:r>
      <w:r w:rsidRPr="0023308A">
        <w:t>о</w:t>
      </w:r>
      <w:r w:rsidRPr="0023308A">
        <w:t xml:space="preserve">рудования (свыше 0,25 % от объема теплосети), которая зависит от интенсивности заполнения трубопроводов. </w:t>
      </w:r>
    </w:p>
    <w:p w:rsidR="00723EFD" w:rsidRPr="0023308A" w:rsidRDefault="00723EFD" w:rsidP="00F7215F">
      <w:pPr>
        <w:pStyle w:val="Affa"/>
      </w:pPr>
      <w:r w:rsidRPr="0023308A">
        <w:t xml:space="preserve">Балансы потребления теплоносителя теплопотребляющими установками приведены в таблице </w:t>
      </w:r>
      <w:r w:rsidR="00341137" w:rsidRPr="0023308A">
        <w:t>3</w:t>
      </w:r>
      <w:r w:rsidR="00357F49" w:rsidRPr="0023308A">
        <w:t>3</w:t>
      </w:r>
      <w:r w:rsidRPr="0023308A">
        <w:t xml:space="preserve">. </w:t>
      </w:r>
    </w:p>
    <w:p w:rsidR="00723EFD" w:rsidRPr="0023308A" w:rsidRDefault="00723EFD" w:rsidP="00F7215F">
      <w:pPr>
        <w:tabs>
          <w:tab w:val="left" w:pos="0"/>
        </w:tabs>
        <w:spacing w:line="276" w:lineRule="auto"/>
        <w:ind w:firstLine="709"/>
        <w:rPr>
          <w:rFonts w:eastAsia="Times New Roman"/>
          <w:szCs w:val="24"/>
          <w:lang w:eastAsia="ru-RU"/>
        </w:rPr>
      </w:pPr>
    </w:p>
    <w:p w:rsidR="00357F49" w:rsidRPr="0023308A" w:rsidRDefault="00357F49" w:rsidP="00775731">
      <w:pPr>
        <w:widowControl w:val="0"/>
        <w:adjustRightInd w:val="0"/>
        <w:textAlignment w:val="baseline"/>
        <w:rPr>
          <w:rFonts w:eastAsia="Microsoft YaHei"/>
          <w:bCs/>
          <w:spacing w:val="-5"/>
          <w:szCs w:val="18"/>
        </w:rPr>
        <w:sectPr w:rsidR="00357F49" w:rsidRPr="0023308A" w:rsidSect="003B765F">
          <w:pgSz w:w="11906" w:h="16838"/>
          <w:pgMar w:top="1134" w:right="851" w:bottom="1134" w:left="1134" w:header="708" w:footer="708" w:gutter="0"/>
          <w:cols w:space="708"/>
          <w:docGrid w:linePitch="360"/>
        </w:sectPr>
      </w:pPr>
    </w:p>
    <w:p w:rsidR="00723EFD" w:rsidRPr="0023308A" w:rsidRDefault="00723EFD" w:rsidP="00775731">
      <w:pPr>
        <w:widowControl w:val="0"/>
        <w:adjustRightInd w:val="0"/>
        <w:textAlignment w:val="baseline"/>
        <w:rPr>
          <w:rFonts w:eastAsia="Microsoft YaHei"/>
          <w:bCs/>
          <w:spacing w:val="-5"/>
          <w:szCs w:val="18"/>
          <w:vertAlign w:val="superscript"/>
        </w:rPr>
      </w:pPr>
      <w:r w:rsidRPr="0023308A">
        <w:rPr>
          <w:rFonts w:eastAsia="Microsoft YaHei"/>
          <w:bCs/>
          <w:spacing w:val="-5"/>
          <w:szCs w:val="18"/>
        </w:rPr>
        <w:lastRenderedPageBreak/>
        <w:t xml:space="preserve">Таблица </w:t>
      </w:r>
      <w:r w:rsidR="008A3CE6"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8A3CE6" w:rsidRPr="0023308A">
        <w:rPr>
          <w:rFonts w:eastAsia="Microsoft YaHei"/>
          <w:bCs/>
          <w:spacing w:val="-5"/>
          <w:szCs w:val="18"/>
        </w:rPr>
        <w:fldChar w:fldCharType="separate"/>
      </w:r>
      <w:r w:rsidR="00EC3DD9" w:rsidRPr="0023308A">
        <w:rPr>
          <w:rFonts w:eastAsia="Microsoft YaHei"/>
          <w:bCs/>
          <w:noProof/>
          <w:spacing w:val="-5"/>
          <w:szCs w:val="18"/>
        </w:rPr>
        <w:t>33</w:t>
      </w:r>
      <w:r w:rsidR="008A3CE6" w:rsidRPr="0023308A">
        <w:rPr>
          <w:rFonts w:eastAsia="Microsoft YaHei"/>
          <w:bCs/>
          <w:spacing w:val="-5"/>
          <w:szCs w:val="18"/>
        </w:rPr>
        <w:fldChar w:fldCharType="end"/>
      </w:r>
      <w:r w:rsidRPr="0023308A">
        <w:rPr>
          <w:rFonts w:eastAsia="Microsoft YaHei"/>
          <w:bCs/>
          <w:spacing w:val="-5"/>
          <w:szCs w:val="18"/>
        </w:rPr>
        <w:t xml:space="preserve"> – </w:t>
      </w:r>
      <w:r w:rsidRPr="0023308A">
        <w:t>Балансы потребления теплоносителя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
        <w:gridCol w:w="4069"/>
        <w:gridCol w:w="1004"/>
        <w:gridCol w:w="772"/>
        <w:gridCol w:w="1416"/>
        <w:gridCol w:w="949"/>
        <w:gridCol w:w="1019"/>
        <w:gridCol w:w="1552"/>
        <w:gridCol w:w="979"/>
        <w:gridCol w:w="1019"/>
        <w:gridCol w:w="1495"/>
      </w:tblGrid>
      <w:tr w:rsidR="005B273F" w:rsidRPr="0023308A" w:rsidTr="00185DF9">
        <w:trPr>
          <w:cantSplit/>
          <w:tblHeader/>
        </w:trPr>
        <w:tc>
          <w:tcPr>
            <w:tcW w:w="264" w:type="pct"/>
            <w:vMerge w:val="restart"/>
            <w:vAlign w:val="center"/>
          </w:tcPr>
          <w:p w:rsidR="00185DF9" w:rsidRPr="0023308A" w:rsidRDefault="00185DF9" w:rsidP="00185DF9">
            <w:pPr>
              <w:jc w:val="center"/>
              <w:rPr>
                <w:sz w:val="22"/>
              </w:rPr>
            </w:pPr>
            <w:r w:rsidRPr="0023308A">
              <w:rPr>
                <w:sz w:val="22"/>
              </w:rPr>
              <w:t>№ п/п</w:t>
            </w:r>
          </w:p>
        </w:tc>
        <w:tc>
          <w:tcPr>
            <w:tcW w:w="1350" w:type="pct"/>
            <w:vMerge w:val="restart"/>
            <w:shd w:val="clear" w:color="auto" w:fill="auto"/>
            <w:vAlign w:val="center"/>
          </w:tcPr>
          <w:p w:rsidR="00185DF9" w:rsidRPr="0023308A" w:rsidRDefault="00185DF9" w:rsidP="00E9428E">
            <w:pPr>
              <w:jc w:val="center"/>
              <w:rPr>
                <w:sz w:val="22"/>
              </w:rPr>
            </w:pPr>
            <w:r w:rsidRPr="0023308A">
              <w:rPr>
                <w:sz w:val="22"/>
              </w:rPr>
              <w:t>Источник тепловой энергии</w:t>
            </w:r>
          </w:p>
        </w:tc>
        <w:tc>
          <w:tcPr>
            <w:tcW w:w="333" w:type="pct"/>
            <w:vMerge w:val="restart"/>
            <w:vAlign w:val="center"/>
          </w:tcPr>
          <w:p w:rsidR="00185DF9" w:rsidRPr="0023308A" w:rsidRDefault="00185DF9" w:rsidP="00E9428E">
            <w:pPr>
              <w:widowControl w:val="0"/>
              <w:adjustRightInd w:val="0"/>
              <w:jc w:val="center"/>
              <w:textAlignment w:val="baseline"/>
              <w:rPr>
                <w:rFonts w:eastAsia="Times New Roman"/>
                <w:b/>
                <w:bCs/>
                <w:iCs/>
                <w:spacing w:val="-5"/>
                <w:sz w:val="22"/>
              </w:rPr>
            </w:pPr>
            <w:r w:rsidRPr="0023308A">
              <w:rPr>
                <w:rFonts w:eastAsia="Times New Roman"/>
                <w:sz w:val="22"/>
              </w:rPr>
              <w:t>Прис</w:t>
            </w:r>
            <w:r w:rsidRPr="0023308A">
              <w:rPr>
                <w:rFonts w:eastAsia="Times New Roman"/>
                <w:sz w:val="22"/>
              </w:rPr>
              <w:t>о</w:t>
            </w:r>
            <w:r w:rsidRPr="0023308A">
              <w:rPr>
                <w:rFonts w:eastAsia="Times New Roman"/>
                <w:sz w:val="22"/>
              </w:rPr>
              <w:t>едине</w:t>
            </w:r>
            <w:r w:rsidRPr="0023308A">
              <w:rPr>
                <w:rFonts w:eastAsia="Times New Roman"/>
                <w:sz w:val="22"/>
              </w:rPr>
              <w:t>н</w:t>
            </w:r>
            <w:r w:rsidRPr="0023308A">
              <w:rPr>
                <w:rFonts w:eastAsia="Times New Roman"/>
                <w:sz w:val="22"/>
              </w:rPr>
              <w:t>ная тепл</w:t>
            </w:r>
            <w:r w:rsidRPr="0023308A">
              <w:rPr>
                <w:rFonts w:eastAsia="Times New Roman"/>
                <w:sz w:val="22"/>
              </w:rPr>
              <w:t>о</w:t>
            </w:r>
            <w:r w:rsidRPr="0023308A">
              <w:rPr>
                <w:rFonts w:eastAsia="Times New Roman"/>
                <w:sz w:val="22"/>
              </w:rPr>
              <w:t>вая нагру</w:t>
            </w:r>
            <w:r w:rsidRPr="0023308A">
              <w:rPr>
                <w:rFonts w:eastAsia="Times New Roman"/>
                <w:sz w:val="22"/>
              </w:rPr>
              <w:t>з</w:t>
            </w:r>
            <w:r w:rsidRPr="0023308A">
              <w:rPr>
                <w:rFonts w:eastAsia="Times New Roman"/>
                <w:sz w:val="22"/>
              </w:rPr>
              <w:t>ка, Гкал/час</w:t>
            </w:r>
          </w:p>
        </w:tc>
        <w:tc>
          <w:tcPr>
            <w:tcW w:w="256" w:type="pct"/>
            <w:vMerge w:val="restart"/>
            <w:vAlign w:val="center"/>
          </w:tcPr>
          <w:p w:rsidR="00185DF9" w:rsidRPr="0023308A" w:rsidRDefault="00185DF9" w:rsidP="00E9428E">
            <w:pPr>
              <w:jc w:val="center"/>
              <w:rPr>
                <w:rFonts w:eastAsia="Times New Roman"/>
                <w:sz w:val="22"/>
                <w:lang w:eastAsia="ru-RU"/>
              </w:rPr>
            </w:pPr>
            <w:r w:rsidRPr="0023308A">
              <w:rPr>
                <w:rFonts w:eastAsia="Times New Roman"/>
                <w:sz w:val="22"/>
                <w:lang w:eastAsia="ru-RU"/>
              </w:rPr>
              <w:t>Об</w:t>
            </w:r>
            <w:r w:rsidRPr="0023308A">
              <w:rPr>
                <w:rFonts w:eastAsia="Times New Roman"/>
                <w:sz w:val="22"/>
                <w:lang w:eastAsia="ru-RU"/>
              </w:rPr>
              <w:t>ъ</w:t>
            </w:r>
            <w:r w:rsidRPr="0023308A">
              <w:rPr>
                <w:rFonts w:eastAsia="Times New Roman"/>
                <w:sz w:val="22"/>
                <w:lang w:eastAsia="ru-RU"/>
              </w:rPr>
              <w:t>ем те</w:t>
            </w:r>
            <w:r w:rsidRPr="0023308A">
              <w:rPr>
                <w:rFonts w:eastAsia="Times New Roman"/>
                <w:sz w:val="22"/>
                <w:lang w:eastAsia="ru-RU"/>
              </w:rPr>
              <w:t>п</w:t>
            </w:r>
            <w:r w:rsidRPr="0023308A">
              <w:rPr>
                <w:rFonts w:eastAsia="Times New Roman"/>
                <w:sz w:val="22"/>
                <w:lang w:eastAsia="ru-RU"/>
              </w:rPr>
              <w:t>л</w:t>
            </w:r>
            <w:r w:rsidRPr="0023308A">
              <w:rPr>
                <w:rFonts w:eastAsia="Times New Roman"/>
                <w:sz w:val="22"/>
                <w:lang w:eastAsia="ru-RU"/>
              </w:rPr>
              <w:t>о</w:t>
            </w:r>
            <w:r w:rsidRPr="0023308A">
              <w:rPr>
                <w:rFonts w:eastAsia="Times New Roman"/>
                <w:sz w:val="22"/>
                <w:lang w:eastAsia="ru-RU"/>
              </w:rPr>
              <w:t>вых с</w:t>
            </w:r>
            <w:r w:rsidRPr="0023308A">
              <w:rPr>
                <w:rFonts w:eastAsia="Times New Roman"/>
                <w:sz w:val="22"/>
                <w:lang w:eastAsia="ru-RU"/>
              </w:rPr>
              <w:t>е</w:t>
            </w:r>
            <w:r w:rsidRPr="0023308A">
              <w:rPr>
                <w:rFonts w:eastAsia="Times New Roman"/>
                <w:sz w:val="22"/>
                <w:lang w:eastAsia="ru-RU"/>
              </w:rPr>
              <w:t>тей, м3</w:t>
            </w:r>
          </w:p>
        </w:tc>
        <w:tc>
          <w:tcPr>
            <w:tcW w:w="470" w:type="pct"/>
            <w:vMerge w:val="restart"/>
            <w:tcBorders>
              <w:right w:val="single" w:sz="4" w:space="0" w:color="auto"/>
            </w:tcBorders>
            <w:shd w:val="clear" w:color="auto" w:fill="auto"/>
            <w:vAlign w:val="center"/>
          </w:tcPr>
          <w:p w:rsidR="00185DF9" w:rsidRPr="0023308A" w:rsidRDefault="00185DF9" w:rsidP="00E9428E">
            <w:pPr>
              <w:jc w:val="center"/>
              <w:rPr>
                <w:sz w:val="22"/>
              </w:rPr>
            </w:pPr>
            <w:r w:rsidRPr="0023308A">
              <w:rPr>
                <w:rFonts w:eastAsia="Times New Roman"/>
                <w:sz w:val="22"/>
                <w:lang w:eastAsia="ru-RU"/>
              </w:rPr>
              <w:t>Нормати</w:t>
            </w:r>
            <w:r w:rsidRPr="0023308A">
              <w:rPr>
                <w:rFonts w:eastAsia="Times New Roman"/>
                <w:sz w:val="22"/>
                <w:lang w:eastAsia="ru-RU"/>
              </w:rPr>
              <w:t>в</w:t>
            </w:r>
            <w:r w:rsidRPr="0023308A">
              <w:rPr>
                <w:rFonts w:eastAsia="Times New Roman"/>
                <w:sz w:val="22"/>
                <w:lang w:eastAsia="ru-RU"/>
              </w:rPr>
              <w:t>ная велич</w:t>
            </w:r>
            <w:r w:rsidRPr="0023308A">
              <w:rPr>
                <w:rFonts w:eastAsia="Times New Roman"/>
                <w:sz w:val="22"/>
                <w:lang w:eastAsia="ru-RU"/>
              </w:rPr>
              <w:t>и</w:t>
            </w:r>
            <w:r w:rsidRPr="0023308A">
              <w:rPr>
                <w:rFonts w:eastAsia="Times New Roman"/>
                <w:sz w:val="22"/>
                <w:lang w:eastAsia="ru-RU"/>
              </w:rPr>
              <w:t>на подпитки тепловых сетей по СП 124.13330</w:t>
            </w:r>
            <w:r w:rsidRPr="0023308A">
              <w:rPr>
                <w:sz w:val="22"/>
              </w:rPr>
              <w:t>, м</w:t>
            </w:r>
            <w:r w:rsidRPr="0023308A">
              <w:rPr>
                <w:sz w:val="22"/>
                <w:vertAlign w:val="superscript"/>
              </w:rPr>
              <w:t>3</w:t>
            </w:r>
            <w:r w:rsidRPr="0023308A">
              <w:rPr>
                <w:sz w:val="22"/>
              </w:rPr>
              <w:t>/ч</w:t>
            </w:r>
          </w:p>
        </w:tc>
        <w:tc>
          <w:tcPr>
            <w:tcW w:w="2328" w:type="pct"/>
            <w:gridSpan w:val="6"/>
            <w:tcBorders>
              <w:right w:val="single" w:sz="4" w:space="0" w:color="auto"/>
            </w:tcBorders>
          </w:tcPr>
          <w:p w:rsidR="00185DF9" w:rsidRPr="0023308A" w:rsidRDefault="00185DF9" w:rsidP="00E9428E">
            <w:pPr>
              <w:jc w:val="center"/>
              <w:rPr>
                <w:rFonts w:eastAsia="Times New Roman"/>
                <w:sz w:val="22"/>
                <w:lang w:eastAsia="ru-RU"/>
              </w:rPr>
            </w:pPr>
            <w:r w:rsidRPr="0023308A">
              <w:rPr>
                <w:sz w:val="22"/>
              </w:rPr>
              <w:t>подпитка тепловой</w:t>
            </w:r>
            <w:r w:rsidRPr="0023308A">
              <w:rPr>
                <w:spacing w:val="-4"/>
                <w:sz w:val="22"/>
              </w:rPr>
              <w:t xml:space="preserve"> </w:t>
            </w:r>
            <w:r w:rsidRPr="0023308A">
              <w:rPr>
                <w:sz w:val="22"/>
              </w:rPr>
              <w:t>сети, м³/год,</w:t>
            </w:r>
            <w:r w:rsidRPr="0023308A">
              <w:rPr>
                <w:spacing w:val="-1"/>
                <w:sz w:val="22"/>
              </w:rPr>
              <w:t xml:space="preserve"> </w:t>
            </w:r>
            <w:r w:rsidRPr="0023308A">
              <w:rPr>
                <w:sz w:val="22"/>
              </w:rPr>
              <w:t>в т.ч.:</w:t>
            </w:r>
          </w:p>
        </w:tc>
      </w:tr>
      <w:tr w:rsidR="005B273F" w:rsidRPr="0023308A" w:rsidTr="00185DF9">
        <w:trPr>
          <w:cantSplit/>
          <w:tblHeader/>
        </w:trPr>
        <w:tc>
          <w:tcPr>
            <w:tcW w:w="264" w:type="pct"/>
            <w:vMerge/>
            <w:vAlign w:val="center"/>
          </w:tcPr>
          <w:p w:rsidR="00185DF9" w:rsidRPr="0023308A" w:rsidRDefault="00185DF9" w:rsidP="00185DF9">
            <w:pPr>
              <w:jc w:val="center"/>
              <w:rPr>
                <w:sz w:val="22"/>
              </w:rPr>
            </w:pPr>
          </w:p>
        </w:tc>
        <w:tc>
          <w:tcPr>
            <w:tcW w:w="1350" w:type="pct"/>
            <w:vMerge/>
            <w:shd w:val="clear" w:color="auto" w:fill="auto"/>
            <w:vAlign w:val="center"/>
          </w:tcPr>
          <w:p w:rsidR="00185DF9" w:rsidRPr="0023308A" w:rsidRDefault="00185DF9" w:rsidP="00E9428E">
            <w:pPr>
              <w:jc w:val="center"/>
              <w:rPr>
                <w:sz w:val="22"/>
              </w:rPr>
            </w:pPr>
          </w:p>
        </w:tc>
        <w:tc>
          <w:tcPr>
            <w:tcW w:w="333" w:type="pct"/>
            <w:vMerge/>
            <w:vAlign w:val="center"/>
          </w:tcPr>
          <w:p w:rsidR="00185DF9" w:rsidRPr="0023308A" w:rsidRDefault="00185DF9" w:rsidP="00E9428E">
            <w:pPr>
              <w:widowControl w:val="0"/>
              <w:adjustRightInd w:val="0"/>
              <w:jc w:val="center"/>
              <w:textAlignment w:val="baseline"/>
              <w:rPr>
                <w:rFonts w:eastAsia="Times New Roman"/>
                <w:sz w:val="22"/>
              </w:rPr>
            </w:pPr>
          </w:p>
        </w:tc>
        <w:tc>
          <w:tcPr>
            <w:tcW w:w="256" w:type="pct"/>
            <w:vMerge/>
            <w:vAlign w:val="center"/>
          </w:tcPr>
          <w:p w:rsidR="00185DF9" w:rsidRPr="0023308A" w:rsidRDefault="00185DF9" w:rsidP="00E9428E">
            <w:pPr>
              <w:jc w:val="center"/>
              <w:rPr>
                <w:rFonts w:eastAsia="Times New Roman"/>
                <w:sz w:val="22"/>
                <w:lang w:eastAsia="ru-RU"/>
              </w:rPr>
            </w:pPr>
          </w:p>
        </w:tc>
        <w:tc>
          <w:tcPr>
            <w:tcW w:w="470" w:type="pct"/>
            <w:vMerge/>
            <w:tcBorders>
              <w:right w:val="single" w:sz="4" w:space="0" w:color="auto"/>
            </w:tcBorders>
            <w:shd w:val="clear" w:color="auto" w:fill="auto"/>
            <w:vAlign w:val="center"/>
          </w:tcPr>
          <w:p w:rsidR="00185DF9" w:rsidRPr="0023308A" w:rsidRDefault="00185DF9" w:rsidP="00E9428E">
            <w:pPr>
              <w:jc w:val="center"/>
              <w:rPr>
                <w:rFonts w:eastAsia="Times New Roman"/>
                <w:sz w:val="22"/>
                <w:lang w:eastAsia="ru-RU"/>
              </w:rPr>
            </w:pPr>
          </w:p>
        </w:tc>
        <w:tc>
          <w:tcPr>
            <w:tcW w:w="1168" w:type="pct"/>
            <w:gridSpan w:val="3"/>
            <w:tcBorders>
              <w:right w:val="single" w:sz="4" w:space="0" w:color="auto"/>
            </w:tcBorders>
          </w:tcPr>
          <w:p w:rsidR="00185DF9" w:rsidRPr="0023308A" w:rsidRDefault="00185DF9" w:rsidP="003D206D">
            <w:pPr>
              <w:jc w:val="center"/>
              <w:rPr>
                <w:rFonts w:eastAsia="Times New Roman"/>
                <w:sz w:val="22"/>
                <w:lang w:eastAsia="ru-RU"/>
              </w:rPr>
            </w:pPr>
            <w:r w:rsidRPr="0023308A">
              <w:rPr>
                <w:rFonts w:eastAsia="Times New Roman"/>
                <w:sz w:val="22"/>
                <w:lang w:eastAsia="ru-RU"/>
              </w:rPr>
              <w:t>2020 год</w:t>
            </w:r>
          </w:p>
        </w:tc>
        <w:tc>
          <w:tcPr>
            <w:tcW w:w="1160" w:type="pct"/>
            <w:gridSpan w:val="3"/>
            <w:tcBorders>
              <w:right w:val="single" w:sz="4" w:space="0" w:color="auto"/>
            </w:tcBorders>
          </w:tcPr>
          <w:p w:rsidR="00185DF9" w:rsidRPr="0023308A" w:rsidRDefault="00185DF9" w:rsidP="003D206D">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185DF9">
        <w:trPr>
          <w:cantSplit/>
          <w:tblHeader/>
        </w:trPr>
        <w:tc>
          <w:tcPr>
            <w:tcW w:w="264" w:type="pct"/>
            <w:vMerge/>
            <w:vAlign w:val="center"/>
          </w:tcPr>
          <w:p w:rsidR="00185DF9" w:rsidRPr="0023308A" w:rsidRDefault="00185DF9" w:rsidP="00185DF9">
            <w:pPr>
              <w:jc w:val="center"/>
              <w:rPr>
                <w:sz w:val="22"/>
              </w:rPr>
            </w:pPr>
          </w:p>
        </w:tc>
        <w:tc>
          <w:tcPr>
            <w:tcW w:w="1350" w:type="pct"/>
            <w:vMerge/>
            <w:shd w:val="clear" w:color="auto" w:fill="auto"/>
            <w:vAlign w:val="center"/>
          </w:tcPr>
          <w:p w:rsidR="00185DF9" w:rsidRPr="0023308A" w:rsidRDefault="00185DF9" w:rsidP="00E9428E">
            <w:pPr>
              <w:jc w:val="left"/>
              <w:rPr>
                <w:sz w:val="22"/>
              </w:rPr>
            </w:pPr>
          </w:p>
        </w:tc>
        <w:tc>
          <w:tcPr>
            <w:tcW w:w="333" w:type="pct"/>
            <w:vMerge/>
            <w:vAlign w:val="center"/>
          </w:tcPr>
          <w:p w:rsidR="00185DF9" w:rsidRPr="0023308A" w:rsidRDefault="00185DF9" w:rsidP="00E9428E">
            <w:pPr>
              <w:widowControl w:val="0"/>
              <w:adjustRightInd w:val="0"/>
              <w:jc w:val="center"/>
              <w:textAlignment w:val="baseline"/>
              <w:rPr>
                <w:rFonts w:eastAsia="Times New Roman"/>
                <w:sz w:val="22"/>
              </w:rPr>
            </w:pPr>
          </w:p>
        </w:tc>
        <w:tc>
          <w:tcPr>
            <w:tcW w:w="256" w:type="pct"/>
            <w:vMerge/>
            <w:vAlign w:val="center"/>
          </w:tcPr>
          <w:p w:rsidR="00185DF9" w:rsidRPr="0023308A" w:rsidRDefault="00185DF9" w:rsidP="00E9428E">
            <w:pPr>
              <w:jc w:val="center"/>
              <w:rPr>
                <w:rFonts w:eastAsia="Times New Roman"/>
                <w:sz w:val="22"/>
                <w:lang w:eastAsia="ru-RU"/>
              </w:rPr>
            </w:pPr>
          </w:p>
        </w:tc>
        <w:tc>
          <w:tcPr>
            <w:tcW w:w="470" w:type="pct"/>
            <w:vMerge/>
            <w:tcBorders>
              <w:right w:val="single" w:sz="4" w:space="0" w:color="auto"/>
            </w:tcBorders>
            <w:shd w:val="clear" w:color="auto" w:fill="auto"/>
            <w:vAlign w:val="center"/>
          </w:tcPr>
          <w:p w:rsidR="00185DF9" w:rsidRPr="0023308A" w:rsidRDefault="00185DF9" w:rsidP="00E9428E">
            <w:pPr>
              <w:jc w:val="center"/>
              <w:rPr>
                <w:rFonts w:eastAsia="Times New Roman"/>
                <w:sz w:val="22"/>
                <w:lang w:eastAsia="ru-RU"/>
              </w:rPr>
            </w:pPr>
          </w:p>
        </w:tc>
        <w:tc>
          <w:tcPr>
            <w:tcW w:w="315" w:type="pct"/>
            <w:tcBorders>
              <w:right w:val="single" w:sz="4" w:space="0" w:color="auto"/>
            </w:tcBorders>
            <w:vAlign w:val="center"/>
          </w:tcPr>
          <w:p w:rsidR="00185DF9" w:rsidRPr="0023308A" w:rsidRDefault="00185DF9" w:rsidP="00BA4263">
            <w:pPr>
              <w:pStyle w:val="TableParagraph"/>
              <w:tabs>
                <w:tab w:val="left" w:pos="4939"/>
                <w:tab w:val="left" w:pos="7045"/>
                <w:tab w:val="left" w:pos="8996"/>
              </w:tabs>
              <w:jc w:val="center"/>
              <w:rPr>
                <w:rFonts w:ascii="Times New Roman" w:hAnsi="Times New Roman"/>
                <w:lang w:val="ru-RU"/>
              </w:rPr>
            </w:pPr>
            <w:r w:rsidRPr="0023308A">
              <w:rPr>
                <w:rFonts w:ascii="Times New Roman" w:hAnsi="Times New Roman"/>
                <w:lang w:val="ru-RU"/>
              </w:rPr>
              <w:t>Всего</w:t>
            </w:r>
          </w:p>
        </w:tc>
        <w:tc>
          <w:tcPr>
            <w:tcW w:w="338" w:type="pct"/>
            <w:tcBorders>
              <w:right w:val="single" w:sz="4" w:space="0" w:color="auto"/>
            </w:tcBorders>
            <w:vAlign w:val="center"/>
          </w:tcPr>
          <w:p w:rsidR="00185DF9" w:rsidRPr="0023308A" w:rsidRDefault="00185DF9" w:rsidP="00BA4263">
            <w:pPr>
              <w:pStyle w:val="TableParagraph"/>
              <w:tabs>
                <w:tab w:val="left" w:pos="1743"/>
                <w:tab w:val="left" w:pos="2592"/>
                <w:tab w:val="left" w:pos="4994"/>
                <w:tab w:val="left" w:pos="7045"/>
                <w:tab w:val="left" w:pos="8996"/>
              </w:tabs>
              <w:jc w:val="center"/>
              <w:rPr>
                <w:rFonts w:ascii="Times New Roman" w:hAnsi="Times New Roman"/>
                <w:lang w:val="ru-RU"/>
              </w:rPr>
            </w:pPr>
            <w:r w:rsidRPr="0023308A">
              <w:rPr>
                <w:rFonts w:ascii="Times New Roman" w:hAnsi="Times New Roman"/>
                <w:lang w:val="ru-RU"/>
              </w:rPr>
              <w:t>норм</w:t>
            </w:r>
            <w:r w:rsidRPr="0023308A">
              <w:rPr>
                <w:rFonts w:ascii="Times New Roman" w:hAnsi="Times New Roman"/>
                <w:lang w:val="ru-RU"/>
              </w:rPr>
              <w:t>а</w:t>
            </w:r>
            <w:r w:rsidRPr="0023308A">
              <w:rPr>
                <w:rFonts w:ascii="Times New Roman" w:hAnsi="Times New Roman"/>
                <w:lang w:val="ru-RU"/>
              </w:rPr>
              <w:t>тивные утечки тепл</w:t>
            </w:r>
            <w:r w:rsidRPr="0023308A">
              <w:rPr>
                <w:rFonts w:ascii="Times New Roman" w:hAnsi="Times New Roman"/>
                <w:lang w:val="ru-RU"/>
              </w:rPr>
              <w:t>о</w:t>
            </w:r>
            <w:r w:rsidRPr="0023308A">
              <w:rPr>
                <w:rFonts w:ascii="Times New Roman" w:hAnsi="Times New Roman"/>
                <w:lang w:val="ru-RU"/>
              </w:rPr>
              <w:t>носит</w:t>
            </w:r>
            <w:r w:rsidRPr="0023308A">
              <w:rPr>
                <w:rFonts w:ascii="Times New Roman" w:hAnsi="Times New Roman"/>
                <w:lang w:val="ru-RU"/>
              </w:rPr>
              <w:t>е</w:t>
            </w:r>
            <w:r w:rsidRPr="0023308A">
              <w:rPr>
                <w:rFonts w:ascii="Times New Roman" w:hAnsi="Times New Roman"/>
                <w:lang w:val="ru-RU"/>
              </w:rPr>
              <w:t>ля</w:t>
            </w:r>
          </w:p>
        </w:tc>
        <w:tc>
          <w:tcPr>
            <w:tcW w:w="515" w:type="pct"/>
            <w:tcBorders>
              <w:right w:val="single" w:sz="4" w:space="0" w:color="auto"/>
            </w:tcBorders>
            <w:vAlign w:val="center"/>
          </w:tcPr>
          <w:p w:rsidR="00185DF9" w:rsidRPr="0023308A" w:rsidRDefault="00185DF9" w:rsidP="008E4EBE">
            <w:pPr>
              <w:pStyle w:val="TableParagraph"/>
              <w:jc w:val="center"/>
              <w:rPr>
                <w:rFonts w:ascii="Times New Roman" w:eastAsia="Times New Roman" w:hAnsi="Times New Roman"/>
                <w:lang w:val="ru-RU" w:eastAsia="ru-RU"/>
              </w:rPr>
            </w:pP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те</w:t>
            </w:r>
            <w:r w:rsidRPr="0023308A">
              <w:rPr>
                <w:rFonts w:ascii="Times New Roman" w:hAnsi="Times New Roman"/>
                <w:lang w:val="ru-RU"/>
              </w:rPr>
              <w:t>п</w:t>
            </w:r>
            <w:r w:rsidRPr="0023308A">
              <w:rPr>
                <w:rFonts w:ascii="Times New Roman" w:hAnsi="Times New Roman"/>
                <w:lang w:val="ru-RU"/>
              </w:rPr>
              <w:t>лоносителя</w:t>
            </w:r>
            <w:r w:rsidRPr="0023308A">
              <w:rPr>
                <w:rFonts w:ascii="Times New Roman" w:hAnsi="Times New Roman"/>
                <w:spacing w:val="19"/>
                <w:lang w:val="ru-RU"/>
              </w:rPr>
              <w:t xml:space="preserve"> </w:t>
            </w:r>
            <w:r w:rsidRPr="0023308A">
              <w:rPr>
                <w:rFonts w:ascii="Times New Roman" w:hAnsi="Times New Roman"/>
                <w:lang w:val="ru-RU"/>
              </w:rPr>
              <w:t>из</w:t>
            </w:r>
            <w:r w:rsidRPr="0023308A">
              <w:rPr>
                <w:rFonts w:ascii="Times New Roman" w:hAnsi="Times New Roman"/>
                <w:spacing w:val="18"/>
                <w:lang w:val="ru-RU"/>
              </w:rPr>
              <w:t xml:space="preserve"> </w:t>
            </w:r>
            <w:r w:rsidRPr="0023308A">
              <w:rPr>
                <w:rFonts w:ascii="Times New Roman" w:hAnsi="Times New Roman"/>
                <w:lang w:val="ru-RU"/>
              </w:rPr>
              <w:t>тепловых</w:t>
            </w:r>
            <w:r w:rsidRPr="0023308A">
              <w:rPr>
                <w:rFonts w:ascii="Times New Roman" w:hAnsi="Times New Roman"/>
                <w:spacing w:val="20"/>
                <w:lang w:val="ru-RU"/>
              </w:rPr>
              <w:t xml:space="preserve"> </w:t>
            </w:r>
            <w:r w:rsidRPr="0023308A">
              <w:rPr>
                <w:rFonts w:ascii="Times New Roman" w:hAnsi="Times New Roman"/>
                <w:lang w:val="ru-RU"/>
              </w:rPr>
              <w:t>сетей</w:t>
            </w:r>
            <w:r w:rsidRPr="0023308A">
              <w:rPr>
                <w:rFonts w:ascii="Times New Roman" w:hAnsi="Times New Roman"/>
                <w:spacing w:val="16"/>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r w:rsidRPr="0023308A">
              <w:rPr>
                <w:rFonts w:ascii="Times New Roman" w:hAnsi="Times New Roman"/>
                <w:lang w:val="ru-RU"/>
              </w:rPr>
              <w:t>(для</w:t>
            </w:r>
            <w:r w:rsidRPr="0023308A">
              <w:rPr>
                <w:rFonts w:ascii="Times New Roman" w:hAnsi="Times New Roman"/>
                <w:spacing w:val="17"/>
                <w:lang w:val="ru-RU"/>
              </w:rPr>
              <w:t xml:space="preserve"> </w:t>
            </w:r>
            <w:r w:rsidRPr="0023308A">
              <w:rPr>
                <w:rFonts w:ascii="Times New Roman" w:hAnsi="Times New Roman"/>
                <w:lang w:val="ru-RU"/>
              </w:rPr>
              <w:t>откр</w:t>
            </w:r>
            <w:r w:rsidRPr="0023308A">
              <w:rPr>
                <w:rFonts w:ascii="Times New Roman" w:hAnsi="Times New Roman"/>
                <w:lang w:val="ru-RU"/>
              </w:rPr>
              <w:t>ы</w:t>
            </w:r>
            <w:r w:rsidRPr="0023308A">
              <w:rPr>
                <w:rFonts w:ascii="Times New Roman" w:hAnsi="Times New Roman"/>
                <w:lang w:val="ru-RU"/>
              </w:rPr>
              <w:t>тых</w:t>
            </w:r>
            <w:r w:rsidRPr="0023308A">
              <w:rPr>
                <w:rFonts w:ascii="Times New Roman" w:hAnsi="Times New Roman"/>
                <w:spacing w:val="15"/>
                <w:lang w:val="ru-RU"/>
              </w:rPr>
              <w:t xml:space="preserve"> </w:t>
            </w:r>
            <w:r w:rsidRPr="0023308A">
              <w:rPr>
                <w:rFonts w:ascii="Times New Roman" w:hAnsi="Times New Roman"/>
                <w:lang w:val="ru-RU"/>
              </w:rPr>
              <w:t>систем</w:t>
            </w:r>
            <w:r w:rsidRPr="0023308A">
              <w:rPr>
                <w:rFonts w:ascii="Times New Roman" w:hAnsi="Times New Roman"/>
                <w:spacing w:val="16"/>
                <w:lang w:val="ru-RU"/>
              </w:rPr>
              <w:t xml:space="preserve"> </w:t>
            </w:r>
            <w:r w:rsidRPr="0023308A">
              <w:rPr>
                <w:rFonts w:ascii="Times New Roman" w:hAnsi="Times New Roman"/>
                <w:lang w:val="ru-RU"/>
              </w:rPr>
              <w:t>теплоснабж</w:t>
            </w:r>
            <w:r w:rsidRPr="0023308A">
              <w:rPr>
                <w:rFonts w:ascii="Times New Roman" w:hAnsi="Times New Roman"/>
                <w:lang w:val="ru-RU"/>
              </w:rPr>
              <w:t>е</w:t>
            </w:r>
            <w:r w:rsidRPr="0023308A">
              <w:rPr>
                <w:rFonts w:ascii="Times New Roman" w:hAnsi="Times New Roman"/>
                <w:lang w:val="ru-RU"/>
              </w:rPr>
              <w:t>ния)</w:t>
            </w:r>
          </w:p>
        </w:tc>
        <w:tc>
          <w:tcPr>
            <w:tcW w:w="325" w:type="pct"/>
            <w:tcBorders>
              <w:right w:val="single" w:sz="4" w:space="0" w:color="auto"/>
            </w:tcBorders>
            <w:vAlign w:val="center"/>
          </w:tcPr>
          <w:p w:rsidR="00185DF9" w:rsidRPr="0023308A" w:rsidRDefault="00185DF9" w:rsidP="00BA4263">
            <w:pPr>
              <w:pStyle w:val="TableParagraph"/>
              <w:tabs>
                <w:tab w:val="left" w:pos="4939"/>
                <w:tab w:val="left" w:pos="7045"/>
                <w:tab w:val="left" w:pos="8996"/>
              </w:tabs>
              <w:jc w:val="center"/>
              <w:rPr>
                <w:rFonts w:ascii="Times New Roman" w:hAnsi="Times New Roman"/>
                <w:lang w:val="ru-RU"/>
              </w:rPr>
            </w:pPr>
            <w:r w:rsidRPr="0023308A">
              <w:rPr>
                <w:rFonts w:ascii="Times New Roman" w:hAnsi="Times New Roman"/>
                <w:lang w:val="ru-RU"/>
              </w:rPr>
              <w:t>Всего</w:t>
            </w:r>
          </w:p>
        </w:tc>
        <w:tc>
          <w:tcPr>
            <w:tcW w:w="338" w:type="pct"/>
            <w:tcBorders>
              <w:right w:val="single" w:sz="4" w:space="0" w:color="auto"/>
            </w:tcBorders>
            <w:vAlign w:val="center"/>
          </w:tcPr>
          <w:p w:rsidR="00185DF9" w:rsidRPr="0023308A" w:rsidRDefault="00185DF9" w:rsidP="00BA4263">
            <w:pPr>
              <w:pStyle w:val="TableParagraph"/>
              <w:tabs>
                <w:tab w:val="left" w:pos="1743"/>
                <w:tab w:val="left" w:pos="2592"/>
                <w:tab w:val="left" w:pos="4994"/>
                <w:tab w:val="left" w:pos="7045"/>
                <w:tab w:val="left" w:pos="8996"/>
              </w:tabs>
              <w:jc w:val="center"/>
              <w:rPr>
                <w:rFonts w:ascii="Times New Roman" w:hAnsi="Times New Roman"/>
                <w:lang w:val="ru-RU"/>
              </w:rPr>
            </w:pPr>
            <w:r w:rsidRPr="0023308A">
              <w:rPr>
                <w:rFonts w:ascii="Times New Roman" w:hAnsi="Times New Roman"/>
                <w:lang w:val="ru-RU"/>
              </w:rPr>
              <w:t>норм</w:t>
            </w:r>
            <w:r w:rsidRPr="0023308A">
              <w:rPr>
                <w:rFonts w:ascii="Times New Roman" w:hAnsi="Times New Roman"/>
                <w:lang w:val="ru-RU"/>
              </w:rPr>
              <w:t>а</w:t>
            </w:r>
            <w:r w:rsidRPr="0023308A">
              <w:rPr>
                <w:rFonts w:ascii="Times New Roman" w:hAnsi="Times New Roman"/>
                <w:lang w:val="ru-RU"/>
              </w:rPr>
              <w:t>тивные утечки тепл</w:t>
            </w:r>
            <w:r w:rsidRPr="0023308A">
              <w:rPr>
                <w:rFonts w:ascii="Times New Roman" w:hAnsi="Times New Roman"/>
                <w:lang w:val="ru-RU"/>
              </w:rPr>
              <w:t>о</w:t>
            </w:r>
            <w:r w:rsidRPr="0023308A">
              <w:rPr>
                <w:rFonts w:ascii="Times New Roman" w:hAnsi="Times New Roman"/>
                <w:lang w:val="ru-RU"/>
              </w:rPr>
              <w:t>носит</w:t>
            </w:r>
            <w:r w:rsidRPr="0023308A">
              <w:rPr>
                <w:rFonts w:ascii="Times New Roman" w:hAnsi="Times New Roman"/>
                <w:lang w:val="ru-RU"/>
              </w:rPr>
              <w:t>е</w:t>
            </w:r>
            <w:r w:rsidRPr="0023308A">
              <w:rPr>
                <w:rFonts w:ascii="Times New Roman" w:hAnsi="Times New Roman"/>
                <w:lang w:val="ru-RU"/>
              </w:rPr>
              <w:t>ля</w:t>
            </w:r>
          </w:p>
        </w:tc>
        <w:tc>
          <w:tcPr>
            <w:tcW w:w="498" w:type="pct"/>
            <w:tcBorders>
              <w:right w:val="single" w:sz="4" w:space="0" w:color="auto"/>
            </w:tcBorders>
            <w:vAlign w:val="center"/>
          </w:tcPr>
          <w:p w:rsidR="00185DF9" w:rsidRPr="0023308A" w:rsidRDefault="00185DF9" w:rsidP="008E4EBE">
            <w:pPr>
              <w:pStyle w:val="TableParagraph"/>
              <w:jc w:val="center"/>
              <w:rPr>
                <w:rFonts w:ascii="Times New Roman" w:eastAsia="Times New Roman" w:hAnsi="Times New Roman"/>
                <w:lang w:val="ru-RU" w:eastAsia="ru-RU"/>
              </w:rPr>
            </w:pP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те</w:t>
            </w:r>
            <w:r w:rsidRPr="0023308A">
              <w:rPr>
                <w:rFonts w:ascii="Times New Roman" w:hAnsi="Times New Roman"/>
                <w:lang w:val="ru-RU"/>
              </w:rPr>
              <w:t>п</w:t>
            </w:r>
            <w:r w:rsidRPr="0023308A">
              <w:rPr>
                <w:rFonts w:ascii="Times New Roman" w:hAnsi="Times New Roman"/>
                <w:lang w:val="ru-RU"/>
              </w:rPr>
              <w:t>лоносителя</w:t>
            </w:r>
            <w:r w:rsidRPr="0023308A">
              <w:rPr>
                <w:rFonts w:ascii="Times New Roman" w:hAnsi="Times New Roman"/>
                <w:spacing w:val="19"/>
                <w:lang w:val="ru-RU"/>
              </w:rPr>
              <w:t xml:space="preserve"> </w:t>
            </w:r>
            <w:r w:rsidRPr="0023308A">
              <w:rPr>
                <w:rFonts w:ascii="Times New Roman" w:hAnsi="Times New Roman"/>
                <w:lang w:val="ru-RU"/>
              </w:rPr>
              <w:t>из</w:t>
            </w:r>
            <w:r w:rsidRPr="0023308A">
              <w:rPr>
                <w:rFonts w:ascii="Times New Roman" w:hAnsi="Times New Roman"/>
                <w:spacing w:val="18"/>
                <w:lang w:val="ru-RU"/>
              </w:rPr>
              <w:t xml:space="preserve"> </w:t>
            </w:r>
            <w:r w:rsidRPr="0023308A">
              <w:rPr>
                <w:rFonts w:ascii="Times New Roman" w:hAnsi="Times New Roman"/>
                <w:lang w:val="ru-RU"/>
              </w:rPr>
              <w:t>тепловых</w:t>
            </w:r>
            <w:r w:rsidRPr="0023308A">
              <w:rPr>
                <w:rFonts w:ascii="Times New Roman" w:hAnsi="Times New Roman"/>
                <w:spacing w:val="20"/>
                <w:lang w:val="ru-RU"/>
              </w:rPr>
              <w:t xml:space="preserve"> </w:t>
            </w:r>
            <w:r w:rsidRPr="0023308A">
              <w:rPr>
                <w:rFonts w:ascii="Times New Roman" w:hAnsi="Times New Roman"/>
                <w:lang w:val="ru-RU"/>
              </w:rPr>
              <w:t>сетей</w:t>
            </w:r>
            <w:r w:rsidRPr="0023308A">
              <w:rPr>
                <w:rFonts w:ascii="Times New Roman" w:hAnsi="Times New Roman"/>
                <w:spacing w:val="16"/>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r w:rsidRPr="0023308A">
              <w:rPr>
                <w:rFonts w:ascii="Times New Roman" w:hAnsi="Times New Roman"/>
                <w:lang w:val="ru-RU"/>
              </w:rPr>
              <w:t>(для</w:t>
            </w:r>
            <w:r w:rsidRPr="0023308A">
              <w:rPr>
                <w:rFonts w:ascii="Times New Roman" w:hAnsi="Times New Roman"/>
                <w:spacing w:val="17"/>
                <w:lang w:val="ru-RU"/>
              </w:rPr>
              <w:t xml:space="preserve"> </w:t>
            </w:r>
            <w:r w:rsidRPr="0023308A">
              <w:rPr>
                <w:rFonts w:ascii="Times New Roman" w:hAnsi="Times New Roman"/>
                <w:lang w:val="ru-RU"/>
              </w:rPr>
              <w:t>откр</w:t>
            </w:r>
            <w:r w:rsidRPr="0023308A">
              <w:rPr>
                <w:rFonts w:ascii="Times New Roman" w:hAnsi="Times New Roman"/>
                <w:lang w:val="ru-RU"/>
              </w:rPr>
              <w:t>ы</w:t>
            </w:r>
            <w:r w:rsidRPr="0023308A">
              <w:rPr>
                <w:rFonts w:ascii="Times New Roman" w:hAnsi="Times New Roman"/>
                <w:lang w:val="ru-RU"/>
              </w:rPr>
              <w:t>тых</w:t>
            </w:r>
            <w:r w:rsidRPr="0023308A">
              <w:rPr>
                <w:rFonts w:ascii="Times New Roman" w:hAnsi="Times New Roman"/>
                <w:spacing w:val="15"/>
                <w:lang w:val="ru-RU"/>
              </w:rPr>
              <w:t xml:space="preserve"> </w:t>
            </w:r>
            <w:r w:rsidRPr="0023308A">
              <w:rPr>
                <w:rFonts w:ascii="Times New Roman" w:hAnsi="Times New Roman"/>
                <w:lang w:val="ru-RU"/>
              </w:rPr>
              <w:t>систем</w:t>
            </w:r>
            <w:r w:rsidRPr="0023308A">
              <w:rPr>
                <w:rFonts w:ascii="Times New Roman" w:hAnsi="Times New Roman"/>
                <w:spacing w:val="16"/>
                <w:lang w:val="ru-RU"/>
              </w:rPr>
              <w:t xml:space="preserve"> </w:t>
            </w:r>
            <w:r w:rsidRPr="0023308A">
              <w:rPr>
                <w:rFonts w:ascii="Times New Roman" w:hAnsi="Times New Roman"/>
                <w:lang w:val="ru-RU"/>
              </w:rPr>
              <w:t>теплосна</w:t>
            </w:r>
            <w:r w:rsidRPr="0023308A">
              <w:rPr>
                <w:rFonts w:ascii="Times New Roman" w:hAnsi="Times New Roman"/>
                <w:lang w:val="ru-RU"/>
              </w:rPr>
              <w:t>б</w:t>
            </w:r>
            <w:r w:rsidRPr="0023308A">
              <w:rPr>
                <w:rFonts w:ascii="Times New Roman" w:hAnsi="Times New Roman"/>
                <w:lang w:val="ru-RU"/>
              </w:rPr>
              <w:t>жения)</w:t>
            </w: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w:t>
            </w:r>
          </w:p>
        </w:tc>
        <w:tc>
          <w:tcPr>
            <w:tcW w:w="1350" w:type="pct"/>
            <w:shd w:val="clear" w:color="auto" w:fill="auto"/>
            <w:vAlign w:val="center"/>
          </w:tcPr>
          <w:p w:rsidR="00185DF9" w:rsidRPr="0023308A" w:rsidRDefault="00185DF9" w:rsidP="003D206D">
            <w:pPr>
              <w:rPr>
                <w:sz w:val="22"/>
              </w:rPr>
            </w:pPr>
            <w:r w:rsidRPr="0023308A">
              <w:rPr>
                <w:sz w:val="22"/>
              </w:rPr>
              <w:t>Котельная №1 (Пермский край, Суксу</w:t>
            </w:r>
            <w:r w:rsidRPr="0023308A">
              <w:rPr>
                <w:sz w:val="22"/>
              </w:rPr>
              <w:t>н</w:t>
            </w:r>
            <w:r w:rsidRPr="0023308A">
              <w:rPr>
                <w:sz w:val="22"/>
              </w:rPr>
              <w:t>ский р-н, рп. Суксун, пер. Нефтяников, д. 5)</w:t>
            </w:r>
          </w:p>
        </w:tc>
        <w:tc>
          <w:tcPr>
            <w:tcW w:w="333" w:type="pct"/>
            <w:vAlign w:val="center"/>
          </w:tcPr>
          <w:p w:rsidR="00185DF9" w:rsidRPr="0023308A" w:rsidRDefault="00185DF9" w:rsidP="00E9428E">
            <w:pPr>
              <w:jc w:val="center"/>
              <w:rPr>
                <w:sz w:val="22"/>
              </w:rPr>
            </w:pPr>
            <w:r w:rsidRPr="0023308A">
              <w:rPr>
                <w:sz w:val="22"/>
              </w:rPr>
              <w:t>0,258</w:t>
            </w:r>
          </w:p>
        </w:tc>
        <w:tc>
          <w:tcPr>
            <w:tcW w:w="256" w:type="pct"/>
            <w:vAlign w:val="center"/>
          </w:tcPr>
          <w:p w:rsidR="00185DF9" w:rsidRPr="0023308A" w:rsidRDefault="00185DF9" w:rsidP="00E9428E">
            <w:pPr>
              <w:jc w:val="center"/>
              <w:rPr>
                <w:sz w:val="22"/>
              </w:rPr>
            </w:pPr>
            <w:r w:rsidRPr="0023308A">
              <w:rPr>
                <w:sz w:val="22"/>
              </w:rPr>
              <w:t>14,42</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0,036</w:t>
            </w:r>
          </w:p>
        </w:tc>
        <w:tc>
          <w:tcPr>
            <w:tcW w:w="315"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920,4</w:t>
            </w:r>
          </w:p>
        </w:tc>
        <w:tc>
          <w:tcPr>
            <w:tcW w:w="338"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5131,37</w:t>
            </w:r>
          </w:p>
        </w:tc>
        <w:tc>
          <w:tcPr>
            <w:tcW w:w="515"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w:t>
            </w:r>
          </w:p>
        </w:tc>
        <w:tc>
          <w:tcPr>
            <w:tcW w:w="325"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1324,0</w:t>
            </w:r>
          </w:p>
        </w:tc>
        <w:tc>
          <w:tcPr>
            <w:tcW w:w="338"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4460,78</w:t>
            </w:r>
          </w:p>
        </w:tc>
        <w:tc>
          <w:tcPr>
            <w:tcW w:w="498" w:type="pct"/>
            <w:vMerge w:val="restart"/>
            <w:tcBorders>
              <w:right w:val="single" w:sz="4" w:space="0" w:color="auto"/>
            </w:tcBorders>
            <w:vAlign w:val="center"/>
          </w:tcPr>
          <w:p w:rsidR="00185DF9" w:rsidRPr="0023308A" w:rsidRDefault="00185DF9" w:rsidP="00E9428E">
            <w:pPr>
              <w:jc w:val="center"/>
              <w:rPr>
                <w:sz w:val="22"/>
              </w:rPr>
            </w:pPr>
            <w:r w:rsidRPr="0023308A">
              <w:rPr>
                <w:sz w:val="22"/>
              </w:rPr>
              <w:t>-</w:t>
            </w: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2</w:t>
            </w:r>
          </w:p>
        </w:tc>
        <w:tc>
          <w:tcPr>
            <w:tcW w:w="1350" w:type="pct"/>
            <w:shd w:val="clear" w:color="auto" w:fill="auto"/>
            <w:vAlign w:val="center"/>
          </w:tcPr>
          <w:p w:rsidR="00185DF9" w:rsidRPr="0023308A" w:rsidRDefault="00185DF9" w:rsidP="003D206D">
            <w:pPr>
              <w:rPr>
                <w:sz w:val="22"/>
              </w:rPr>
            </w:pPr>
            <w:r w:rsidRPr="0023308A">
              <w:rPr>
                <w:sz w:val="22"/>
              </w:rPr>
              <w:t>Котельная №2 (Пермский край, Суксу</w:t>
            </w:r>
            <w:r w:rsidRPr="0023308A">
              <w:rPr>
                <w:sz w:val="22"/>
              </w:rPr>
              <w:t>н</w:t>
            </w:r>
            <w:r w:rsidRPr="0023308A">
              <w:rPr>
                <w:sz w:val="22"/>
              </w:rPr>
              <w:t>ский р-н, рп. Суксун, ул. Карла Маркса, д. 96)</w:t>
            </w:r>
          </w:p>
        </w:tc>
        <w:tc>
          <w:tcPr>
            <w:tcW w:w="333" w:type="pct"/>
            <w:vAlign w:val="center"/>
          </w:tcPr>
          <w:p w:rsidR="00185DF9" w:rsidRPr="0023308A" w:rsidRDefault="00185DF9" w:rsidP="00E9428E">
            <w:pPr>
              <w:jc w:val="center"/>
              <w:rPr>
                <w:sz w:val="22"/>
              </w:rPr>
            </w:pPr>
            <w:r w:rsidRPr="0023308A">
              <w:rPr>
                <w:sz w:val="22"/>
              </w:rPr>
              <w:t>0,546</w:t>
            </w:r>
          </w:p>
        </w:tc>
        <w:tc>
          <w:tcPr>
            <w:tcW w:w="256" w:type="pct"/>
            <w:vAlign w:val="center"/>
          </w:tcPr>
          <w:p w:rsidR="00185DF9" w:rsidRPr="0023308A" w:rsidRDefault="00185DF9" w:rsidP="00E9428E">
            <w:pPr>
              <w:jc w:val="center"/>
              <w:rPr>
                <w:sz w:val="22"/>
              </w:rPr>
            </w:pPr>
            <w:r w:rsidRPr="0023308A">
              <w:rPr>
                <w:sz w:val="22"/>
              </w:rPr>
              <w:t>30,51</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0,076</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3</w:t>
            </w:r>
          </w:p>
        </w:tc>
        <w:tc>
          <w:tcPr>
            <w:tcW w:w="1350" w:type="pct"/>
            <w:shd w:val="clear" w:color="auto" w:fill="auto"/>
            <w:vAlign w:val="center"/>
          </w:tcPr>
          <w:p w:rsidR="00185DF9" w:rsidRPr="0023308A" w:rsidRDefault="00185DF9" w:rsidP="003D206D">
            <w:pPr>
              <w:rPr>
                <w:sz w:val="22"/>
              </w:rPr>
            </w:pPr>
            <w:r w:rsidRPr="0023308A">
              <w:rPr>
                <w:sz w:val="22"/>
              </w:rPr>
              <w:t>Котельная №3 (Пермский край, Суксу</w:t>
            </w:r>
            <w:r w:rsidRPr="0023308A">
              <w:rPr>
                <w:sz w:val="22"/>
              </w:rPr>
              <w:t>н</w:t>
            </w:r>
            <w:r w:rsidRPr="0023308A">
              <w:rPr>
                <w:sz w:val="22"/>
              </w:rPr>
              <w:t>ский р-н, рп. Суксун, ул. Зеленая, д. 40г)</w:t>
            </w:r>
          </w:p>
        </w:tc>
        <w:tc>
          <w:tcPr>
            <w:tcW w:w="333" w:type="pct"/>
            <w:vAlign w:val="center"/>
          </w:tcPr>
          <w:p w:rsidR="00185DF9" w:rsidRPr="0023308A" w:rsidRDefault="00185DF9" w:rsidP="00E9428E">
            <w:pPr>
              <w:jc w:val="center"/>
              <w:rPr>
                <w:sz w:val="22"/>
              </w:rPr>
            </w:pPr>
            <w:r w:rsidRPr="0023308A">
              <w:rPr>
                <w:sz w:val="22"/>
              </w:rPr>
              <w:t>0,068</w:t>
            </w:r>
          </w:p>
        </w:tc>
        <w:tc>
          <w:tcPr>
            <w:tcW w:w="256" w:type="pct"/>
            <w:vAlign w:val="center"/>
          </w:tcPr>
          <w:p w:rsidR="00185DF9" w:rsidRPr="0023308A" w:rsidRDefault="00185DF9" w:rsidP="00E9428E">
            <w:pPr>
              <w:jc w:val="center"/>
              <w:rPr>
                <w:sz w:val="22"/>
              </w:rPr>
            </w:pPr>
            <w:r w:rsidRPr="0023308A">
              <w:rPr>
                <w:sz w:val="22"/>
              </w:rPr>
              <w:t>3,81</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4</w:t>
            </w:r>
          </w:p>
        </w:tc>
        <w:tc>
          <w:tcPr>
            <w:tcW w:w="1350" w:type="pct"/>
            <w:shd w:val="clear" w:color="auto" w:fill="auto"/>
            <w:vAlign w:val="center"/>
          </w:tcPr>
          <w:p w:rsidR="00185DF9" w:rsidRPr="0023308A" w:rsidRDefault="00185DF9" w:rsidP="003D206D">
            <w:pPr>
              <w:rPr>
                <w:sz w:val="22"/>
              </w:rPr>
            </w:pPr>
            <w:r w:rsidRPr="0023308A">
              <w:rPr>
                <w:sz w:val="22"/>
              </w:rPr>
              <w:t>Котельная №4 (Пермский край, Суксу</w:t>
            </w:r>
            <w:r w:rsidRPr="0023308A">
              <w:rPr>
                <w:sz w:val="22"/>
              </w:rPr>
              <w:t>н</w:t>
            </w:r>
            <w:r w:rsidRPr="0023308A">
              <w:rPr>
                <w:sz w:val="22"/>
              </w:rPr>
              <w:t>ский р-н, в границах Суксунского г</w:t>
            </w:r>
            <w:r w:rsidRPr="0023308A">
              <w:rPr>
                <w:sz w:val="22"/>
              </w:rPr>
              <w:t>о</w:t>
            </w:r>
            <w:r w:rsidRPr="0023308A">
              <w:rPr>
                <w:sz w:val="22"/>
              </w:rPr>
              <w:t>родского поселения, урочище «Очис</w:t>
            </w:r>
            <w:r w:rsidRPr="0023308A">
              <w:rPr>
                <w:sz w:val="22"/>
              </w:rPr>
              <w:t>т</w:t>
            </w:r>
            <w:r w:rsidRPr="0023308A">
              <w:rPr>
                <w:sz w:val="22"/>
              </w:rPr>
              <w:t>ные»)</w:t>
            </w:r>
          </w:p>
        </w:tc>
        <w:tc>
          <w:tcPr>
            <w:tcW w:w="333" w:type="pct"/>
            <w:vAlign w:val="center"/>
          </w:tcPr>
          <w:p w:rsidR="00185DF9" w:rsidRPr="0023308A" w:rsidRDefault="00185DF9" w:rsidP="00E9428E">
            <w:pPr>
              <w:jc w:val="center"/>
              <w:rPr>
                <w:sz w:val="22"/>
              </w:rPr>
            </w:pPr>
            <w:r w:rsidRPr="0023308A">
              <w:rPr>
                <w:sz w:val="22"/>
              </w:rPr>
              <w:t>0,102</w:t>
            </w:r>
          </w:p>
        </w:tc>
        <w:tc>
          <w:tcPr>
            <w:tcW w:w="256" w:type="pct"/>
            <w:vAlign w:val="center"/>
          </w:tcPr>
          <w:p w:rsidR="00185DF9" w:rsidRPr="0023308A" w:rsidRDefault="00185DF9" w:rsidP="00E9428E">
            <w:pPr>
              <w:jc w:val="center"/>
              <w:rPr>
                <w:sz w:val="22"/>
              </w:rPr>
            </w:pPr>
            <w:r w:rsidRPr="0023308A">
              <w:rPr>
                <w:sz w:val="22"/>
              </w:rPr>
              <w:t>5,73</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0,014</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5</w:t>
            </w:r>
          </w:p>
        </w:tc>
        <w:tc>
          <w:tcPr>
            <w:tcW w:w="1350" w:type="pct"/>
            <w:shd w:val="clear" w:color="auto" w:fill="auto"/>
            <w:vAlign w:val="center"/>
          </w:tcPr>
          <w:p w:rsidR="00185DF9" w:rsidRPr="0023308A" w:rsidRDefault="00185DF9" w:rsidP="003D206D">
            <w:pPr>
              <w:rPr>
                <w:sz w:val="22"/>
              </w:rPr>
            </w:pPr>
            <w:r w:rsidRPr="0023308A">
              <w:rPr>
                <w:sz w:val="22"/>
              </w:rPr>
              <w:t>Котельная №5 (Пермский край, Суксу</w:t>
            </w:r>
            <w:r w:rsidRPr="0023308A">
              <w:rPr>
                <w:sz w:val="22"/>
              </w:rPr>
              <w:t>н</w:t>
            </w:r>
            <w:r w:rsidRPr="0023308A">
              <w:rPr>
                <w:sz w:val="22"/>
              </w:rPr>
              <w:t>ский р-н, с. Ключи, ул. 40 лет Победы, д. 20)</w:t>
            </w:r>
          </w:p>
        </w:tc>
        <w:tc>
          <w:tcPr>
            <w:tcW w:w="333" w:type="pct"/>
            <w:vAlign w:val="center"/>
          </w:tcPr>
          <w:p w:rsidR="00185DF9" w:rsidRPr="0023308A" w:rsidRDefault="00185DF9" w:rsidP="00E9428E">
            <w:pPr>
              <w:jc w:val="center"/>
              <w:rPr>
                <w:sz w:val="22"/>
              </w:rPr>
            </w:pPr>
            <w:r w:rsidRPr="0023308A">
              <w:rPr>
                <w:sz w:val="22"/>
              </w:rPr>
              <w:t>0,302</w:t>
            </w:r>
          </w:p>
        </w:tc>
        <w:tc>
          <w:tcPr>
            <w:tcW w:w="256" w:type="pct"/>
            <w:vAlign w:val="center"/>
          </w:tcPr>
          <w:p w:rsidR="00185DF9" w:rsidRPr="0023308A" w:rsidRDefault="00185DF9" w:rsidP="00E9428E">
            <w:pPr>
              <w:jc w:val="center"/>
              <w:rPr>
                <w:sz w:val="22"/>
              </w:rPr>
            </w:pPr>
            <w:r w:rsidRPr="0023308A">
              <w:rPr>
                <w:sz w:val="22"/>
              </w:rPr>
              <w:t>16,88</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0,042</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6</w:t>
            </w:r>
          </w:p>
        </w:tc>
        <w:tc>
          <w:tcPr>
            <w:tcW w:w="1350" w:type="pct"/>
            <w:shd w:val="clear" w:color="auto" w:fill="auto"/>
            <w:vAlign w:val="center"/>
          </w:tcPr>
          <w:p w:rsidR="00185DF9" w:rsidRPr="0023308A" w:rsidRDefault="00185DF9" w:rsidP="003D206D">
            <w:pPr>
              <w:rPr>
                <w:sz w:val="22"/>
              </w:rPr>
            </w:pPr>
            <w:r w:rsidRPr="0023308A">
              <w:rPr>
                <w:sz w:val="22"/>
              </w:rPr>
              <w:t>Котельная №6 (Пермский край, Суксу</w:t>
            </w:r>
            <w:r w:rsidRPr="0023308A">
              <w:rPr>
                <w:sz w:val="22"/>
              </w:rPr>
              <w:t>н</w:t>
            </w:r>
            <w:r w:rsidRPr="0023308A">
              <w:rPr>
                <w:sz w:val="22"/>
              </w:rPr>
              <w:t>ский р-н, рп. Суксун, ул. Школьная, д.1)</w:t>
            </w:r>
          </w:p>
        </w:tc>
        <w:tc>
          <w:tcPr>
            <w:tcW w:w="333" w:type="pct"/>
            <w:vAlign w:val="center"/>
          </w:tcPr>
          <w:p w:rsidR="00185DF9" w:rsidRPr="0023308A" w:rsidRDefault="00185DF9" w:rsidP="00E9428E">
            <w:pPr>
              <w:jc w:val="center"/>
              <w:rPr>
                <w:sz w:val="22"/>
              </w:rPr>
            </w:pPr>
            <w:r w:rsidRPr="0023308A">
              <w:rPr>
                <w:sz w:val="22"/>
              </w:rPr>
              <w:t>1,215</w:t>
            </w:r>
          </w:p>
        </w:tc>
        <w:tc>
          <w:tcPr>
            <w:tcW w:w="256" w:type="pct"/>
            <w:vAlign w:val="center"/>
          </w:tcPr>
          <w:p w:rsidR="00185DF9" w:rsidRPr="0023308A" w:rsidRDefault="00185DF9" w:rsidP="00E9428E">
            <w:pPr>
              <w:jc w:val="center"/>
              <w:rPr>
                <w:sz w:val="22"/>
              </w:rPr>
            </w:pPr>
            <w:r w:rsidRPr="0023308A">
              <w:rPr>
                <w:sz w:val="22"/>
              </w:rPr>
              <w:t>67,92</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0,170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7</w:t>
            </w:r>
          </w:p>
        </w:tc>
        <w:tc>
          <w:tcPr>
            <w:tcW w:w="1350" w:type="pct"/>
            <w:shd w:val="clear" w:color="auto" w:fill="auto"/>
            <w:vAlign w:val="center"/>
          </w:tcPr>
          <w:p w:rsidR="00185DF9" w:rsidRPr="0023308A" w:rsidRDefault="00185DF9" w:rsidP="003D206D">
            <w:pPr>
              <w:rPr>
                <w:sz w:val="22"/>
              </w:rPr>
            </w:pPr>
            <w:r w:rsidRPr="0023308A">
              <w:rPr>
                <w:sz w:val="22"/>
              </w:rPr>
              <w:t>Котельная №7 (Пермский край, Суксу</w:t>
            </w:r>
            <w:r w:rsidRPr="0023308A">
              <w:rPr>
                <w:sz w:val="22"/>
              </w:rPr>
              <w:t>н</w:t>
            </w:r>
            <w:r w:rsidRPr="0023308A">
              <w:rPr>
                <w:sz w:val="22"/>
              </w:rPr>
              <w:t>ский р-н, рп. Суксун, ул. Пугачева, зд. 9)</w:t>
            </w:r>
          </w:p>
        </w:tc>
        <w:tc>
          <w:tcPr>
            <w:tcW w:w="333" w:type="pct"/>
            <w:vAlign w:val="center"/>
          </w:tcPr>
          <w:p w:rsidR="00185DF9" w:rsidRPr="0023308A" w:rsidRDefault="00185DF9" w:rsidP="00E9428E">
            <w:pPr>
              <w:jc w:val="center"/>
              <w:rPr>
                <w:sz w:val="22"/>
              </w:rPr>
            </w:pPr>
            <w:r w:rsidRPr="0023308A">
              <w:rPr>
                <w:sz w:val="22"/>
              </w:rPr>
              <w:t>1,442</w:t>
            </w:r>
          </w:p>
        </w:tc>
        <w:tc>
          <w:tcPr>
            <w:tcW w:w="256" w:type="pct"/>
            <w:vAlign w:val="center"/>
          </w:tcPr>
          <w:p w:rsidR="00185DF9" w:rsidRPr="0023308A" w:rsidRDefault="00185DF9" w:rsidP="00E9428E">
            <w:pPr>
              <w:jc w:val="center"/>
              <w:rPr>
                <w:sz w:val="22"/>
              </w:rPr>
            </w:pPr>
            <w:r w:rsidRPr="0023308A">
              <w:rPr>
                <w:sz w:val="22"/>
              </w:rPr>
              <w:t>80,59</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0,201</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8</w:t>
            </w:r>
          </w:p>
        </w:tc>
        <w:tc>
          <w:tcPr>
            <w:tcW w:w="1350" w:type="pct"/>
            <w:shd w:val="clear" w:color="auto" w:fill="auto"/>
            <w:vAlign w:val="center"/>
          </w:tcPr>
          <w:p w:rsidR="00185DF9" w:rsidRPr="0023308A" w:rsidRDefault="00185DF9" w:rsidP="003D206D">
            <w:pPr>
              <w:rPr>
                <w:sz w:val="22"/>
              </w:rPr>
            </w:pPr>
            <w:r w:rsidRPr="0023308A">
              <w:rPr>
                <w:sz w:val="22"/>
              </w:rPr>
              <w:t>Котельная №8 (Пермский край, Суксу</w:t>
            </w:r>
            <w:r w:rsidRPr="0023308A">
              <w:rPr>
                <w:sz w:val="22"/>
              </w:rPr>
              <w:t>н</w:t>
            </w:r>
            <w:r w:rsidRPr="0023308A">
              <w:rPr>
                <w:sz w:val="22"/>
              </w:rPr>
              <w:t>ский р-н, рп. Суксун, пер. Карла Мар</w:t>
            </w:r>
            <w:r w:rsidRPr="0023308A">
              <w:rPr>
                <w:sz w:val="22"/>
              </w:rPr>
              <w:t>к</w:t>
            </w:r>
            <w:r w:rsidRPr="0023308A">
              <w:rPr>
                <w:sz w:val="22"/>
              </w:rPr>
              <w:t>са)</w:t>
            </w:r>
          </w:p>
        </w:tc>
        <w:tc>
          <w:tcPr>
            <w:tcW w:w="333" w:type="pct"/>
            <w:vAlign w:val="center"/>
          </w:tcPr>
          <w:p w:rsidR="00185DF9" w:rsidRPr="0023308A" w:rsidRDefault="00185DF9" w:rsidP="00E9428E">
            <w:pPr>
              <w:jc w:val="center"/>
              <w:rPr>
                <w:sz w:val="22"/>
              </w:rPr>
            </w:pPr>
            <w:r w:rsidRPr="0023308A">
              <w:rPr>
                <w:sz w:val="22"/>
              </w:rPr>
              <w:t>0,514</w:t>
            </w:r>
          </w:p>
        </w:tc>
        <w:tc>
          <w:tcPr>
            <w:tcW w:w="256" w:type="pct"/>
            <w:vAlign w:val="center"/>
          </w:tcPr>
          <w:p w:rsidR="00185DF9" w:rsidRPr="0023308A" w:rsidRDefault="00185DF9" w:rsidP="00E9428E">
            <w:pPr>
              <w:jc w:val="center"/>
              <w:rPr>
                <w:sz w:val="22"/>
              </w:rPr>
            </w:pPr>
            <w:r w:rsidRPr="0023308A">
              <w:rPr>
                <w:sz w:val="22"/>
              </w:rPr>
              <w:t>28,76</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0,072</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9</w:t>
            </w:r>
          </w:p>
        </w:tc>
        <w:tc>
          <w:tcPr>
            <w:tcW w:w="1350" w:type="pct"/>
            <w:shd w:val="clear" w:color="auto" w:fill="auto"/>
            <w:vAlign w:val="center"/>
          </w:tcPr>
          <w:p w:rsidR="00185DF9" w:rsidRPr="0023308A" w:rsidRDefault="00185DF9" w:rsidP="003D206D">
            <w:pPr>
              <w:rPr>
                <w:sz w:val="22"/>
              </w:rPr>
            </w:pPr>
            <w:r w:rsidRPr="0023308A">
              <w:rPr>
                <w:sz w:val="22"/>
              </w:rPr>
              <w:t>Котельная №9 (Пермский край, Суксу</w:t>
            </w:r>
            <w:r w:rsidRPr="0023308A">
              <w:rPr>
                <w:sz w:val="22"/>
              </w:rPr>
              <w:t>н</w:t>
            </w:r>
            <w:r w:rsidRPr="0023308A">
              <w:rPr>
                <w:sz w:val="22"/>
              </w:rPr>
              <w:t>ский р-н, рп. Суксун, ул. Халтурина, 6)</w:t>
            </w:r>
          </w:p>
        </w:tc>
        <w:tc>
          <w:tcPr>
            <w:tcW w:w="333" w:type="pct"/>
            <w:vAlign w:val="center"/>
          </w:tcPr>
          <w:p w:rsidR="00185DF9" w:rsidRPr="0023308A" w:rsidRDefault="00185DF9" w:rsidP="00E9428E">
            <w:pPr>
              <w:jc w:val="center"/>
              <w:rPr>
                <w:sz w:val="22"/>
              </w:rPr>
            </w:pPr>
            <w:r w:rsidRPr="0023308A">
              <w:rPr>
                <w:sz w:val="22"/>
              </w:rPr>
              <w:t>0,093</w:t>
            </w:r>
          </w:p>
        </w:tc>
        <w:tc>
          <w:tcPr>
            <w:tcW w:w="256" w:type="pct"/>
            <w:vAlign w:val="center"/>
          </w:tcPr>
          <w:p w:rsidR="00185DF9" w:rsidRPr="0023308A" w:rsidRDefault="00185DF9" w:rsidP="00E9428E">
            <w:pPr>
              <w:jc w:val="center"/>
              <w:rPr>
                <w:sz w:val="22"/>
              </w:rPr>
            </w:pPr>
            <w:r w:rsidRPr="0023308A">
              <w:rPr>
                <w:sz w:val="22"/>
              </w:rPr>
              <w:t>5,20</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0,013</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lastRenderedPageBreak/>
              <w:t>10</w:t>
            </w:r>
          </w:p>
        </w:tc>
        <w:tc>
          <w:tcPr>
            <w:tcW w:w="1350" w:type="pct"/>
            <w:shd w:val="clear" w:color="auto" w:fill="auto"/>
            <w:vAlign w:val="center"/>
          </w:tcPr>
          <w:p w:rsidR="00185DF9" w:rsidRPr="0023308A" w:rsidRDefault="00185DF9" w:rsidP="003D206D">
            <w:pPr>
              <w:rPr>
                <w:sz w:val="22"/>
              </w:rPr>
            </w:pPr>
            <w:r w:rsidRPr="0023308A">
              <w:rPr>
                <w:sz w:val="22"/>
              </w:rPr>
              <w:t>Котельная №10 (Пермский край, Су</w:t>
            </w:r>
            <w:r w:rsidRPr="0023308A">
              <w:rPr>
                <w:sz w:val="22"/>
              </w:rPr>
              <w:t>к</w:t>
            </w:r>
            <w:r w:rsidRPr="0023308A">
              <w:rPr>
                <w:sz w:val="22"/>
              </w:rPr>
              <w:t>сунский р-н, с. Тис, ул. Северная, зд. 32а)</w:t>
            </w:r>
          </w:p>
        </w:tc>
        <w:tc>
          <w:tcPr>
            <w:tcW w:w="333" w:type="pct"/>
            <w:vAlign w:val="center"/>
          </w:tcPr>
          <w:p w:rsidR="00185DF9" w:rsidRPr="0023308A" w:rsidRDefault="00185DF9" w:rsidP="00E9428E">
            <w:pPr>
              <w:jc w:val="center"/>
              <w:rPr>
                <w:sz w:val="22"/>
              </w:rPr>
            </w:pPr>
            <w:r w:rsidRPr="0023308A">
              <w:rPr>
                <w:sz w:val="22"/>
              </w:rPr>
              <w:t>0,280</w:t>
            </w:r>
          </w:p>
        </w:tc>
        <w:tc>
          <w:tcPr>
            <w:tcW w:w="256" w:type="pct"/>
            <w:vAlign w:val="center"/>
          </w:tcPr>
          <w:p w:rsidR="00185DF9" w:rsidRPr="0023308A" w:rsidRDefault="00185DF9" w:rsidP="00E9428E">
            <w:pPr>
              <w:jc w:val="center"/>
              <w:rPr>
                <w:sz w:val="22"/>
              </w:rPr>
            </w:pPr>
            <w:r w:rsidRPr="0023308A">
              <w:rPr>
                <w:sz w:val="22"/>
              </w:rPr>
              <w:t>15,65</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0,039</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11</w:t>
            </w:r>
          </w:p>
        </w:tc>
        <w:tc>
          <w:tcPr>
            <w:tcW w:w="1350" w:type="pct"/>
            <w:shd w:val="clear" w:color="auto" w:fill="auto"/>
            <w:vAlign w:val="center"/>
          </w:tcPr>
          <w:p w:rsidR="00185DF9" w:rsidRPr="0023308A" w:rsidRDefault="00185DF9" w:rsidP="003D206D">
            <w:pPr>
              <w:rPr>
                <w:sz w:val="22"/>
              </w:rPr>
            </w:pPr>
            <w:r w:rsidRPr="0023308A">
              <w:rPr>
                <w:sz w:val="22"/>
              </w:rPr>
              <w:t>Котельная №11 (Пермский край, Су</w:t>
            </w:r>
            <w:r w:rsidRPr="0023308A">
              <w:rPr>
                <w:sz w:val="22"/>
              </w:rPr>
              <w:t>к</w:t>
            </w:r>
            <w:r w:rsidRPr="0023308A">
              <w:rPr>
                <w:sz w:val="22"/>
              </w:rPr>
              <w:t>сунский р-н, рп. Суксун, ул. Кирова, зд. 48А)</w:t>
            </w:r>
          </w:p>
        </w:tc>
        <w:tc>
          <w:tcPr>
            <w:tcW w:w="333" w:type="pct"/>
            <w:vAlign w:val="center"/>
          </w:tcPr>
          <w:p w:rsidR="00185DF9" w:rsidRPr="0023308A" w:rsidRDefault="00185DF9" w:rsidP="00E9428E">
            <w:pPr>
              <w:jc w:val="center"/>
              <w:rPr>
                <w:sz w:val="22"/>
              </w:rPr>
            </w:pPr>
            <w:r w:rsidRPr="0023308A">
              <w:rPr>
                <w:sz w:val="22"/>
              </w:rPr>
              <w:t>1,568</w:t>
            </w:r>
          </w:p>
        </w:tc>
        <w:tc>
          <w:tcPr>
            <w:tcW w:w="256" w:type="pct"/>
            <w:vAlign w:val="center"/>
          </w:tcPr>
          <w:p w:rsidR="00185DF9" w:rsidRPr="0023308A" w:rsidRDefault="00185DF9" w:rsidP="00E9428E">
            <w:pPr>
              <w:jc w:val="center"/>
              <w:rPr>
                <w:sz w:val="22"/>
              </w:rPr>
            </w:pPr>
            <w:r w:rsidRPr="0023308A">
              <w:rPr>
                <w:sz w:val="22"/>
              </w:rPr>
              <w:t>87,67</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0,219</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12</w:t>
            </w:r>
          </w:p>
        </w:tc>
        <w:tc>
          <w:tcPr>
            <w:tcW w:w="1350" w:type="pct"/>
            <w:shd w:val="clear" w:color="auto" w:fill="auto"/>
            <w:vAlign w:val="center"/>
          </w:tcPr>
          <w:p w:rsidR="00185DF9" w:rsidRPr="0023308A" w:rsidRDefault="00185DF9" w:rsidP="003D206D">
            <w:pPr>
              <w:rPr>
                <w:sz w:val="22"/>
              </w:rPr>
            </w:pPr>
            <w:r w:rsidRPr="0023308A">
              <w:rPr>
                <w:sz w:val="22"/>
              </w:rPr>
              <w:t>Котельная №12 (Пермский край, Су</w:t>
            </w:r>
            <w:r w:rsidRPr="0023308A">
              <w:rPr>
                <w:sz w:val="22"/>
              </w:rPr>
              <w:t>к</w:t>
            </w:r>
            <w:r w:rsidRPr="0023308A">
              <w:rPr>
                <w:sz w:val="22"/>
              </w:rPr>
              <w:t>сунский р-н, рп. Суксун, ул. Чапаева, д. 14Б)</w:t>
            </w:r>
          </w:p>
        </w:tc>
        <w:tc>
          <w:tcPr>
            <w:tcW w:w="333" w:type="pct"/>
            <w:vAlign w:val="center"/>
          </w:tcPr>
          <w:p w:rsidR="00185DF9" w:rsidRPr="0023308A" w:rsidRDefault="00185DF9" w:rsidP="00E9428E">
            <w:pPr>
              <w:jc w:val="center"/>
              <w:rPr>
                <w:sz w:val="22"/>
              </w:rPr>
            </w:pPr>
            <w:r w:rsidRPr="0023308A">
              <w:rPr>
                <w:sz w:val="22"/>
              </w:rPr>
              <w:t>0,071</w:t>
            </w:r>
          </w:p>
        </w:tc>
        <w:tc>
          <w:tcPr>
            <w:tcW w:w="256" w:type="pct"/>
            <w:vAlign w:val="center"/>
          </w:tcPr>
          <w:p w:rsidR="00185DF9" w:rsidRPr="0023308A" w:rsidRDefault="00185DF9" w:rsidP="00E9428E">
            <w:pPr>
              <w:jc w:val="center"/>
              <w:rPr>
                <w:sz w:val="22"/>
              </w:rPr>
            </w:pPr>
            <w:r w:rsidRPr="0023308A">
              <w:rPr>
                <w:sz w:val="22"/>
              </w:rPr>
              <w:t>3,98</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5B273F" w:rsidRPr="0023308A" w:rsidTr="00185DF9">
        <w:trPr>
          <w:cantSplit/>
        </w:trPr>
        <w:tc>
          <w:tcPr>
            <w:tcW w:w="264" w:type="pct"/>
            <w:vAlign w:val="center"/>
          </w:tcPr>
          <w:p w:rsidR="00185DF9" w:rsidRPr="0023308A" w:rsidRDefault="00185DF9" w:rsidP="00185DF9">
            <w:pPr>
              <w:jc w:val="center"/>
              <w:rPr>
                <w:sz w:val="22"/>
              </w:rPr>
            </w:pPr>
            <w:r w:rsidRPr="0023308A">
              <w:rPr>
                <w:sz w:val="22"/>
              </w:rPr>
              <w:t>13</w:t>
            </w:r>
          </w:p>
        </w:tc>
        <w:tc>
          <w:tcPr>
            <w:tcW w:w="1350" w:type="pct"/>
            <w:shd w:val="clear" w:color="auto" w:fill="auto"/>
            <w:vAlign w:val="center"/>
          </w:tcPr>
          <w:p w:rsidR="00185DF9" w:rsidRPr="0023308A" w:rsidRDefault="00185DF9" w:rsidP="003D206D">
            <w:pPr>
              <w:rPr>
                <w:sz w:val="22"/>
              </w:rPr>
            </w:pPr>
            <w:r w:rsidRPr="0023308A">
              <w:rPr>
                <w:sz w:val="22"/>
              </w:rPr>
              <w:t>Котельная №13 (Пермский край, Су</w:t>
            </w:r>
            <w:r w:rsidRPr="0023308A">
              <w:rPr>
                <w:sz w:val="22"/>
              </w:rPr>
              <w:t>к</w:t>
            </w:r>
            <w:r w:rsidRPr="0023308A">
              <w:rPr>
                <w:sz w:val="22"/>
              </w:rPr>
              <w:t>сунский р-н, рп. Суксун, ул. Вишнёвая)</w:t>
            </w:r>
          </w:p>
        </w:tc>
        <w:tc>
          <w:tcPr>
            <w:tcW w:w="333" w:type="pct"/>
            <w:vAlign w:val="center"/>
          </w:tcPr>
          <w:p w:rsidR="00185DF9" w:rsidRPr="0023308A" w:rsidRDefault="00185DF9" w:rsidP="00E9428E">
            <w:pPr>
              <w:jc w:val="center"/>
              <w:rPr>
                <w:sz w:val="22"/>
              </w:rPr>
            </w:pPr>
            <w:r w:rsidRPr="0023308A">
              <w:rPr>
                <w:sz w:val="22"/>
              </w:rPr>
              <w:t>0,149</w:t>
            </w:r>
          </w:p>
        </w:tc>
        <w:tc>
          <w:tcPr>
            <w:tcW w:w="256" w:type="pct"/>
            <w:vAlign w:val="center"/>
          </w:tcPr>
          <w:p w:rsidR="00185DF9" w:rsidRPr="0023308A" w:rsidRDefault="00185DF9" w:rsidP="00E9428E">
            <w:pPr>
              <w:jc w:val="center"/>
              <w:rPr>
                <w:sz w:val="22"/>
              </w:rPr>
            </w:pPr>
            <w:r w:rsidRPr="0023308A">
              <w:rPr>
                <w:sz w:val="22"/>
              </w:rPr>
              <w:t>8,33</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0,021</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r w:rsidR="00185DF9" w:rsidRPr="0023308A" w:rsidTr="00185DF9">
        <w:trPr>
          <w:cantSplit/>
        </w:trPr>
        <w:tc>
          <w:tcPr>
            <w:tcW w:w="264" w:type="pct"/>
            <w:vAlign w:val="center"/>
          </w:tcPr>
          <w:p w:rsidR="00185DF9" w:rsidRPr="0023308A" w:rsidRDefault="00185DF9" w:rsidP="00185DF9">
            <w:pPr>
              <w:jc w:val="center"/>
              <w:rPr>
                <w:sz w:val="22"/>
              </w:rPr>
            </w:pPr>
            <w:r w:rsidRPr="0023308A">
              <w:rPr>
                <w:sz w:val="22"/>
              </w:rPr>
              <w:t>14</w:t>
            </w:r>
          </w:p>
        </w:tc>
        <w:tc>
          <w:tcPr>
            <w:tcW w:w="1350" w:type="pct"/>
            <w:shd w:val="clear" w:color="auto" w:fill="auto"/>
            <w:vAlign w:val="center"/>
          </w:tcPr>
          <w:p w:rsidR="00185DF9" w:rsidRPr="0023308A" w:rsidRDefault="00185DF9" w:rsidP="003D206D">
            <w:pPr>
              <w:rPr>
                <w:sz w:val="22"/>
              </w:rPr>
            </w:pPr>
            <w:r w:rsidRPr="0023308A">
              <w:rPr>
                <w:sz w:val="22"/>
              </w:rPr>
              <w:t>Котельная №14 (Пермский край, Су</w:t>
            </w:r>
            <w:r w:rsidRPr="0023308A">
              <w:rPr>
                <w:sz w:val="22"/>
              </w:rPr>
              <w:t>к</w:t>
            </w:r>
            <w:r w:rsidRPr="0023308A">
              <w:rPr>
                <w:sz w:val="22"/>
              </w:rPr>
              <w:t>сунский р-н, д. Киселево, ул. Новая, д. 6)</w:t>
            </w:r>
          </w:p>
        </w:tc>
        <w:tc>
          <w:tcPr>
            <w:tcW w:w="333" w:type="pct"/>
            <w:vAlign w:val="center"/>
          </w:tcPr>
          <w:p w:rsidR="00185DF9" w:rsidRPr="0023308A" w:rsidRDefault="00185DF9" w:rsidP="00E9428E">
            <w:pPr>
              <w:jc w:val="center"/>
              <w:rPr>
                <w:sz w:val="22"/>
              </w:rPr>
            </w:pPr>
            <w:r w:rsidRPr="0023308A">
              <w:rPr>
                <w:sz w:val="22"/>
              </w:rPr>
              <w:t>0,072</w:t>
            </w:r>
          </w:p>
        </w:tc>
        <w:tc>
          <w:tcPr>
            <w:tcW w:w="256" w:type="pct"/>
            <w:vAlign w:val="center"/>
          </w:tcPr>
          <w:p w:rsidR="00185DF9" w:rsidRPr="0023308A" w:rsidRDefault="00185DF9" w:rsidP="00E9428E">
            <w:pPr>
              <w:jc w:val="center"/>
              <w:rPr>
                <w:sz w:val="22"/>
              </w:rPr>
            </w:pPr>
            <w:r w:rsidRPr="0023308A">
              <w:rPr>
                <w:sz w:val="22"/>
              </w:rPr>
              <w:t>4,02</w:t>
            </w:r>
          </w:p>
        </w:tc>
        <w:tc>
          <w:tcPr>
            <w:tcW w:w="470" w:type="pct"/>
            <w:tcBorders>
              <w:right w:val="single" w:sz="4" w:space="0" w:color="auto"/>
            </w:tcBorders>
            <w:shd w:val="clear" w:color="auto" w:fill="auto"/>
            <w:vAlign w:val="center"/>
          </w:tcPr>
          <w:p w:rsidR="00185DF9" w:rsidRPr="0023308A" w:rsidRDefault="00185DF9" w:rsidP="00E9428E">
            <w:pPr>
              <w:jc w:val="center"/>
              <w:rPr>
                <w:sz w:val="22"/>
              </w:rPr>
            </w:pPr>
            <w:r w:rsidRPr="0023308A">
              <w:rPr>
                <w:sz w:val="22"/>
              </w:rPr>
              <w:t>0,010</w:t>
            </w:r>
          </w:p>
        </w:tc>
        <w:tc>
          <w:tcPr>
            <w:tcW w:w="31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515" w:type="pct"/>
            <w:vMerge/>
            <w:tcBorders>
              <w:right w:val="single" w:sz="4" w:space="0" w:color="auto"/>
            </w:tcBorders>
            <w:vAlign w:val="center"/>
          </w:tcPr>
          <w:p w:rsidR="00185DF9" w:rsidRPr="0023308A" w:rsidRDefault="00185DF9" w:rsidP="00E9428E">
            <w:pPr>
              <w:jc w:val="center"/>
              <w:rPr>
                <w:sz w:val="22"/>
              </w:rPr>
            </w:pPr>
          </w:p>
        </w:tc>
        <w:tc>
          <w:tcPr>
            <w:tcW w:w="325" w:type="pct"/>
            <w:vMerge/>
            <w:tcBorders>
              <w:right w:val="single" w:sz="4" w:space="0" w:color="auto"/>
            </w:tcBorders>
            <w:vAlign w:val="center"/>
          </w:tcPr>
          <w:p w:rsidR="00185DF9" w:rsidRPr="0023308A" w:rsidRDefault="00185DF9" w:rsidP="00E9428E">
            <w:pPr>
              <w:jc w:val="center"/>
              <w:rPr>
                <w:sz w:val="22"/>
              </w:rPr>
            </w:pPr>
          </w:p>
        </w:tc>
        <w:tc>
          <w:tcPr>
            <w:tcW w:w="338" w:type="pct"/>
            <w:vMerge/>
            <w:tcBorders>
              <w:right w:val="single" w:sz="4" w:space="0" w:color="auto"/>
            </w:tcBorders>
            <w:vAlign w:val="center"/>
          </w:tcPr>
          <w:p w:rsidR="00185DF9" w:rsidRPr="0023308A" w:rsidRDefault="00185DF9" w:rsidP="00E9428E">
            <w:pPr>
              <w:jc w:val="center"/>
              <w:rPr>
                <w:sz w:val="22"/>
              </w:rPr>
            </w:pPr>
          </w:p>
        </w:tc>
        <w:tc>
          <w:tcPr>
            <w:tcW w:w="498" w:type="pct"/>
            <w:vMerge/>
            <w:tcBorders>
              <w:right w:val="single" w:sz="4" w:space="0" w:color="auto"/>
            </w:tcBorders>
            <w:vAlign w:val="center"/>
          </w:tcPr>
          <w:p w:rsidR="00185DF9" w:rsidRPr="0023308A" w:rsidRDefault="00185DF9" w:rsidP="00E9428E">
            <w:pPr>
              <w:jc w:val="center"/>
              <w:rPr>
                <w:sz w:val="22"/>
              </w:rPr>
            </w:pPr>
          </w:p>
        </w:tc>
      </w:tr>
    </w:tbl>
    <w:p w:rsidR="00723EFD" w:rsidRPr="0023308A" w:rsidRDefault="00723EFD" w:rsidP="00775731"/>
    <w:p w:rsidR="009671A4" w:rsidRPr="0023308A" w:rsidRDefault="00310B69" w:rsidP="00357F49">
      <w:pPr>
        <w:pStyle w:val="Affa"/>
      </w:pPr>
      <w:r w:rsidRPr="0023308A">
        <w:rPr>
          <w:szCs w:val="24"/>
        </w:rPr>
        <w:t>Сведения о балансах</w:t>
      </w:r>
      <w:r w:rsidR="009671A4" w:rsidRPr="0023308A">
        <w:rPr>
          <w:szCs w:val="24"/>
        </w:rPr>
        <w:t xml:space="preserve"> потребления теплоносителя на локальных котельных не представлены.</w:t>
      </w:r>
    </w:p>
    <w:p w:rsidR="00A459AC" w:rsidRPr="0023308A" w:rsidRDefault="00A459AC" w:rsidP="009671A4">
      <w:pPr>
        <w:tabs>
          <w:tab w:val="left" w:pos="0"/>
        </w:tabs>
        <w:ind w:firstLine="709"/>
        <w:rPr>
          <w:rFonts w:eastAsia="Times New Roman"/>
          <w:b/>
          <w:szCs w:val="24"/>
          <w:lang w:eastAsia="ru-RU"/>
        </w:rPr>
        <w:sectPr w:rsidR="00A459AC" w:rsidRPr="0023308A" w:rsidSect="003B765F">
          <w:pgSz w:w="16838" w:h="11906" w:orient="landscape"/>
          <w:pgMar w:top="1134" w:right="851" w:bottom="1134" w:left="1134" w:header="708" w:footer="708" w:gutter="0"/>
          <w:cols w:space="708"/>
          <w:docGrid w:linePitch="360"/>
        </w:sectPr>
      </w:pPr>
    </w:p>
    <w:p w:rsidR="009671A4" w:rsidRPr="0023308A" w:rsidRDefault="00145BBA" w:rsidP="00145BBA">
      <w:pPr>
        <w:pStyle w:val="30"/>
        <w:rPr>
          <w:lang w:eastAsia="ru-RU"/>
        </w:rPr>
      </w:pPr>
      <w:bookmarkStart w:id="81" w:name="_Toc97389204"/>
      <w:r w:rsidRPr="0023308A">
        <w:rPr>
          <w:lang w:eastAsia="ru-RU"/>
        </w:rPr>
        <w:lastRenderedPageBreak/>
        <w:t>7.2</w:t>
      </w:r>
      <w:r w:rsidR="009671A4" w:rsidRPr="0023308A">
        <w:rPr>
          <w:lang w:eastAsia="ru-RU"/>
        </w:rPr>
        <w:t xml:space="preserve"> </w:t>
      </w:r>
      <w:r w:rsidRPr="0023308A">
        <w:rPr>
          <w:lang w:eastAsia="ru-RU"/>
        </w:rPr>
        <w:t>О</w:t>
      </w:r>
      <w:r w:rsidR="005E5DE4" w:rsidRPr="0023308A">
        <w:rPr>
          <w:lang w:eastAsia="ru-RU"/>
        </w:rPr>
        <w:t>писание балансов производительности водоподготовительных установок те</w:t>
      </w:r>
      <w:r w:rsidR="005E5DE4" w:rsidRPr="0023308A">
        <w:rPr>
          <w:lang w:eastAsia="ru-RU"/>
        </w:rPr>
        <w:t>п</w:t>
      </w:r>
      <w:r w:rsidR="005E5DE4" w:rsidRPr="0023308A">
        <w:rPr>
          <w:lang w:eastAsia="ru-RU"/>
        </w:rPr>
        <w:t>лоносителя для тепловых сетей и максимального потребления теплоносителя в авари</w:t>
      </w:r>
      <w:r w:rsidR="005E5DE4" w:rsidRPr="0023308A">
        <w:rPr>
          <w:lang w:eastAsia="ru-RU"/>
        </w:rPr>
        <w:t>й</w:t>
      </w:r>
      <w:r w:rsidR="005E5DE4" w:rsidRPr="0023308A">
        <w:rPr>
          <w:lang w:eastAsia="ru-RU"/>
        </w:rPr>
        <w:t>ных режимах систем теплоснабжения</w:t>
      </w:r>
      <w:bookmarkEnd w:id="81"/>
    </w:p>
    <w:p w:rsidR="009671A4" w:rsidRPr="0023308A" w:rsidRDefault="009671A4" w:rsidP="00F7215F">
      <w:pPr>
        <w:spacing w:line="276" w:lineRule="auto"/>
        <w:ind w:firstLine="567"/>
        <w:rPr>
          <w:szCs w:val="28"/>
        </w:rPr>
      </w:pPr>
      <w:r w:rsidRPr="0023308A">
        <w:rPr>
          <w:szCs w:val="28"/>
        </w:rPr>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w:t>
      </w:r>
      <w:r w:rsidRPr="0023308A">
        <w:rPr>
          <w:szCs w:val="28"/>
        </w:rPr>
        <w:t>н</w:t>
      </w:r>
      <w:r w:rsidRPr="0023308A">
        <w:rPr>
          <w:szCs w:val="28"/>
        </w:rPr>
        <w:t xml:space="preserve">тов теплосети. Именно эта подпитка и называется аварийной подпиткой. </w:t>
      </w:r>
    </w:p>
    <w:p w:rsidR="009671A4" w:rsidRPr="0023308A" w:rsidRDefault="009671A4" w:rsidP="00F7215F">
      <w:pPr>
        <w:widowControl w:val="0"/>
        <w:autoSpaceDE w:val="0"/>
        <w:autoSpaceDN w:val="0"/>
        <w:adjustRightInd w:val="0"/>
        <w:spacing w:line="276" w:lineRule="auto"/>
        <w:ind w:firstLine="566"/>
        <w:rPr>
          <w:szCs w:val="24"/>
        </w:rPr>
      </w:pPr>
      <w:r w:rsidRPr="0023308A">
        <w:rPr>
          <w:szCs w:val="24"/>
        </w:rPr>
        <w:t xml:space="preserve">Согласно требованию </w:t>
      </w:r>
      <w:r w:rsidR="00E615B9" w:rsidRPr="0023308A">
        <w:rPr>
          <w:szCs w:val="24"/>
        </w:rPr>
        <w:t>СП 124.13330.2012 «Свод правил. Тепловые сети. Актуализирова</w:t>
      </w:r>
      <w:r w:rsidR="00E615B9" w:rsidRPr="0023308A">
        <w:rPr>
          <w:szCs w:val="24"/>
        </w:rPr>
        <w:t>н</w:t>
      </w:r>
      <w:r w:rsidR="00E615B9" w:rsidRPr="0023308A">
        <w:rPr>
          <w:szCs w:val="24"/>
        </w:rPr>
        <w:t>ная редакция СНиП 41-02-2003»</w:t>
      </w:r>
      <w:r w:rsidRPr="0023308A">
        <w:rPr>
          <w:szCs w:val="24"/>
        </w:rPr>
        <w:t>, для открытых и закрытых систем теплоснабжения должна предусматриваться дополнительно аварийная подпитка химически не обработанной и не деа</w:t>
      </w:r>
      <w:r w:rsidRPr="0023308A">
        <w:rPr>
          <w:szCs w:val="24"/>
        </w:rPr>
        <w:t>э</w:t>
      </w:r>
      <w:r w:rsidRPr="0023308A">
        <w:rPr>
          <w:szCs w:val="24"/>
        </w:rPr>
        <w:t>рированной водой, расх</w:t>
      </w:r>
      <w:r w:rsidR="002664F2" w:rsidRPr="0023308A">
        <w:rPr>
          <w:szCs w:val="24"/>
        </w:rPr>
        <w:t xml:space="preserve">од </w:t>
      </w:r>
      <w:r w:rsidRPr="0023308A">
        <w:rPr>
          <w:szCs w:val="24"/>
        </w:rPr>
        <w:t>которой принимается в количестве 2% среднегодового объема воды в тепловой сети и присоединенных системах теплоснабжения независимо от схемы присоед</w:t>
      </w:r>
      <w:r w:rsidRPr="0023308A">
        <w:rPr>
          <w:szCs w:val="24"/>
        </w:rPr>
        <w:t>и</w:t>
      </w:r>
      <w:r w:rsidRPr="0023308A">
        <w:rPr>
          <w:szCs w:val="24"/>
        </w:rPr>
        <w:t>нения (за исключением систем горячего водоснабжения, присоединенных через водоподогрев</w:t>
      </w:r>
      <w:r w:rsidRPr="0023308A">
        <w:rPr>
          <w:szCs w:val="24"/>
        </w:rPr>
        <w:t>а</w:t>
      </w:r>
      <w:r w:rsidRPr="0023308A">
        <w:rPr>
          <w:szCs w:val="24"/>
        </w:rPr>
        <w:t>тели), если другое не предусмотрено проектными (эксплуатационными) решениями. При нал</w:t>
      </w:r>
      <w:r w:rsidRPr="0023308A">
        <w:rPr>
          <w:szCs w:val="24"/>
        </w:rPr>
        <w:t>и</w:t>
      </w:r>
      <w:r w:rsidRPr="0023308A">
        <w:rPr>
          <w:szCs w:val="24"/>
        </w:rPr>
        <w:t>чии нескольких отдельных тепловых сетей, отходящих от коллектора источника тепла, авари</w:t>
      </w:r>
      <w:r w:rsidRPr="0023308A">
        <w:rPr>
          <w:szCs w:val="24"/>
        </w:rPr>
        <w:t>й</w:t>
      </w:r>
      <w:r w:rsidRPr="0023308A">
        <w:rPr>
          <w:szCs w:val="24"/>
        </w:rPr>
        <w:t>ную подпитку допускается определять только для одной наибольшей по объему тепловой сети.</w:t>
      </w:r>
    </w:p>
    <w:p w:rsidR="009671A4" w:rsidRPr="0023308A" w:rsidRDefault="009671A4" w:rsidP="00F7215F">
      <w:pPr>
        <w:spacing w:line="276" w:lineRule="auto"/>
        <w:ind w:firstLine="567"/>
        <w:rPr>
          <w:szCs w:val="28"/>
        </w:rPr>
      </w:pPr>
      <w:r w:rsidRPr="0023308A">
        <w:rPr>
          <w:szCs w:val="28"/>
        </w:rPr>
        <w:t>Баланс производительности теплоносителя для тепловых сетей и максимальное потребл</w:t>
      </w:r>
      <w:r w:rsidRPr="0023308A">
        <w:rPr>
          <w:szCs w:val="28"/>
        </w:rPr>
        <w:t>е</w:t>
      </w:r>
      <w:r w:rsidRPr="0023308A">
        <w:rPr>
          <w:szCs w:val="28"/>
        </w:rPr>
        <w:t>ние теплоносителя в аварийных режимах системы теплоснабжения приведен в таблице 3</w:t>
      </w:r>
      <w:r w:rsidR="00357F49" w:rsidRPr="0023308A">
        <w:rPr>
          <w:szCs w:val="28"/>
        </w:rPr>
        <w:t>4</w:t>
      </w:r>
      <w:r w:rsidRPr="0023308A">
        <w:rPr>
          <w:szCs w:val="28"/>
        </w:rPr>
        <w:t xml:space="preserve">. </w:t>
      </w:r>
    </w:p>
    <w:p w:rsidR="009671A4" w:rsidRPr="0023308A" w:rsidRDefault="009671A4" w:rsidP="00F7215F">
      <w:pPr>
        <w:spacing w:line="276" w:lineRule="auto"/>
      </w:pPr>
    </w:p>
    <w:p w:rsidR="007F4555" w:rsidRPr="0023308A" w:rsidRDefault="007F4555" w:rsidP="00775731">
      <w:pPr>
        <w:pStyle w:val="aff8"/>
        <w:rPr>
          <w:rFonts w:eastAsia="Calibri"/>
        </w:rPr>
      </w:pPr>
      <w:bookmarkStart w:id="82" w:name="_Toc457907422"/>
      <w:bookmarkStart w:id="83" w:name="_Toc472065219"/>
      <w:bookmarkStart w:id="84" w:name="_Toc32481103"/>
      <w:bookmarkStart w:id="85" w:name="_Toc422303788"/>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34</w:t>
      </w:r>
      <w:r w:rsidR="008A3CE6" w:rsidRPr="0023308A">
        <w:rPr>
          <w:noProof/>
        </w:rPr>
        <w:fldChar w:fldCharType="end"/>
      </w:r>
      <w:r w:rsidRPr="0023308A">
        <w:t xml:space="preserve"> - </w:t>
      </w:r>
      <w:r w:rsidRPr="0023308A">
        <w:rPr>
          <w:rFonts w:eastAsia="Calibri"/>
        </w:rPr>
        <w:t xml:space="preserve">Производительности ВПУ </w:t>
      </w:r>
      <w:bookmarkEnd w:id="82"/>
      <w:bookmarkEnd w:id="83"/>
      <w:r w:rsidRPr="0023308A">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882"/>
        <w:gridCol w:w="1814"/>
        <w:gridCol w:w="1810"/>
        <w:gridCol w:w="1808"/>
      </w:tblGrid>
      <w:tr w:rsidR="005B273F" w:rsidRPr="0023308A" w:rsidTr="00185DF9">
        <w:trPr>
          <w:cantSplit/>
          <w:trHeight w:val="461"/>
          <w:tblHeader/>
        </w:trPr>
        <w:tc>
          <w:tcPr>
            <w:tcW w:w="342" w:type="pct"/>
            <w:vAlign w:val="center"/>
          </w:tcPr>
          <w:p w:rsidR="00185DF9" w:rsidRPr="0023308A" w:rsidRDefault="00185DF9" w:rsidP="00185DF9">
            <w:pPr>
              <w:jc w:val="center"/>
              <w:rPr>
                <w:sz w:val="22"/>
              </w:rPr>
            </w:pPr>
            <w:r w:rsidRPr="0023308A">
              <w:rPr>
                <w:sz w:val="22"/>
              </w:rPr>
              <w:t>№ п/п</w:t>
            </w:r>
          </w:p>
        </w:tc>
        <w:tc>
          <w:tcPr>
            <w:tcW w:w="1941" w:type="pct"/>
            <w:shd w:val="clear" w:color="auto" w:fill="auto"/>
            <w:vAlign w:val="center"/>
          </w:tcPr>
          <w:p w:rsidR="00185DF9" w:rsidRPr="0023308A" w:rsidRDefault="00185DF9" w:rsidP="003D206D">
            <w:pPr>
              <w:jc w:val="center"/>
              <w:rPr>
                <w:sz w:val="22"/>
              </w:rPr>
            </w:pPr>
            <w:r w:rsidRPr="0023308A">
              <w:rPr>
                <w:sz w:val="22"/>
              </w:rPr>
              <w:t>Источник тепловой энергии</w:t>
            </w:r>
          </w:p>
        </w:tc>
        <w:tc>
          <w:tcPr>
            <w:tcW w:w="907" w:type="pct"/>
            <w:vAlign w:val="center"/>
          </w:tcPr>
          <w:p w:rsidR="00185DF9" w:rsidRPr="0023308A" w:rsidRDefault="00185DF9" w:rsidP="003D206D">
            <w:pPr>
              <w:widowControl w:val="0"/>
              <w:adjustRightInd w:val="0"/>
              <w:jc w:val="center"/>
              <w:textAlignment w:val="baseline"/>
              <w:rPr>
                <w:rFonts w:eastAsia="Times New Roman"/>
                <w:b/>
                <w:bCs/>
                <w:iCs/>
                <w:spacing w:val="-5"/>
                <w:sz w:val="22"/>
              </w:rPr>
            </w:pPr>
            <w:r w:rsidRPr="0023308A">
              <w:rPr>
                <w:rFonts w:eastAsia="Times New Roman"/>
                <w:sz w:val="22"/>
              </w:rPr>
              <w:t>Присоединенная тепловая нагрузка, Гкал/час</w:t>
            </w:r>
          </w:p>
        </w:tc>
        <w:tc>
          <w:tcPr>
            <w:tcW w:w="905" w:type="pct"/>
            <w:tcBorders>
              <w:right w:val="single" w:sz="4" w:space="0" w:color="auto"/>
            </w:tcBorders>
            <w:shd w:val="clear" w:color="auto" w:fill="auto"/>
            <w:vAlign w:val="center"/>
          </w:tcPr>
          <w:p w:rsidR="00185DF9" w:rsidRPr="0023308A" w:rsidRDefault="00185DF9" w:rsidP="003D206D">
            <w:pPr>
              <w:jc w:val="center"/>
              <w:rPr>
                <w:sz w:val="22"/>
              </w:rPr>
            </w:pPr>
            <w:r w:rsidRPr="0023308A">
              <w:rPr>
                <w:rFonts w:eastAsia="Times New Roman"/>
                <w:sz w:val="22"/>
                <w:lang w:eastAsia="ru-RU"/>
              </w:rPr>
              <w:t>Нормативная величина по</w:t>
            </w:r>
            <w:r w:rsidRPr="0023308A">
              <w:rPr>
                <w:rFonts w:eastAsia="Times New Roman"/>
                <w:sz w:val="22"/>
                <w:lang w:eastAsia="ru-RU"/>
              </w:rPr>
              <w:t>д</w:t>
            </w:r>
            <w:r w:rsidRPr="0023308A">
              <w:rPr>
                <w:rFonts w:eastAsia="Times New Roman"/>
                <w:sz w:val="22"/>
                <w:lang w:eastAsia="ru-RU"/>
              </w:rPr>
              <w:t>питка тепловых сетей по СП 124.13330</w:t>
            </w:r>
            <w:r w:rsidRPr="0023308A">
              <w:rPr>
                <w:sz w:val="22"/>
              </w:rPr>
              <w:t>, м</w:t>
            </w:r>
            <w:r w:rsidRPr="0023308A">
              <w:rPr>
                <w:sz w:val="22"/>
                <w:vertAlign w:val="superscript"/>
              </w:rPr>
              <w:t>3</w:t>
            </w:r>
            <w:r w:rsidRPr="0023308A">
              <w:rPr>
                <w:sz w:val="22"/>
              </w:rPr>
              <w:t>/ч</w:t>
            </w:r>
          </w:p>
        </w:tc>
        <w:tc>
          <w:tcPr>
            <w:tcW w:w="904" w:type="pct"/>
            <w:tcBorders>
              <w:right w:val="single" w:sz="4" w:space="0" w:color="auto"/>
            </w:tcBorders>
            <w:vAlign w:val="center"/>
          </w:tcPr>
          <w:p w:rsidR="00185DF9" w:rsidRPr="0023308A" w:rsidRDefault="00185DF9" w:rsidP="003D206D">
            <w:pPr>
              <w:jc w:val="center"/>
              <w:rPr>
                <w:rFonts w:eastAsia="Times New Roman"/>
                <w:sz w:val="22"/>
                <w:lang w:eastAsia="ru-RU"/>
              </w:rPr>
            </w:pPr>
            <w:r w:rsidRPr="0023308A">
              <w:rPr>
                <w:rFonts w:eastAsia="Times New Roman"/>
                <w:sz w:val="22"/>
                <w:lang w:eastAsia="ru-RU"/>
              </w:rPr>
              <w:t>Аварийная по</w:t>
            </w:r>
            <w:r w:rsidRPr="0023308A">
              <w:rPr>
                <w:rFonts w:eastAsia="Times New Roman"/>
                <w:sz w:val="22"/>
                <w:lang w:eastAsia="ru-RU"/>
              </w:rPr>
              <w:t>д</w:t>
            </w:r>
            <w:r w:rsidRPr="0023308A">
              <w:rPr>
                <w:rFonts w:eastAsia="Times New Roman"/>
                <w:sz w:val="22"/>
                <w:lang w:eastAsia="ru-RU"/>
              </w:rPr>
              <w:t>питка тепловых сетей СП 124.13330.2012</w:t>
            </w:r>
            <w:r w:rsidRPr="0023308A">
              <w:rPr>
                <w:sz w:val="22"/>
              </w:rPr>
              <w:t>, м</w:t>
            </w:r>
            <w:r w:rsidRPr="0023308A">
              <w:rPr>
                <w:sz w:val="22"/>
                <w:vertAlign w:val="superscript"/>
              </w:rPr>
              <w:t>3</w:t>
            </w:r>
            <w:r w:rsidRPr="0023308A">
              <w:rPr>
                <w:sz w:val="22"/>
              </w:rPr>
              <w:t>/ч</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 (Пермский край, Су</w:t>
            </w:r>
            <w:r w:rsidRPr="0023308A">
              <w:rPr>
                <w:rFonts w:eastAsia="Times New Roman"/>
                <w:sz w:val="22"/>
                <w:lang w:eastAsia="ru-RU"/>
              </w:rPr>
              <w:t>к</w:t>
            </w:r>
            <w:r w:rsidRPr="0023308A">
              <w:rPr>
                <w:rFonts w:eastAsia="Times New Roman"/>
                <w:sz w:val="22"/>
                <w:lang w:eastAsia="ru-RU"/>
              </w:rPr>
              <w:t>сунский р-н, рп. Суксун, пер. Нефт</w:t>
            </w:r>
            <w:r w:rsidRPr="0023308A">
              <w:rPr>
                <w:rFonts w:eastAsia="Times New Roman"/>
                <w:sz w:val="22"/>
                <w:lang w:eastAsia="ru-RU"/>
              </w:rPr>
              <w:t>я</w:t>
            </w:r>
            <w:r w:rsidRPr="0023308A">
              <w:rPr>
                <w:rFonts w:eastAsia="Times New Roman"/>
                <w:sz w:val="22"/>
                <w:lang w:eastAsia="ru-RU"/>
              </w:rPr>
              <w:t>ников, д. 5)</w:t>
            </w:r>
          </w:p>
        </w:tc>
        <w:tc>
          <w:tcPr>
            <w:tcW w:w="907" w:type="pct"/>
            <w:vAlign w:val="center"/>
          </w:tcPr>
          <w:p w:rsidR="00185DF9" w:rsidRPr="0023308A" w:rsidRDefault="00185DF9">
            <w:pPr>
              <w:jc w:val="center"/>
              <w:rPr>
                <w:sz w:val="22"/>
              </w:rPr>
            </w:pPr>
            <w:r w:rsidRPr="0023308A">
              <w:rPr>
                <w:sz w:val="22"/>
              </w:rPr>
              <w:t>0,258</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0,036</w:t>
            </w:r>
          </w:p>
        </w:tc>
        <w:tc>
          <w:tcPr>
            <w:tcW w:w="904" w:type="pct"/>
            <w:tcBorders>
              <w:right w:val="single" w:sz="4" w:space="0" w:color="auto"/>
            </w:tcBorders>
            <w:vAlign w:val="center"/>
          </w:tcPr>
          <w:p w:rsidR="00185DF9" w:rsidRPr="0023308A" w:rsidRDefault="00185DF9">
            <w:pPr>
              <w:jc w:val="center"/>
              <w:rPr>
                <w:sz w:val="22"/>
              </w:rPr>
            </w:pPr>
            <w:r w:rsidRPr="0023308A">
              <w:rPr>
                <w:sz w:val="22"/>
              </w:rPr>
              <w:t>0,288</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2</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№2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Карла Маркса, д. 96)</w:t>
            </w:r>
          </w:p>
        </w:tc>
        <w:tc>
          <w:tcPr>
            <w:tcW w:w="907" w:type="pct"/>
            <w:vAlign w:val="center"/>
          </w:tcPr>
          <w:p w:rsidR="00185DF9" w:rsidRPr="0023308A" w:rsidRDefault="00185DF9">
            <w:pPr>
              <w:jc w:val="center"/>
              <w:rPr>
                <w:sz w:val="22"/>
              </w:rPr>
            </w:pPr>
            <w:r w:rsidRPr="0023308A">
              <w:rPr>
                <w:sz w:val="22"/>
              </w:rPr>
              <w:t>0,546</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0,076</w:t>
            </w:r>
          </w:p>
        </w:tc>
        <w:tc>
          <w:tcPr>
            <w:tcW w:w="904" w:type="pct"/>
            <w:tcBorders>
              <w:right w:val="single" w:sz="4" w:space="0" w:color="auto"/>
            </w:tcBorders>
            <w:vAlign w:val="center"/>
          </w:tcPr>
          <w:p w:rsidR="00185DF9" w:rsidRPr="0023308A" w:rsidRDefault="00185DF9">
            <w:pPr>
              <w:jc w:val="center"/>
              <w:rPr>
                <w:sz w:val="22"/>
              </w:rPr>
            </w:pPr>
            <w:r w:rsidRPr="0023308A">
              <w:rPr>
                <w:sz w:val="22"/>
              </w:rPr>
              <w:t>0,610</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3</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№3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Зеленая, д. 40г)</w:t>
            </w:r>
          </w:p>
        </w:tc>
        <w:tc>
          <w:tcPr>
            <w:tcW w:w="907" w:type="pct"/>
            <w:vAlign w:val="center"/>
          </w:tcPr>
          <w:p w:rsidR="00185DF9" w:rsidRPr="0023308A" w:rsidRDefault="00185DF9">
            <w:pPr>
              <w:jc w:val="center"/>
              <w:rPr>
                <w:sz w:val="22"/>
              </w:rPr>
            </w:pPr>
            <w:r w:rsidRPr="0023308A">
              <w:rPr>
                <w:sz w:val="22"/>
              </w:rPr>
              <w:t>0,068</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0,010</w:t>
            </w:r>
          </w:p>
        </w:tc>
        <w:tc>
          <w:tcPr>
            <w:tcW w:w="904" w:type="pct"/>
            <w:tcBorders>
              <w:right w:val="single" w:sz="4" w:space="0" w:color="auto"/>
            </w:tcBorders>
            <w:vAlign w:val="center"/>
          </w:tcPr>
          <w:p w:rsidR="00185DF9" w:rsidRPr="0023308A" w:rsidRDefault="00185DF9">
            <w:pPr>
              <w:jc w:val="center"/>
              <w:rPr>
                <w:sz w:val="22"/>
              </w:rPr>
            </w:pPr>
            <w:r w:rsidRPr="0023308A">
              <w:rPr>
                <w:sz w:val="22"/>
              </w:rPr>
              <w:t>0,076</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4</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№4 (Пермский край, Су</w:t>
            </w:r>
            <w:r w:rsidRPr="0023308A">
              <w:rPr>
                <w:rFonts w:eastAsia="Times New Roman"/>
                <w:sz w:val="22"/>
                <w:lang w:eastAsia="ru-RU"/>
              </w:rPr>
              <w:t>к</w:t>
            </w:r>
            <w:r w:rsidRPr="0023308A">
              <w:rPr>
                <w:rFonts w:eastAsia="Times New Roman"/>
                <w:sz w:val="22"/>
                <w:lang w:eastAsia="ru-RU"/>
              </w:rPr>
              <w:t>сунский р-н, в границах Суксунского городского поселения, урочище «Очистные»)</w:t>
            </w:r>
          </w:p>
        </w:tc>
        <w:tc>
          <w:tcPr>
            <w:tcW w:w="907" w:type="pct"/>
            <w:vAlign w:val="center"/>
          </w:tcPr>
          <w:p w:rsidR="00185DF9" w:rsidRPr="0023308A" w:rsidRDefault="00185DF9">
            <w:pPr>
              <w:jc w:val="center"/>
              <w:rPr>
                <w:sz w:val="22"/>
              </w:rPr>
            </w:pPr>
            <w:r w:rsidRPr="0023308A">
              <w:rPr>
                <w:sz w:val="22"/>
              </w:rPr>
              <w:t>0,102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0,014</w:t>
            </w:r>
          </w:p>
        </w:tc>
        <w:tc>
          <w:tcPr>
            <w:tcW w:w="904" w:type="pct"/>
            <w:tcBorders>
              <w:right w:val="single" w:sz="4" w:space="0" w:color="auto"/>
            </w:tcBorders>
            <w:vAlign w:val="center"/>
          </w:tcPr>
          <w:p w:rsidR="00185DF9" w:rsidRPr="0023308A" w:rsidRDefault="00185DF9">
            <w:pPr>
              <w:jc w:val="center"/>
              <w:rPr>
                <w:sz w:val="22"/>
              </w:rPr>
            </w:pPr>
            <w:r w:rsidRPr="0023308A">
              <w:rPr>
                <w:sz w:val="22"/>
              </w:rPr>
              <w:t>0,115</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5</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№5 (Пермский край, Су</w:t>
            </w:r>
            <w:r w:rsidRPr="0023308A">
              <w:rPr>
                <w:rFonts w:eastAsia="Times New Roman"/>
                <w:sz w:val="22"/>
                <w:lang w:eastAsia="ru-RU"/>
              </w:rPr>
              <w:t>к</w:t>
            </w:r>
            <w:r w:rsidRPr="0023308A">
              <w:rPr>
                <w:rFonts w:eastAsia="Times New Roman"/>
                <w:sz w:val="22"/>
                <w:lang w:eastAsia="ru-RU"/>
              </w:rPr>
              <w:t>сунский р-н, с. Ключи, ул. 40 лет П</w:t>
            </w:r>
            <w:r w:rsidRPr="0023308A">
              <w:rPr>
                <w:rFonts w:eastAsia="Times New Roman"/>
                <w:sz w:val="22"/>
                <w:lang w:eastAsia="ru-RU"/>
              </w:rPr>
              <w:t>о</w:t>
            </w:r>
            <w:r w:rsidRPr="0023308A">
              <w:rPr>
                <w:rFonts w:eastAsia="Times New Roman"/>
                <w:sz w:val="22"/>
                <w:lang w:eastAsia="ru-RU"/>
              </w:rPr>
              <w:t>беды, д. 20)</w:t>
            </w:r>
          </w:p>
        </w:tc>
        <w:tc>
          <w:tcPr>
            <w:tcW w:w="907" w:type="pct"/>
            <w:vAlign w:val="center"/>
          </w:tcPr>
          <w:p w:rsidR="00185DF9" w:rsidRPr="0023308A" w:rsidRDefault="00185DF9">
            <w:pPr>
              <w:jc w:val="center"/>
              <w:rPr>
                <w:sz w:val="22"/>
              </w:rPr>
            </w:pPr>
            <w:r w:rsidRPr="0023308A">
              <w:rPr>
                <w:sz w:val="22"/>
              </w:rPr>
              <w:t>0,302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0,042</w:t>
            </w:r>
          </w:p>
        </w:tc>
        <w:tc>
          <w:tcPr>
            <w:tcW w:w="904" w:type="pct"/>
            <w:tcBorders>
              <w:right w:val="single" w:sz="4" w:space="0" w:color="auto"/>
            </w:tcBorders>
            <w:vAlign w:val="center"/>
          </w:tcPr>
          <w:p w:rsidR="00185DF9" w:rsidRPr="0023308A" w:rsidRDefault="00185DF9">
            <w:pPr>
              <w:jc w:val="center"/>
              <w:rPr>
                <w:sz w:val="22"/>
              </w:rPr>
            </w:pPr>
            <w:r w:rsidRPr="0023308A">
              <w:rPr>
                <w:sz w:val="22"/>
              </w:rPr>
              <w:t>0,338</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6</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№6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Школ</w:t>
            </w:r>
            <w:r w:rsidRPr="0023308A">
              <w:rPr>
                <w:rFonts w:eastAsia="Times New Roman"/>
                <w:sz w:val="22"/>
                <w:lang w:eastAsia="ru-RU"/>
              </w:rPr>
              <w:t>ь</w:t>
            </w:r>
            <w:r w:rsidRPr="0023308A">
              <w:rPr>
                <w:rFonts w:eastAsia="Times New Roman"/>
                <w:sz w:val="22"/>
                <w:lang w:eastAsia="ru-RU"/>
              </w:rPr>
              <w:t>ная, д. 1)</w:t>
            </w:r>
          </w:p>
        </w:tc>
        <w:tc>
          <w:tcPr>
            <w:tcW w:w="907" w:type="pct"/>
            <w:vAlign w:val="center"/>
          </w:tcPr>
          <w:p w:rsidR="00185DF9" w:rsidRPr="0023308A" w:rsidRDefault="00185DF9">
            <w:pPr>
              <w:jc w:val="center"/>
              <w:rPr>
                <w:sz w:val="22"/>
              </w:rPr>
            </w:pPr>
            <w:r w:rsidRPr="0023308A">
              <w:rPr>
                <w:sz w:val="22"/>
              </w:rPr>
              <w:t>1,215</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0,170</w:t>
            </w:r>
          </w:p>
        </w:tc>
        <w:tc>
          <w:tcPr>
            <w:tcW w:w="904" w:type="pct"/>
            <w:tcBorders>
              <w:right w:val="single" w:sz="4" w:space="0" w:color="auto"/>
            </w:tcBorders>
            <w:vAlign w:val="center"/>
          </w:tcPr>
          <w:p w:rsidR="00185DF9" w:rsidRPr="0023308A" w:rsidRDefault="00185DF9">
            <w:pPr>
              <w:jc w:val="center"/>
              <w:rPr>
                <w:sz w:val="22"/>
              </w:rPr>
            </w:pPr>
            <w:r w:rsidRPr="0023308A">
              <w:rPr>
                <w:sz w:val="22"/>
              </w:rPr>
              <w:t>1,358</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7</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№7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Пугачева, зд. 9)</w:t>
            </w:r>
          </w:p>
        </w:tc>
        <w:tc>
          <w:tcPr>
            <w:tcW w:w="907" w:type="pct"/>
            <w:vAlign w:val="center"/>
          </w:tcPr>
          <w:p w:rsidR="00185DF9" w:rsidRPr="0023308A" w:rsidRDefault="00185DF9">
            <w:pPr>
              <w:jc w:val="center"/>
              <w:rPr>
                <w:sz w:val="22"/>
              </w:rPr>
            </w:pPr>
            <w:r w:rsidRPr="0023308A">
              <w:rPr>
                <w:sz w:val="22"/>
              </w:rPr>
              <w:t>1,442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0,201</w:t>
            </w:r>
          </w:p>
        </w:tc>
        <w:tc>
          <w:tcPr>
            <w:tcW w:w="904" w:type="pct"/>
            <w:tcBorders>
              <w:right w:val="single" w:sz="4" w:space="0" w:color="auto"/>
            </w:tcBorders>
            <w:vAlign w:val="center"/>
          </w:tcPr>
          <w:p w:rsidR="00185DF9" w:rsidRPr="0023308A" w:rsidRDefault="00185DF9">
            <w:pPr>
              <w:jc w:val="center"/>
              <w:rPr>
                <w:sz w:val="22"/>
              </w:rPr>
            </w:pPr>
            <w:r w:rsidRPr="0023308A">
              <w:rPr>
                <w:sz w:val="22"/>
              </w:rPr>
              <w:t>1,612</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8</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№8 (Пермский край, Су</w:t>
            </w:r>
            <w:r w:rsidRPr="0023308A">
              <w:rPr>
                <w:rFonts w:eastAsia="Times New Roman"/>
                <w:sz w:val="22"/>
                <w:lang w:eastAsia="ru-RU"/>
              </w:rPr>
              <w:t>к</w:t>
            </w:r>
            <w:r w:rsidRPr="0023308A">
              <w:rPr>
                <w:rFonts w:eastAsia="Times New Roman"/>
                <w:sz w:val="22"/>
                <w:lang w:eastAsia="ru-RU"/>
              </w:rPr>
              <w:t>сунский р-н, рп. Суксун, пер. Карла Маркса)</w:t>
            </w:r>
          </w:p>
        </w:tc>
        <w:tc>
          <w:tcPr>
            <w:tcW w:w="907" w:type="pct"/>
            <w:vAlign w:val="center"/>
          </w:tcPr>
          <w:p w:rsidR="00185DF9" w:rsidRPr="0023308A" w:rsidRDefault="00185DF9">
            <w:pPr>
              <w:jc w:val="center"/>
              <w:rPr>
                <w:sz w:val="22"/>
              </w:rPr>
            </w:pPr>
            <w:r w:rsidRPr="0023308A">
              <w:rPr>
                <w:sz w:val="22"/>
              </w:rPr>
              <w:t>0,514</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0,072</w:t>
            </w:r>
          </w:p>
        </w:tc>
        <w:tc>
          <w:tcPr>
            <w:tcW w:w="904" w:type="pct"/>
            <w:tcBorders>
              <w:right w:val="single" w:sz="4" w:space="0" w:color="auto"/>
            </w:tcBorders>
            <w:vAlign w:val="center"/>
          </w:tcPr>
          <w:p w:rsidR="00185DF9" w:rsidRPr="0023308A" w:rsidRDefault="00185DF9">
            <w:pPr>
              <w:jc w:val="center"/>
              <w:rPr>
                <w:sz w:val="22"/>
              </w:rPr>
            </w:pPr>
            <w:r w:rsidRPr="0023308A">
              <w:rPr>
                <w:sz w:val="22"/>
              </w:rPr>
              <w:t>0,575</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9</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№9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Халтур</w:t>
            </w:r>
            <w:r w:rsidRPr="0023308A">
              <w:rPr>
                <w:rFonts w:eastAsia="Times New Roman"/>
                <w:sz w:val="22"/>
                <w:lang w:eastAsia="ru-RU"/>
              </w:rPr>
              <w:t>и</w:t>
            </w:r>
            <w:r w:rsidRPr="0023308A">
              <w:rPr>
                <w:rFonts w:eastAsia="Times New Roman"/>
                <w:sz w:val="22"/>
                <w:lang w:eastAsia="ru-RU"/>
              </w:rPr>
              <w:t>на, 6)</w:t>
            </w:r>
          </w:p>
        </w:tc>
        <w:tc>
          <w:tcPr>
            <w:tcW w:w="907" w:type="pct"/>
            <w:vAlign w:val="center"/>
          </w:tcPr>
          <w:p w:rsidR="00185DF9" w:rsidRPr="0023308A" w:rsidRDefault="00185DF9">
            <w:pPr>
              <w:jc w:val="center"/>
              <w:rPr>
                <w:sz w:val="22"/>
              </w:rPr>
            </w:pPr>
            <w:r w:rsidRPr="0023308A">
              <w:rPr>
                <w:sz w:val="22"/>
              </w:rPr>
              <w:t>0,093</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0,013</w:t>
            </w:r>
          </w:p>
        </w:tc>
        <w:tc>
          <w:tcPr>
            <w:tcW w:w="904" w:type="pct"/>
            <w:tcBorders>
              <w:right w:val="single" w:sz="4" w:space="0" w:color="auto"/>
            </w:tcBorders>
            <w:vAlign w:val="center"/>
          </w:tcPr>
          <w:p w:rsidR="00185DF9" w:rsidRPr="0023308A" w:rsidRDefault="00185DF9">
            <w:pPr>
              <w:jc w:val="center"/>
              <w:rPr>
                <w:sz w:val="22"/>
              </w:rPr>
            </w:pPr>
            <w:r w:rsidRPr="0023308A">
              <w:rPr>
                <w:sz w:val="22"/>
              </w:rPr>
              <w:t>0,104</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lastRenderedPageBreak/>
              <w:t>10</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№10 (Пермский край, Су</w:t>
            </w:r>
            <w:r w:rsidRPr="0023308A">
              <w:rPr>
                <w:rFonts w:eastAsia="Times New Roman"/>
                <w:sz w:val="22"/>
                <w:lang w:eastAsia="ru-RU"/>
              </w:rPr>
              <w:t>к</w:t>
            </w:r>
            <w:r w:rsidRPr="0023308A">
              <w:rPr>
                <w:rFonts w:eastAsia="Times New Roman"/>
                <w:sz w:val="22"/>
                <w:lang w:eastAsia="ru-RU"/>
              </w:rPr>
              <w:t>сунский р-н, с. Тис, ул. Северная, зд. 32а)</w:t>
            </w:r>
          </w:p>
        </w:tc>
        <w:tc>
          <w:tcPr>
            <w:tcW w:w="907" w:type="pct"/>
            <w:vAlign w:val="center"/>
          </w:tcPr>
          <w:p w:rsidR="00185DF9" w:rsidRPr="0023308A" w:rsidRDefault="00185DF9">
            <w:pPr>
              <w:jc w:val="center"/>
              <w:rPr>
                <w:sz w:val="22"/>
              </w:rPr>
            </w:pPr>
            <w:r w:rsidRPr="0023308A">
              <w:rPr>
                <w:sz w:val="22"/>
              </w:rPr>
              <w:t>0,280</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0,039</w:t>
            </w:r>
          </w:p>
        </w:tc>
        <w:tc>
          <w:tcPr>
            <w:tcW w:w="904" w:type="pct"/>
            <w:tcBorders>
              <w:right w:val="single" w:sz="4" w:space="0" w:color="auto"/>
            </w:tcBorders>
            <w:vAlign w:val="center"/>
          </w:tcPr>
          <w:p w:rsidR="00185DF9" w:rsidRPr="0023308A" w:rsidRDefault="00185DF9">
            <w:pPr>
              <w:jc w:val="center"/>
              <w:rPr>
                <w:sz w:val="22"/>
              </w:rPr>
            </w:pPr>
            <w:r w:rsidRPr="0023308A">
              <w:rPr>
                <w:sz w:val="22"/>
              </w:rPr>
              <w:t>0,313</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11</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№11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Кирова, зд. 48А)</w:t>
            </w:r>
          </w:p>
        </w:tc>
        <w:tc>
          <w:tcPr>
            <w:tcW w:w="907" w:type="pct"/>
            <w:vAlign w:val="center"/>
          </w:tcPr>
          <w:p w:rsidR="00185DF9" w:rsidRPr="0023308A" w:rsidRDefault="00185DF9">
            <w:pPr>
              <w:jc w:val="center"/>
              <w:rPr>
                <w:sz w:val="22"/>
              </w:rPr>
            </w:pPr>
            <w:r w:rsidRPr="0023308A">
              <w:rPr>
                <w:sz w:val="22"/>
              </w:rPr>
              <w:t>1,568</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0,219</w:t>
            </w:r>
          </w:p>
        </w:tc>
        <w:tc>
          <w:tcPr>
            <w:tcW w:w="904" w:type="pct"/>
            <w:tcBorders>
              <w:right w:val="single" w:sz="4" w:space="0" w:color="auto"/>
            </w:tcBorders>
            <w:vAlign w:val="center"/>
          </w:tcPr>
          <w:p w:rsidR="00185DF9" w:rsidRPr="0023308A" w:rsidRDefault="00185DF9">
            <w:pPr>
              <w:jc w:val="center"/>
              <w:rPr>
                <w:sz w:val="22"/>
              </w:rPr>
            </w:pPr>
            <w:r w:rsidRPr="0023308A">
              <w:rPr>
                <w:sz w:val="22"/>
              </w:rPr>
              <w:t>1,753</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12</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№12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Чапаева, д. 14Б)</w:t>
            </w:r>
          </w:p>
        </w:tc>
        <w:tc>
          <w:tcPr>
            <w:tcW w:w="907" w:type="pct"/>
            <w:vAlign w:val="center"/>
          </w:tcPr>
          <w:p w:rsidR="00185DF9" w:rsidRPr="0023308A" w:rsidRDefault="00185DF9">
            <w:pPr>
              <w:jc w:val="center"/>
              <w:rPr>
                <w:sz w:val="22"/>
              </w:rPr>
            </w:pPr>
            <w:r w:rsidRPr="0023308A">
              <w:rPr>
                <w:sz w:val="22"/>
              </w:rPr>
              <w:t>0,071</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0,010</w:t>
            </w:r>
          </w:p>
        </w:tc>
        <w:tc>
          <w:tcPr>
            <w:tcW w:w="904" w:type="pct"/>
            <w:tcBorders>
              <w:right w:val="single" w:sz="4" w:space="0" w:color="auto"/>
            </w:tcBorders>
            <w:vAlign w:val="center"/>
          </w:tcPr>
          <w:p w:rsidR="00185DF9" w:rsidRPr="0023308A" w:rsidRDefault="00185DF9">
            <w:pPr>
              <w:jc w:val="center"/>
              <w:rPr>
                <w:sz w:val="22"/>
              </w:rPr>
            </w:pPr>
            <w:r w:rsidRPr="0023308A">
              <w:rPr>
                <w:sz w:val="22"/>
              </w:rPr>
              <w:t>0,080</w:t>
            </w:r>
          </w:p>
        </w:tc>
      </w:tr>
      <w:tr w:rsidR="005B273F" w:rsidRPr="0023308A" w:rsidTr="00185DF9">
        <w:trPr>
          <w:cantSplit/>
          <w:trHeight w:val="451"/>
        </w:trPr>
        <w:tc>
          <w:tcPr>
            <w:tcW w:w="342" w:type="pct"/>
            <w:vAlign w:val="center"/>
          </w:tcPr>
          <w:p w:rsidR="00185DF9" w:rsidRPr="0023308A" w:rsidRDefault="00185DF9" w:rsidP="00185DF9">
            <w:pPr>
              <w:jc w:val="center"/>
              <w:rPr>
                <w:sz w:val="22"/>
              </w:rPr>
            </w:pPr>
            <w:r w:rsidRPr="0023308A">
              <w:rPr>
                <w:sz w:val="22"/>
              </w:rPr>
              <w:t>13</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№13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Вишн</w:t>
            </w:r>
            <w:r w:rsidRPr="0023308A">
              <w:rPr>
                <w:rFonts w:eastAsia="Times New Roman"/>
                <w:sz w:val="22"/>
                <w:lang w:eastAsia="ru-RU"/>
              </w:rPr>
              <w:t>ё</w:t>
            </w:r>
            <w:r w:rsidRPr="0023308A">
              <w:rPr>
                <w:rFonts w:eastAsia="Times New Roman"/>
                <w:sz w:val="22"/>
                <w:lang w:eastAsia="ru-RU"/>
              </w:rPr>
              <w:t>вая)</w:t>
            </w:r>
          </w:p>
        </w:tc>
        <w:tc>
          <w:tcPr>
            <w:tcW w:w="907" w:type="pct"/>
            <w:vAlign w:val="center"/>
          </w:tcPr>
          <w:p w:rsidR="00185DF9" w:rsidRPr="0023308A" w:rsidRDefault="00185DF9">
            <w:pPr>
              <w:jc w:val="center"/>
              <w:rPr>
                <w:sz w:val="22"/>
              </w:rPr>
            </w:pPr>
            <w:r w:rsidRPr="0023308A">
              <w:rPr>
                <w:sz w:val="22"/>
              </w:rPr>
              <w:t>0,149</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0,021</w:t>
            </w:r>
          </w:p>
        </w:tc>
        <w:tc>
          <w:tcPr>
            <w:tcW w:w="904" w:type="pct"/>
            <w:tcBorders>
              <w:right w:val="single" w:sz="4" w:space="0" w:color="auto"/>
            </w:tcBorders>
            <w:vAlign w:val="center"/>
          </w:tcPr>
          <w:p w:rsidR="00185DF9" w:rsidRPr="0023308A" w:rsidRDefault="00185DF9">
            <w:pPr>
              <w:jc w:val="center"/>
              <w:rPr>
                <w:sz w:val="22"/>
              </w:rPr>
            </w:pPr>
            <w:r w:rsidRPr="0023308A">
              <w:rPr>
                <w:sz w:val="22"/>
              </w:rPr>
              <w:t>0,167</w:t>
            </w:r>
          </w:p>
        </w:tc>
      </w:tr>
      <w:tr w:rsidR="00185DF9" w:rsidRPr="0023308A" w:rsidTr="00185DF9">
        <w:trPr>
          <w:cantSplit/>
          <w:trHeight w:val="77"/>
        </w:trPr>
        <w:tc>
          <w:tcPr>
            <w:tcW w:w="342" w:type="pct"/>
            <w:vAlign w:val="center"/>
          </w:tcPr>
          <w:p w:rsidR="00185DF9" w:rsidRPr="0023308A" w:rsidRDefault="00185DF9" w:rsidP="00185DF9">
            <w:pPr>
              <w:jc w:val="center"/>
              <w:rPr>
                <w:sz w:val="22"/>
              </w:rPr>
            </w:pPr>
            <w:r w:rsidRPr="0023308A">
              <w:rPr>
                <w:sz w:val="22"/>
              </w:rPr>
              <w:t>14</w:t>
            </w:r>
          </w:p>
        </w:tc>
        <w:tc>
          <w:tcPr>
            <w:tcW w:w="1941" w:type="pct"/>
            <w:shd w:val="clear" w:color="auto" w:fill="auto"/>
            <w:vAlign w:val="center"/>
          </w:tcPr>
          <w:p w:rsidR="00185DF9" w:rsidRPr="0023308A" w:rsidRDefault="00185DF9" w:rsidP="00F540B7">
            <w:pPr>
              <w:rPr>
                <w:rFonts w:eastAsia="Times New Roman"/>
                <w:sz w:val="22"/>
                <w:lang w:eastAsia="ru-RU"/>
              </w:rPr>
            </w:pPr>
            <w:r w:rsidRPr="0023308A">
              <w:rPr>
                <w:rFonts w:eastAsia="Times New Roman"/>
                <w:sz w:val="22"/>
                <w:lang w:eastAsia="ru-RU"/>
              </w:rPr>
              <w:t>Котельная №14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 6)</w:t>
            </w:r>
          </w:p>
        </w:tc>
        <w:tc>
          <w:tcPr>
            <w:tcW w:w="907" w:type="pct"/>
            <w:vAlign w:val="center"/>
          </w:tcPr>
          <w:p w:rsidR="00185DF9" w:rsidRPr="0023308A" w:rsidRDefault="00185DF9">
            <w:pPr>
              <w:jc w:val="center"/>
              <w:rPr>
                <w:sz w:val="22"/>
              </w:rPr>
            </w:pPr>
            <w:r w:rsidRPr="0023308A">
              <w:rPr>
                <w:sz w:val="22"/>
              </w:rPr>
              <w:t>0,072</w:t>
            </w:r>
          </w:p>
        </w:tc>
        <w:tc>
          <w:tcPr>
            <w:tcW w:w="905" w:type="pct"/>
            <w:tcBorders>
              <w:right w:val="single" w:sz="4" w:space="0" w:color="auto"/>
            </w:tcBorders>
            <w:shd w:val="clear" w:color="auto" w:fill="auto"/>
            <w:vAlign w:val="center"/>
          </w:tcPr>
          <w:p w:rsidR="00185DF9" w:rsidRPr="0023308A" w:rsidRDefault="00185DF9">
            <w:pPr>
              <w:jc w:val="center"/>
              <w:rPr>
                <w:sz w:val="22"/>
              </w:rPr>
            </w:pPr>
            <w:r w:rsidRPr="0023308A">
              <w:rPr>
                <w:sz w:val="22"/>
              </w:rPr>
              <w:t>0,010</w:t>
            </w:r>
          </w:p>
        </w:tc>
        <w:tc>
          <w:tcPr>
            <w:tcW w:w="904" w:type="pct"/>
            <w:tcBorders>
              <w:right w:val="single" w:sz="4" w:space="0" w:color="auto"/>
            </w:tcBorders>
            <w:vAlign w:val="center"/>
          </w:tcPr>
          <w:p w:rsidR="00185DF9" w:rsidRPr="0023308A" w:rsidRDefault="00185DF9">
            <w:pPr>
              <w:jc w:val="center"/>
              <w:rPr>
                <w:sz w:val="22"/>
              </w:rPr>
            </w:pPr>
            <w:r w:rsidRPr="0023308A">
              <w:rPr>
                <w:sz w:val="22"/>
              </w:rPr>
              <w:t>0,080</w:t>
            </w:r>
          </w:p>
        </w:tc>
      </w:tr>
    </w:tbl>
    <w:p w:rsidR="00586F7C" w:rsidRPr="0023308A" w:rsidRDefault="00586F7C"/>
    <w:p w:rsidR="00EA0D24" w:rsidRPr="0023308A" w:rsidRDefault="00145BBA" w:rsidP="00145BBA">
      <w:pPr>
        <w:pStyle w:val="30"/>
      </w:pPr>
      <w:bookmarkStart w:id="86" w:name="_Toc97389205"/>
      <w:r w:rsidRPr="0023308A">
        <w:t xml:space="preserve">7.3 </w:t>
      </w:r>
      <w:r w:rsidR="00EA0D24" w:rsidRPr="0023308A">
        <w:t>Изменения, произошедшие в балансах водоподготовительных установок исто</w:t>
      </w:r>
      <w:r w:rsidR="00EA0D24" w:rsidRPr="0023308A">
        <w:t>ч</w:t>
      </w:r>
      <w:r w:rsidR="00EA0D24" w:rsidRPr="0023308A">
        <w:t xml:space="preserve">ников тепловой энергии </w:t>
      </w:r>
      <w:r w:rsidR="009671A4" w:rsidRPr="0023308A">
        <w:t xml:space="preserve">городского </w:t>
      </w:r>
      <w:r w:rsidR="00D659B8" w:rsidRPr="0023308A">
        <w:t>округа</w:t>
      </w:r>
      <w:r w:rsidR="00EA0D24" w:rsidRPr="0023308A">
        <w:t xml:space="preserve"> за период, </w:t>
      </w:r>
      <w:r w:rsidR="00042A16" w:rsidRPr="0023308A">
        <w:t>предшествующий разработке (акт</w:t>
      </w:r>
      <w:r w:rsidR="00042A16" w:rsidRPr="0023308A">
        <w:t>у</w:t>
      </w:r>
      <w:r w:rsidR="00042A16" w:rsidRPr="0023308A">
        <w:t>ализации) схемы теплоснабжения</w:t>
      </w:r>
      <w:bookmarkEnd w:id="84"/>
      <w:bookmarkEnd w:id="86"/>
    </w:p>
    <w:p w:rsidR="00510B5B" w:rsidRPr="0023308A" w:rsidRDefault="005D6D1F" w:rsidP="00F7215F">
      <w:pPr>
        <w:widowControl w:val="0"/>
        <w:tabs>
          <w:tab w:val="left" w:pos="4245"/>
        </w:tabs>
        <w:adjustRightInd w:val="0"/>
        <w:spacing w:line="276" w:lineRule="auto"/>
        <w:ind w:firstLine="720"/>
        <w:textAlignment w:val="baseline"/>
        <w:rPr>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9C5369"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8F7ED6" w:rsidRPr="0023308A" w:rsidRDefault="008F7ED6" w:rsidP="008C4EE1">
      <w:pPr>
        <w:spacing w:line="276" w:lineRule="auto"/>
        <w:ind w:firstLine="567"/>
        <w:rPr>
          <w:szCs w:val="24"/>
        </w:rPr>
        <w:sectPr w:rsidR="008F7ED6" w:rsidRPr="0023308A" w:rsidSect="003B765F">
          <w:pgSz w:w="11906" w:h="16838"/>
          <w:pgMar w:top="1134" w:right="851" w:bottom="1134" w:left="1134" w:header="708" w:footer="708" w:gutter="0"/>
          <w:cols w:space="708"/>
          <w:docGrid w:linePitch="360"/>
        </w:sectPr>
      </w:pPr>
    </w:p>
    <w:p w:rsidR="003A5836" w:rsidRPr="0023308A" w:rsidRDefault="003A5836" w:rsidP="00F7215F">
      <w:pPr>
        <w:pStyle w:val="21"/>
      </w:pPr>
      <w:bookmarkStart w:id="87" w:name="_Toc97389206"/>
      <w:r w:rsidRPr="0023308A">
        <w:lastRenderedPageBreak/>
        <w:t xml:space="preserve">Часть 8 </w:t>
      </w:r>
      <w:bookmarkEnd w:id="85"/>
      <w:r w:rsidR="005E5DE4" w:rsidRPr="0023308A">
        <w:t>Топливные балансы источников тепловой энергии и система обеспечения топливом</w:t>
      </w:r>
      <w:bookmarkEnd w:id="87"/>
    </w:p>
    <w:p w:rsidR="00AB0258" w:rsidRPr="0023308A" w:rsidRDefault="00145BBA" w:rsidP="00145BBA">
      <w:pPr>
        <w:pStyle w:val="30"/>
        <w:rPr>
          <w:lang w:eastAsia="ru-RU"/>
        </w:rPr>
      </w:pPr>
      <w:bookmarkStart w:id="88" w:name="_Toc97389207"/>
      <w:r w:rsidRPr="0023308A">
        <w:rPr>
          <w:lang w:eastAsia="ru-RU"/>
        </w:rPr>
        <w:t>8.1</w:t>
      </w:r>
      <w:r w:rsidR="00AB0258" w:rsidRPr="0023308A">
        <w:rPr>
          <w:lang w:eastAsia="ru-RU"/>
        </w:rPr>
        <w:t xml:space="preserve"> </w:t>
      </w:r>
      <w:r w:rsidRPr="0023308A">
        <w:rPr>
          <w:lang w:eastAsia="ru-RU"/>
        </w:rPr>
        <w:t>О</w:t>
      </w:r>
      <w:r w:rsidR="005E5DE4" w:rsidRPr="0023308A">
        <w:rPr>
          <w:lang w:eastAsia="ru-RU"/>
        </w:rPr>
        <w:t>писание видов и количества используемого основного топлива для каждого источника тепловой энергии</w:t>
      </w:r>
      <w:bookmarkEnd w:id="88"/>
    </w:p>
    <w:p w:rsidR="00010A90" w:rsidRPr="0023308A" w:rsidRDefault="00D659B8" w:rsidP="00F7215F">
      <w:pPr>
        <w:pStyle w:val="Affa"/>
        <w:rPr>
          <w:rFonts w:eastAsia="Times New Roman"/>
          <w:szCs w:val="24"/>
          <w:lang w:eastAsia="ru-RU"/>
        </w:rPr>
      </w:pPr>
      <w:r w:rsidRPr="0023308A">
        <w:t>В настоящее время н</w:t>
      </w:r>
      <w:r w:rsidR="00586F7C" w:rsidRPr="0023308A">
        <w:t xml:space="preserve">а </w:t>
      </w:r>
      <w:r w:rsidR="000A5A43" w:rsidRPr="0023308A">
        <w:t>территории Суксунского ГО</w:t>
      </w:r>
      <w:r w:rsidR="00586F7C" w:rsidRPr="0023308A">
        <w:t xml:space="preserve"> действует </w:t>
      </w:r>
      <w:r w:rsidR="00A459AC" w:rsidRPr="0023308A">
        <w:t>14</w:t>
      </w:r>
      <w:r w:rsidR="00586F7C" w:rsidRPr="0023308A">
        <w:t xml:space="preserve"> источников централизованного</w:t>
      </w:r>
      <w:r w:rsidR="006C495F" w:rsidRPr="0023308A">
        <w:t xml:space="preserve"> теплоснабжения</w:t>
      </w:r>
      <w:r w:rsidRPr="0023308A">
        <w:t xml:space="preserve"> </w:t>
      </w:r>
      <w:r w:rsidR="006C495F" w:rsidRPr="0023308A">
        <w:t>и 31 локальный исто</w:t>
      </w:r>
      <w:r w:rsidR="006C495F" w:rsidRPr="0023308A">
        <w:t>ч</w:t>
      </w:r>
      <w:r w:rsidR="006C495F" w:rsidRPr="0023308A">
        <w:t>ник теплоснабжения</w:t>
      </w:r>
      <w:r w:rsidR="008C4EE1" w:rsidRPr="0023308A">
        <w:t>.</w:t>
      </w:r>
      <w:r w:rsidR="006C495F" w:rsidRPr="0023308A">
        <w:t xml:space="preserve"> </w:t>
      </w:r>
      <w:r w:rsidRPr="0023308A">
        <w:t>В качестве основного вида топлива на</w:t>
      </w:r>
      <w:r w:rsidR="006C495F" w:rsidRPr="0023308A">
        <w:t xml:space="preserve"> централизованных</w:t>
      </w:r>
      <w:r w:rsidRPr="0023308A">
        <w:t xml:space="preserve"> котельных округ</w:t>
      </w:r>
      <w:r w:rsidR="00586F7C" w:rsidRPr="0023308A">
        <w:t>а</w:t>
      </w:r>
      <w:r w:rsidRPr="0023308A">
        <w:t xml:space="preserve"> используются </w:t>
      </w:r>
      <w:r w:rsidR="00586F7C" w:rsidRPr="0023308A">
        <w:t>природный газ</w:t>
      </w:r>
      <w:r w:rsidR="006C495F" w:rsidRPr="0023308A">
        <w:t xml:space="preserve">, на локальных котельных </w:t>
      </w:r>
      <w:r w:rsidR="00FB3E36" w:rsidRPr="0023308A">
        <w:t>природный газ, твердое топливо (дрова, уголь) и электроэнергия</w:t>
      </w:r>
      <w:r w:rsidR="008044FB" w:rsidRPr="0023308A">
        <w:t xml:space="preserve">. </w:t>
      </w:r>
      <w:r w:rsidR="00010A90" w:rsidRPr="0023308A">
        <w:rPr>
          <w:rFonts w:eastAsia="Times New Roman"/>
          <w:szCs w:val="24"/>
          <w:lang w:eastAsia="ru-RU"/>
        </w:rPr>
        <w:t xml:space="preserve">Сведения о потреблении котельно-печного топлива приведены в таблице </w:t>
      </w:r>
      <w:r w:rsidR="00341137" w:rsidRPr="0023308A">
        <w:rPr>
          <w:rFonts w:eastAsia="Times New Roman"/>
          <w:szCs w:val="24"/>
          <w:lang w:eastAsia="ru-RU"/>
        </w:rPr>
        <w:t>3</w:t>
      </w:r>
      <w:r w:rsidR="004F602D" w:rsidRPr="0023308A">
        <w:rPr>
          <w:rFonts w:eastAsia="Times New Roman"/>
          <w:szCs w:val="24"/>
          <w:lang w:eastAsia="ru-RU"/>
        </w:rPr>
        <w:t>5</w:t>
      </w:r>
      <w:r w:rsidR="00010A90" w:rsidRPr="0023308A">
        <w:rPr>
          <w:rFonts w:eastAsia="Times New Roman"/>
          <w:szCs w:val="24"/>
          <w:lang w:eastAsia="ru-RU"/>
        </w:rPr>
        <w:t>.</w:t>
      </w:r>
    </w:p>
    <w:p w:rsidR="007F4555" w:rsidRPr="0023308A" w:rsidRDefault="007F4555" w:rsidP="00F7215F">
      <w:pPr>
        <w:pStyle w:val="Affa"/>
        <w:rPr>
          <w:sz w:val="20"/>
        </w:rPr>
      </w:pPr>
    </w:p>
    <w:p w:rsidR="007F4555" w:rsidRPr="0023308A" w:rsidRDefault="007F4555"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35</w:t>
      </w:r>
      <w:r w:rsidR="008A3CE6" w:rsidRPr="0023308A">
        <w:rPr>
          <w:noProof/>
        </w:rPr>
        <w:fldChar w:fldCharType="end"/>
      </w:r>
      <w:r w:rsidRPr="0023308A">
        <w:t xml:space="preserve"> - Описание видов и количества топлива</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804"/>
        <w:gridCol w:w="1636"/>
        <w:gridCol w:w="1341"/>
        <w:gridCol w:w="1473"/>
        <w:gridCol w:w="1455"/>
        <w:gridCol w:w="1651"/>
      </w:tblGrid>
      <w:tr w:rsidR="005B273F" w:rsidRPr="0023308A" w:rsidTr="00EE0FAC">
        <w:trPr>
          <w:cantSplit/>
          <w:tblHeader/>
        </w:trPr>
        <w:tc>
          <w:tcPr>
            <w:tcW w:w="224" w:type="pct"/>
            <w:vMerge w:val="restart"/>
            <w:vAlign w:val="center"/>
          </w:tcPr>
          <w:p w:rsidR="00185DF9" w:rsidRPr="0023308A" w:rsidRDefault="00185DF9" w:rsidP="00185DF9">
            <w:pPr>
              <w:pStyle w:val="Affa"/>
              <w:ind w:firstLine="0"/>
              <w:jc w:val="center"/>
              <w:rPr>
                <w:sz w:val="22"/>
                <w:szCs w:val="22"/>
              </w:rPr>
            </w:pPr>
            <w:r w:rsidRPr="0023308A">
              <w:rPr>
                <w:sz w:val="22"/>
                <w:szCs w:val="22"/>
              </w:rPr>
              <w:t>№ п/п</w:t>
            </w:r>
          </w:p>
        </w:tc>
        <w:tc>
          <w:tcPr>
            <w:tcW w:w="2263" w:type="pct"/>
            <w:vMerge w:val="restart"/>
            <w:shd w:val="clear" w:color="auto" w:fill="auto"/>
            <w:vAlign w:val="center"/>
          </w:tcPr>
          <w:p w:rsidR="00185DF9" w:rsidRPr="0023308A" w:rsidRDefault="00185DF9" w:rsidP="00185DF9">
            <w:pPr>
              <w:pStyle w:val="Affa"/>
              <w:ind w:firstLine="0"/>
              <w:jc w:val="center"/>
              <w:rPr>
                <w:sz w:val="22"/>
                <w:szCs w:val="22"/>
              </w:rPr>
            </w:pPr>
            <w:r w:rsidRPr="0023308A">
              <w:rPr>
                <w:sz w:val="22"/>
                <w:szCs w:val="22"/>
              </w:rPr>
              <w:t>Источник тепла</w:t>
            </w:r>
          </w:p>
        </w:tc>
        <w:tc>
          <w:tcPr>
            <w:tcW w:w="544" w:type="pct"/>
            <w:vMerge w:val="restart"/>
            <w:shd w:val="clear" w:color="auto" w:fill="auto"/>
            <w:vAlign w:val="center"/>
          </w:tcPr>
          <w:p w:rsidR="00185DF9" w:rsidRPr="0023308A" w:rsidRDefault="00185DF9" w:rsidP="00185DF9">
            <w:pPr>
              <w:pStyle w:val="Affa"/>
              <w:ind w:firstLine="0"/>
              <w:jc w:val="center"/>
              <w:rPr>
                <w:sz w:val="22"/>
                <w:szCs w:val="22"/>
              </w:rPr>
            </w:pPr>
            <w:r w:rsidRPr="0023308A">
              <w:rPr>
                <w:sz w:val="22"/>
                <w:szCs w:val="22"/>
              </w:rPr>
              <w:t>Вид топлива</w:t>
            </w:r>
          </w:p>
        </w:tc>
        <w:tc>
          <w:tcPr>
            <w:tcW w:w="936" w:type="pct"/>
            <w:gridSpan w:val="2"/>
            <w:shd w:val="clear" w:color="auto" w:fill="auto"/>
          </w:tcPr>
          <w:p w:rsidR="00185DF9" w:rsidRPr="0023308A" w:rsidRDefault="00185DF9" w:rsidP="00A459AC">
            <w:pPr>
              <w:jc w:val="center"/>
              <w:rPr>
                <w:rFonts w:eastAsia="Times New Roman"/>
                <w:sz w:val="22"/>
                <w:lang w:eastAsia="ru-RU"/>
              </w:rPr>
            </w:pPr>
            <w:r w:rsidRPr="0023308A">
              <w:rPr>
                <w:rFonts w:eastAsia="Times New Roman"/>
                <w:sz w:val="22"/>
                <w:lang w:eastAsia="ru-RU"/>
              </w:rPr>
              <w:t>2020 год</w:t>
            </w:r>
          </w:p>
        </w:tc>
        <w:tc>
          <w:tcPr>
            <w:tcW w:w="1032" w:type="pct"/>
            <w:gridSpan w:val="2"/>
          </w:tcPr>
          <w:p w:rsidR="00185DF9" w:rsidRPr="0023308A" w:rsidRDefault="00185DF9" w:rsidP="00A459AC">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EE0FAC">
        <w:trPr>
          <w:cantSplit/>
          <w:tblHeader/>
        </w:trPr>
        <w:tc>
          <w:tcPr>
            <w:tcW w:w="224" w:type="pct"/>
            <w:vMerge/>
            <w:vAlign w:val="center"/>
          </w:tcPr>
          <w:p w:rsidR="00185DF9" w:rsidRPr="0023308A" w:rsidRDefault="00185DF9" w:rsidP="00185DF9">
            <w:pPr>
              <w:pStyle w:val="Affa"/>
              <w:ind w:firstLine="0"/>
              <w:jc w:val="center"/>
              <w:rPr>
                <w:sz w:val="22"/>
                <w:szCs w:val="22"/>
              </w:rPr>
            </w:pPr>
          </w:p>
        </w:tc>
        <w:tc>
          <w:tcPr>
            <w:tcW w:w="2263" w:type="pct"/>
            <w:vMerge/>
            <w:shd w:val="clear" w:color="auto" w:fill="auto"/>
            <w:vAlign w:val="center"/>
          </w:tcPr>
          <w:p w:rsidR="00185DF9" w:rsidRPr="0023308A" w:rsidRDefault="00185DF9" w:rsidP="00185DF9">
            <w:pPr>
              <w:pStyle w:val="Affa"/>
              <w:ind w:firstLine="0"/>
              <w:jc w:val="left"/>
              <w:rPr>
                <w:sz w:val="22"/>
                <w:szCs w:val="22"/>
              </w:rPr>
            </w:pPr>
          </w:p>
        </w:tc>
        <w:tc>
          <w:tcPr>
            <w:tcW w:w="544" w:type="pct"/>
            <w:vMerge/>
            <w:shd w:val="clear" w:color="auto" w:fill="auto"/>
            <w:vAlign w:val="center"/>
          </w:tcPr>
          <w:p w:rsidR="00185DF9" w:rsidRPr="0023308A" w:rsidRDefault="00185DF9" w:rsidP="00A459AC">
            <w:pPr>
              <w:pStyle w:val="Affa"/>
              <w:ind w:firstLine="0"/>
              <w:rPr>
                <w:sz w:val="22"/>
                <w:szCs w:val="22"/>
              </w:rPr>
            </w:pPr>
          </w:p>
        </w:tc>
        <w:tc>
          <w:tcPr>
            <w:tcW w:w="446" w:type="pct"/>
            <w:shd w:val="clear" w:color="auto" w:fill="auto"/>
          </w:tcPr>
          <w:p w:rsidR="00185DF9" w:rsidRPr="0023308A" w:rsidRDefault="00185DF9" w:rsidP="00284D52">
            <w:pPr>
              <w:pStyle w:val="Affa"/>
              <w:ind w:firstLine="0"/>
              <w:jc w:val="center"/>
              <w:rPr>
                <w:sz w:val="22"/>
                <w:szCs w:val="22"/>
              </w:rPr>
            </w:pPr>
            <w:r w:rsidRPr="0023308A">
              <w:rPr>
                <w:sz w:val="22"/>
                <w:szCs w:val="22"/>
              </w:rPr>
              <w:t>Расход натурал</w:t>
            </w:r>
            <w:r w:rsidRPr="0023308A">
              <w:rPr>
                <w:sz w:val="22"/>
                <w:szCs w:val="22"/>
              </w:rPr>
              <w:t>ь</w:t>
            </w:r>
            <w:r w:rsidRPr="0023308A">
              <w:rPr>
                <w:sz w:val="22"/>
                <w:szCs w:val="22"/>
              </w:rPr>
              <w:t>ного то</w:t>
            </w:r>
            <w:r w:rsidRPr="0023308A">
              <w:rPr>
                <w:sz w:val="22"/>
                <w:szCs w:val="22"/>
              </w:rPr>
              <w:t>п</w:t>
            </w:r>
            <w:r w:rsidRPr="0023308A">
              <w:rPr>
                <w:sz w:val="22"/>
                <w:szCs w:val="22"/>
              </w:rPr>
              <w:t>лива, тн</w:t>
            </w:r>
          </w:p>
        </w:tc>
        <w:tc>
          <w:tcPr>
            <w:tcW w:w="490" w:type="pct"/>
            <w:shd w:val="clear" w:color="auto" w:fill="auto"/>
            <w:vAlign w:val="center"/>
          </w:tcPr>
          <w:p w:rsidR="00EE0FAC" w:rsidRPr="0023308A" w:rsidRDefault="00185DF9" w:rsidP="00284D52">
            <w:pPr>
              <w:pStyle w:val="Affa"/>
              <w:ind w:firstLine="0"/>
              <w:jc w:val="center"/>
              <w:rPr>
                <w:sz w:val="22"/>
                <w:szCs w:val="22"/>
              </w:rPr>
            </w:pPr>
            <w:r w:rsidRPr="0023308A">
              <w:rPr>
                <w:sz w:val="22"/>
                <w:szCs w:val="22"/>
              </w:rPr>
              <w:t xml:space="preserve">Расход условного топлива, </w:t>
            </w:r>
          </w:p>
          <w:p w:rsidR="00185DF9" w:rsidRPr="0023308A" w:rsidRDefault="00185DF9" w:rsidP="00284D52">
            <w:pPr>
              <w:pStyle w:val="Affa"/>
              <w:ind w:firstLine="0"/>
              <w:jc w:val="center"/>
              <w:rPr>
                <w:sz w:val="22"/>
                <w:szCs w:val="22"/>
              </w:rPr>
            </w:pPr>
            <w:r w:rsidRPr="0023308A">
              <w:rPr>
                <w:sz w:val="22"/>
                <w:szCs w:val="22"/>
              </w:rPr>
              <w:t>т у.т.</w:t>
            </w:r>
          </w:p>
        </w:tc>
        <w:tc>
          <w:tcPr>
            <w:tcW w:w="484" w:type="pct"/>
          </w:tcPr>
          <w:p w:rsidR="00185DF9" w:rsidRPr="0023308A" w:rsidRDefault="00185DF9" w:rsidP="00284D52">
            <w:pPr>
              <w:pStyle w:val="Affa"/>
              <w:ind w:firstLine="0"/>
              <w:jc w:val="center"/>
              <w:rPr>
                <w:sz w:val="22"/>
                <w:szCs w:val="22"/>
              </w:rPr>
            </w:pPr>
            <w:r w:rsidRPr="0023308A">
              <w:rPr>
                <w:sz w:val="22"/>
                <w:szCs w:val="22"/>
              </w:rPr>
              <w:t>Расход нат</w:t>
            </w:r>
            <w:r w:rsidRPr="0023308A">
              <w:rPr>
                <w:sz w:val="22"/>
                <w:szCs w:val="22"/>
              </w:rPr>
              <w:t>у</w:t>
            </w:r>
            <w:r w:rsidRPr="0023308A">
              <w:rPr>
                <w:sz w:val="22"/>
                <w:szCs w:val="22"/>
              </w:rPr>
              <w:t>рального топлива, тн</w:t>
            </w:r>
          </w:p>
        </w:tc>
        <w:tc>
          <w:tcPr>
            <w:tcW w:w="548" w:type="pct"/>
            <w:vAlign w:val="center"/>
          </w:tcPr>
          <w:p w:rsidR="00EE0FAC" w:rsidRPr="0023308A" w:rsidRDefault="00185DF9" w:rsidP="00284D52">
            <w:pPr>
              <w:pStyle w:val="Affa"/>
              <w:ind w:firstLine="0"/>
              <w:jc w:val="center"/>
              <w:rPr>
                <w:sz w:val="22"/>
                <w:szCs w:val="22"/>
              </w:rPr>
            </w:pPr>
            <w:r w:rsidRPr="0023308A">
              <w:rPr>
                <w:sz w:val="22"/>
                <w:szCs w:val="22"/>
              </w:rPr>
              <w:t>Расход усло</w:t>
            </w:r>
            <w:r w:rsidRPr="0023308A">
              <w:rPr>
                <w:sz w:val="22"/>
                <w:szCs w:val="22"/>
              </w:rPr>
              <w:t>в</w:t>
            </w:r>
            <w:r w:rsidRPr="0023308A">
              <w:rPr>
                <w:sz w:val="22"/>
                <w:szCs w:val="22"/>
              </w:rPr>
              <w:t xml:space="preserve">ного топлива, </w:t>
            </w:r>
          </w:p>
          <w:p w:rsidR="00185DF9" w:rsidRPr="0023308A" w:rsidRDefault="00185DF9" w:rsidP="00284D52">
            <w:pPr>
              <w:pStyle w:val="Affa"/>
              <w:ind w:firstLine="0"/>
              <w:jc w:val="center"/>
              <w:rPr>
                <w:sz w:val="22"/>
                <w:szCs w:val="22"/>
              </w:rPr>
            </w:pPr>
            <w:r w:rsidRPr="0023308A">
              <w:rPr>
                <w:sz w:val="22"/>
                <w:szCs w:val="22"/>
              </w:rPr>
              <w:t>т у.т.</w:t>
            </w:r>
          </w:p>
        </w:tc>
      </w:tr>
      <w:tr w:rsidR="005B273F" w:rsidRPr="0023308A" w:rsidTr="00EE0FAC">
        <w:trPr>
          <w:cantSplit/>
        </w:trPr>
        <w:tc>
          <w:tcPr>
            <w:tcW w:w="224" w:type="pct"/>
            <w:vAlign w:val="center"/>
          </w:tcPr>
          <w:p w:rsidR="00185DF9" w:rsidRPr="0023308A" w:rsidRDefault="00185DF9" w:rsidP="00185DF9">
            <w:pPr>
              <w:jc w:val="center"/>
              <w:rPr>
                <w:b/>
                <w:sz w:val="22"/>
              </w:rPr>
            </w:pPr>
            <w:r w:rsidRPr="0023308A">
              <w:rPr>
                <w:b/>
                <w:sz w:val="22"/>
              </w:rPr>
              <w:t>1</w:t>
            </w:r>
          </w:p>
        </w:tc>
        <w:tc>
          <w:tcPr>
            <w:tcW w:w="4776" w:type="pct"/>
            <w:gridSpan w:val="6"/>
            <w:shd w:val="clear" w:color="auto" w:fill="auto"/>
            <w:vAlign w:val="center"/>
          </w:tcPr>
          <w:p w:rsidR="00185DF9" w:rsidRPr="0023308A" w:rsidRDefault="00185DF9" w:rsidP="00185DF9">
            <w:pPr>
              <w:pStyle w:val="Affa"/>
              <w:ind w:firstLine="0"/>
              <w:jc w:val="left"/>
              <w:rPr>
                <w:b/>
                <w:sz w:val="22"/>
                <w:szCs w:val="22"/>
              </w:rPr>
            </w:pPr>
            <w:r w:rsidRPr="0023308A">
              <w:rPr>
                <w:b/>
                <w:sz w:val="22"/>
                <w:szCs w:val="22"/>
              </w:rPr>
              <w:t>Источники централизованного теплоснабжения</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1.1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val="restart"/>
            <w:shd w:val="clear" w:color="auto" w:fill="auto"/>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2505,3</w:t>
            </w:r>
          </w:p>
        </w:tc>
        <w:tc>
          <w:tcPr>
            <w:tcW w:w="490" w:type="pct"/>
            <w:vMerge w:val="restart"/>
            <w:shd w:val="clear" w:color="auto" w:fill="auto"/>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2891,1</w:t>
            </w:r>
          </w:p>
        </w:tc>
        <w:tc>
          <w:tcPr>
            <w:tcW w:w="484" w:type="pct"/>
            <w:vMerge w:val="restart"/>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2415,0</w:t>
            </w:r>
          </w:p>
        </w:tc>
        <w:tc>
          <w:tcPr>
            <w:tcW w:w="548" w:type="pct"/>
            <w:vMerge w:val="restart"/>
            <w:vAlign w:val="center"/>
          </w:tcPr>
          <w:p w:rsidR="00185DF9" w:rsidRPr="0023308A" w:rsidRDefault="00185DF9" w:rsidP="00F63CDD">
            <w:pPr>
              <w:jc w:val="center"/>
              <w:rPr>
                <w:rFonts w:eastAsia="Times New Roman"/>
                <w:sz w:val="22"/>
                <w:lang w:eastAsia="ru-RU"/>
              </w:rPr>
            </w:pPr>
            <w:r w:rsidRPr="0023308A">
              <w:rPr>
                <w:rFonts w:eastAsia="Times New Roman"/>
                <w:sz w:val="22"/>
                <w:lang w:eastAsia="ru-RU"/>
              </w:rPr>
              <w:t>2786,9</w:t>
            </w: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w:t>
            </w:r>
            <w:r w:rsidRPr="0023308A">
              <w:rPr>
                <w:rFonts w:eastAsia="Times New Roman"/>
                <w:sz w:val="22"/>
                <w:lang w:eastAsia="ru-RU"/>
              </w:rPr>
              <w:t>р</w:t>
            </w:r>
            <w:r w:rsidRPr="0023308A">
              <w:rPr>
                <w:rFonts w:eastAsia="Times New Roman"/>
                <w:sz w:val="22"/>
                <w:lang w:eastAsia="ru-RU"/>
              </w:rPr>
              <w:t>ла Маркса, д. 96)</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w:t>
            </w:r>
            <w:r w:rsidRPr="0023308A">
              <w:rPr>
                <w:rFonts w:eastAsia="Times New Roman"/>
                <w:sz w:val="22"/>
                <w:lang w:eastAsia="ru-RU"/>
              </w:rPr>
              <w:t>е</w:t>
            </w:r>
            <w:r w:rsidRPr="0023308A">
              <w:rPr>
                <w:rFonts w:eastAsia="Times New Roman"/>
                <w:sz w:val="22"/>
                <w:lang w:eastAsia="ru-RU"/>
              </w:rPr>
              <w:t>леная, д. 40г)</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w:t>
            </w:r>
            <w:r w:rsidRPr="0023308A">
              <w:rPr>
                <w:rFonts w:eastAsia="Times New Roman"/>
                <w:sz w:val="22"/>
                <w:lang w:eastAsia="ru-RU"/>
              </w:rPr>
              <w:t>н</w:t>
            </w:r>
            <w:r w:rsidRPr="0023308A">
              <w:rPr>
                <w:rFonts w:eastAsia="Times New Roman"/>
                <w:sz w:val="22"/>
                <w:lang w:eastAsia="ru-RU"/>
              </w:rPr>
              <w:t>ского городского поселения, урочище «Очистные»)</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w:t>
            </w:r>
            <w:r w:rsidRPr="0023308A">
              <w:rPr>
                <w:rFonts w:eastAsia="Times New Roman"/>
                <w:sz w:val="22"/>
                <w:lang w:eastAsia="ru-RU"/>
              </w:rPr>
              <w:t>у</w:t>
            </w:r>
            <w:r w:rsidRPr="0023308A">
              <w:rPr>
                <w:rFonts w:eastAsia="Times New Roman"/>
                <w:sz w:val="22"/>
                <w:lang w:eastAsia="ru-RU"/>
              </w:rPr>
              <w:t>гачева, зд. 9)</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w:t>
            </w:r>
            <w:r w:rsidRPr="0023308A">
              <w:rPr>
                <w:rFonts w:eastAsia="Times New Roman"/>
                <w:sz w:val="22"/>
                <w:lang w:eastAsia="ru-RU"/>
              </w:rPr>
              <w:t>л</w:t>
            </w:r>
            <w:r w:rsidRPr="0023308A">
              <w:rPr>
                <w:rFonts w:eastAsia="Times New Roman"/>
                <w:sz w:val="22"/>
                <w:lang w:eastAsia="ru-RU"/>
              </w:rPr>
              <w:t>турина, 6)</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lastRenderedPageBreak/>
              <w:t>1.10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w:t>
            </w:r>
            <w:r w:rsidRPr="0023308A">
              <w:rPr>
                <w:rFonts w:eastAsia="Times New Roman"/>
                <w:sz w:val="22"/>
                <w:lang w:eastAsia="ru-RU"/>
              </w:rPr>
              <w:t>р</w:t>
            </w:r>
            <w:r w:rsidRPr="0023308A">
              <w:rPr>
                <w:rFonts w:eastAsia="Times New Roman"/>
                <w:sz w:val="22"/>
                <w:lang w:eastAsia="ru-RU"/>
              </w:rPr>
              <w:t>ная, зд. 32а)</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w:t>
            </w:r>
            <w:r w:rsidRPr="0023308A">
              <w:rPr>
                <w:rFonts w:eastAsia="Times New Roman"/>
                <w:sz w:val="22"/>
                <w:lang w:eastAsia="ru-RU"/>
              </w:rPr>
              <w:t>и</w:t>
            </w:r>
            <w:r w:rsidRPr="0023308A">
              <w:rPr>
                <w:rFonts w:eastAsia="Times New Roman"/>
                <w:sz w:val="22"/>
                <w:lang w:eastAsia="ru-RU"/>
              </w:rPr>
              <w:t>рова, зд. 48А)</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w:t>
            </w:r>
            <w:r w:rsidRPr="0023308A">
              <w:rPr>
                <w:rFonts w:eastAsia="Times New Roman"/>
                <w:sz w:val="22"/>
                <w:lang w:eastAsia="ru-RU"/>
              </w:rPr>
              <w:t>а</w:t>
            </w:r>
            <w:r w:rsidRPr="0023308A">
              <w:rPr>
                <w:rFonts w:eastAsia="Times New Roman"/>
                <w:sz w:val="22"/>
                <w:lang w:eastAsia="ru-RU"/>
              </w:rPr>
              <w:t>паева, д. 14Б)</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sz w:val="22"/>
              </w:rPr>
            </w:pPr>
            <w:r w:rsidRPr="0023308A">
              <w:rPr>
                <w:sz w:val="22"/>
              </w:rPr>
              <w:t>1.14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544"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Природный газ</w:t>
            </w:r>
          </w:p>
        </w:tc>
        <w:tc>
          <w:tcPr>
            <w:tcW w:w="446" w:type="pct"/>
            <w:vMerge/>
            <w:shd w:val="clear" w:color="auto" w:fill="auto"/>
            <w:vAlign w:val="center"/>
          </w:tcPr>
          <w:p w:rsidR="00185DF9" w:rsidRPr="0023308A" w:rsidRDefault="00185DF9" w:rsidP="00A459AC">
            <w:pPr>
              <w:jc w:val="center"/>
              <w:rPr>
                <w:rFonts w:eastAsia="Times New Roman"/>
                <w:sz w:val="22"/>
                <w:lang w:eastAsia="ru-RU"/>
              </w:rPr>
            </w:pPr>
          </w:p>
        </w:tc>
        <w:tc>
          <w:tcPr>
            <w:tcW w:w="490" w:type="pct"/>
            <w:vMerge/>
            <w:shd w:val="clear" w:color="auto" w:fill="auto"/>
            <w:vAlign w:val="center"/>
          </w:tcPr>
          <w:p w:rsidR="00185DF9" w:rsidRPr="0023308A" w:rsidRDefault="00185DF9" w:rsidP="00A459AC">
            <w:pPr>
              <w:jc w:val="center"/>
              <w:rPr>
                <w:rFonts w:eastAsia="Times New Roman"/>
                <w:sz w:val="22"/>
                <w:lang w:eastAsia="ru-RU"/>
              </w:rPr>
            </w:pPr>
          </w:p>
        </w:tc>
        <w:tc>
          <w:tcPr>
            <w:tcW w:w="484" w:type="pct"/>
            <w:vMerge/>
          </w:tcPr>
          <w:p w:rsidR="00185DF9" w:rsidRPr="0023308A" w:rsidRDefault="00185DF9" w:rsidP="00A459AC">
            <w:pPr>
              <w:jc w:val="center"/>
              <w:rPr>
                <w:rFonts w:eastAsia="Times New Roman"/>
                <w:sz w:val="22"/>
                <w:lang w:eastAsia="ru-RU"/>
              </w:rPr>
            </w:pPr>
          </w:p>
        </w:tc>
        <w:tc>
          <w:tcPr>
            <w:tcW w:w="548" w:type="pct"/>
            <w:vMerge/>
          </w:tcPr>
          <w:p w:rsidR="00185DF9" w:rsidRPr="0023308A" w:rsidRDefault="00185DF9" w:rsidP="00A459AC">
            <w:pPr>
              <w:jc w:val="center"/>
              <w:rPr>
                <w:rFonts w:eastAsia="Times New Roman"/>
                <w:sz w:val="22"/>
                <w:lang w:eastAsia="ru-RU"/>
              </w:rPr>
            </w:pPr>
          </w:p>
        </w:tc>
      </w:tr>
      <w:tr w:rsidR="005B273F" w:rsidRPr="0023308A" w:rsidTr="00EE0FAC">
        <w:trPr>
          <w:cantSplit/>
        </w:trPr>
        <w:tc>
          <w:tcPr>
            <w:tcW w:w="224" w:type="pct"/>
            <w:vAlign w:val="center"/>
          </w:tcPr>
          <w:p w:rsidR="00185DF9" w:rsidRPr="0023308A" w:rsidRDefault="00185DF9" w:rsidP="00185DF9">
            <w:pPr>
              <w:jc w:val="center"/>
              <w:rPr>
                <w:b/>
                <w:sz w:val="22"/>
              </w:rPr>
            </w:pPr>
            <w:r w:rsidRPr="0023308A">
              <w:rPr>
                <w:b/>
                <w:sz w:val="22"/>
              </w:rPr>
              <w:t>2</w:t>
            </w:r>
          </w:p>
        </w:tc>
        <w:tc>
          <w:tcPr>
            <w:tcW w:w="4776" w:type="pct"/>
            <w:gridSpan w:val="6"/>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b/>
                <w:sz w:val="22"/>
                <w:lang w:eastAsia="ru-RU"/>
              </w:rPr>
              <w:t>Локальные источники тепла</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w:t>
            </w:r>
            <w:r w:rsidRPr="0023308A">
              <w:rPr>
                <w:rFonts w:eastAsia="Times New Roman"/>
                <w:sz w:val="22"/>
                <w:lang w:eastAsia="ru-RU"/>
              </w:rPr>
              <w:t>ю</w:t>
            </w:r>
            <w:r w:rsidRPr="0023308A">
              <w:rPr>
                <w:rFonts w:eastAsia="Times New Roman"/>
                <w:sz w:val="22"/>
                <w:lang w:eastAsia="ru-RU"/>
              </w:rPr>
              <w:t>чи, ул. Золина, д. 59)</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A459AC">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w:t>
            </w:r>
            <w:r w:rsidRPr="0023308A">
              <w:rPr>
                <w:rFonts w:eastAsia="Times New Roman"/>
                <w:sz w:val="22"/>
                <w:lang w:eastAsia="ru-RU"/>
              </w:rPr>
              <w:t>и</w:t>
            </w:r>
            <w:r w:rsidRPr="0023308A">
              <w:rPr>
                <w:rFonts w:eastAsia="Times New Roman"/>
                <w:sz w:val="22"/>
                <w:lang w:eastAsia="ru-RU"/>
              </w:rPr>
              <w:t>селево, ул. Новая, двлд. 2а)</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 ул. Кирова, д. 44)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w:t>
            </w:r>
            <w:r w:rsidRPr="0023308A">
              <w:rPr>
                <w:rFonts w:eastAsia="Times New Roman"/>
                <w:sz w:val="22"/>
                <w:lang w:eastAsia="ru-RU"/>
              </w:rPr>
              <w:t>т</w:t>
            </w:r>
            <w:r w:rsidRPr="0023308A">
              <w:rPr>
                <w:rFonts w:eastAsia="Times New Roman"/>
                <w:sz w:val="22"/>
                <w:lang w:eastAsia="ru-RU"/>
              </w:rPr>
              <w:t>ская, зд. 2)</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w:t>
            </w:r>
            <w:r w:rsidRPr="0023308A">
              <w:rPr>
                <w:rFonts w:eastAsia="Times New Roman"/>
                <w:sz w:val="22"/>
                <w:lang w:eastAsia="ru-RU"/>
              </w:rPr>
              <w:t>о</w:t>
            </w:r>
            <w:r w:rsidRPr="0023308A">
              <w:rPr>
                <w:rFonts w:eastAsia="Times New Roman"/>
                <w:sz w:val="22"/>
                <w:lang w:eastAsia="ru-RU"/>
              </w:rPr>
              <w:t>гожникова, д. 10)</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w:t>
            </w:r>
            <w:r w:rsidRPr="0023308A">
              <w:rPr>
                <w:rFonts w:eastAsia="Times New Roman"/>
                <w:sz w:val="22"/>
                <w:lang w:eastAsia="ru-RU"/>
              </w:rPr>
              <w:t>н</w:t>
            </w:r>
            <w:r w:rsidRPr="0023308A">
              <w:rPr>
                <w:rFonts w:eastAsia="Times New Roman"/>
                <w:sz w:val="22"/>
                <w:lang w:eastAsia="ru-RU"/>
              </w:rPr>
              <w:t>тральная, дом 16а)</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w:t>
            </w:r>
            <w:r w:rsidRPr="0023308A">
              <w:rPr>
                <w:rFonts w:eastAsia="Times New Roman"/>
                <w:sz w:val="22"/>
                <w:lang w:eastAsia="ru-RU"/>
              </w:rPr>
              <w:t>в</w:t>
            </w:r>
            <w:r w:rsidRPr="0023308A">
              <w:rPr>
                <w:rFonts w:eastAsia="Times New Roman"/>
                <w:sz w:val="22"/>
                <w:lang w:eastAsia="ru-RU"/>
              </w:rPr>
              <w:t>ка, ул. Трактовая, д. 14)</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lastRenderedPageBreak/>
              <w:t>2.11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544" w:type="pct"/>
            <w:shd w:val="clear" w:color="auto" w:fill="auto"/>
            <w:vAlign w:val="center"/>
          </w:tcPr>
          <w:p w:rsidR="00185DF9" w:rsidRPr="0023308A" w:rsidRDefault="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544" w:type="pct"/>
            <w:shd w:val="clear" w:color="auto" w:fill="auto"/>
            <w:vAlign w:val="center"/>
          </w:tcPr>
          <w:p w:rsidR="00185DF9" w:rsidRPr="0023308A" w:rsidRDefault="00185DF9">
            <w:pPr>
              <w:jc w:val="center"/>
              <w:rPr>
                <w:sz w:val="22"/>
              </w:rPr>
            </w:pPr>
            <w:r w:rsidRPr="0023308A">
              <w:rPr>
                <w:sz w:val="22"/>
              </w:rPr>
              <w:t>эл.энергия</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д.23)</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2.19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w:t>
            </w:r>
            <w:r w:rsidRPr="0023308A">
              <w:rPr>
                <w:rFonts w:eastAsia="Times New Roman"/>
                <w:sz w:val="22"/>
                <w:lang w:eastAsia="ru-RU"/>
              </w:rPr>
              <w:t>е</w:t>
            </w:r>
            <w:r w:rsidRPr="0023308A">
              <w:rPr>
                <w:rFonts w:eastAsia="Times New Roman"/>
                <w:sz w:val="22"/>
                <w:lang w:eastAsia="ru-RU"/>
              </w:rPr>
              <w:t>каевка, ул. Трактовая, д. 10)</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2.22</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2.23</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2.24</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544" w:type="pct"/>
            <w:shd w:val="clear" w:color="auto" w:fill="auto"/>
            <w:vAlign w:val="center"/>
          </w:tcPr>
          <w:p w:rsidR="00185DF9" w:rsidRPr="0023308A" w:rsidRDefault="00185DF9">
            <w:pPr>
              <w:jc w:val="center"/>
              <w:rPr>
                <w:sz w:val="22"/>
              </w:rPr>
            </w:pPr>
            <w:r w:rsidRPr="0023308A">
              <w:rPr>
                <w:sz w:val="22"/>
              </w:rPr>
              <w:t>дрова</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2.25</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lastRenderedPageBreak/>
              <w:t>2.26</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2.27</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2.28</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2.29</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544" w:type="pct"/>
            <w:shd w:val="clear" w:color="auto" w:fill="auto"/>
            <w:vAlign w:val="center"/>
          </w:tcPr>
          <w:p w:rsidR="00185DF9" w:rsidRPr="0023308A" w:rsidRDefault="00185DF9" w:rsidP="00185DF9">
            <w:pPr>
              <w:jc w:val="center"/>
              <w:rPr>
                <w:sz w:val="22"/>
              </w:rPr>
            </w:pPr>
            <w:r w:rsidRPr="0023308A">
              <w:rPr>
                <w:sz w:val="22"/>
              </w:rPr>
              <w:t>каменный уголь</w:t>
            </w:r>
          </w:p>
        </w:tc>
        <w:tc>
          <w:tcPr>
            <w:tcW w:w="446" w:type="pct"/>
            <w:shd w:val="clear" w:color="auto" w:fill="auto"/>
            <w:vAlign w:val="center"/>
          </w:tcPr>
          <w:p w:rsidR="00185DF9" w:rsidRPr="0023308A" w:rsidRDefault="00185DF9" w:rsidP="00185DF9">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5B273F"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2.30</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r w:rsidR="00EE0FAC" w:rsidRPr="0023308A" w:rsidTr="00EE0FAC">
        <w:trPr>
          <w:cantSplit/>
        </w:trPr>
        <w:tc>
          <w:tcPr>
            <w:tcW w:w="224" w:type="pct"/>
            <w:vAlign w:val="center"/>
          </w:tcPr>
          <w:p w:rsidR="00185DF9" w:rsidRPr="0023308A" w:rsidRDefault="00185DF9" w:rsidP="00185DF9">
            <w:pPr>
              <w:pStyle w:val="aa"/>
              <w:jc w:val="center"/>
              <w:rPr>
                <w:sz w:val="22"/>
                <w:szCs w:val="22"/>
              </w:rPr>
            </w:pPr>
            <w:r w:rsidRPr="0023308A">
              <w:rPr>
                <w:sz w:val="22"/>
                <w:szCs w:val="22"/>
              </w:rPr>
              <w:t>2.31</w:t>
            </w:r>
          </w:p>
        </w:tc>
        <w:tc>
          <w:tcPr>
            <w:tcW w:w="2263" w:type="pct"/>
            <w:shd w:val="clear" w:color="auto" w:fill="auto"/>
            <w:vAlign w:val="center"/>
          </w:tcPr>
          <w:p w:rsidR="00185DF9" w:rsidRPr="0023308A" w:rsidRDefault="00185DF9" w:rsidP="00185DF9">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544" w:type="pct"/>
            <w:shd w:val="clear" w:color="auto" w:fill="auto"/>
            <w:vAlign w:val="center"/>
          </w:tcPr>
          <w:p w:rsidR="00185DF9" w:rsidRPr="0023308A" w:rsidRDefault="00185DF9">
            <w:pPr>
              <w:jc w:val="center"/>
              <w:rPr>
                <w:sz w:val="22"/>
              </w:rPr>
            </w:pPr>
            <w:r w:rsidRPr="0023308A">
              <w:rPr>
                <w:sz w:val="22"/>
              </w:rPr>
              <w:t>природный газ</w:t>
            </w:r>
          </w:p>
        </w:tc>
        <w:tc>
          <w:tcPr>
            <w:tcW w:w="446"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90" w:type="pct"/>
            <w:shd w:val="clear" w:color="auto" w:fill="auto"/>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484"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c>
          <w:tcPr>
            <w:tcW w:w="548" w:type="pct"/>
            <w:vAlign w:val="center"/>
          </w:tcPr>
          <w:p w:rsidR="00185DF9" w:rsidRPr="0023308A" w:rsidRDefault="00185DF9" w:rsidP="0003156F">
            <w:pPr>
              <w:jc w:val="center"/>
              <w:rPr>
                <w:rFonts w:eastAsia="Times New Roman"/>
                <w:sz w:val="22"/>
                <w:lang w:eastAsia="ru-RU"/>
              </w:rPr>
            </w:pPr>
            <w:r w:rsidRPr="0023308A">
              <w:rPr>
                <w:rFonts w:eastAsia="Times New Roman"/>
                <w:sz w:val="22"/>
                <w:lang w:eastAsia="ru-RU"/>
              </w:rPr>
              <w:t>н/д</w:t>
            </w:r>
          </w:p>
        </w:tc>
      </w:tr>
    </w:tbl>
    <w:p w:rsidR="00A459AC" w:rsidRPr="0023308A" w:rsidRDefault="00A459AC"/>
    <w:p w:rsidR="004858B5" w:rsidRPr="0023308A" w:rsidRDefault="004858B5" w:rsidP="004858B5">
      <w:pPr>
        <w:pStyle w:val="Affa"/>
      </w:pPr>
      <w:r w:rsidRPr="0023308A">
        <w:t>Сведения о потреблении котельно-печного топлива на локальных котельных не представлены.</w:t>
      </w:r>
    </w:p>
    <w:p w:rsidR="00EE0FAC" w:rsidRPr="0023308A" w:rsidRDefault="00EE0FAC" w:rsidP="004858B5">
      <w:pPr>
        <w:pStyle w:val="Affa"/>
        <w:sectPr w:rsidR="00EE0FAC" w:rsidRPr="0023308A" w:rsidSect="003B765F">
          <w:pgSz w:w="16838" w:h="11906" w:orient="landscape"/>
          <w:pgMar w:top="1134" w:right="851" w:bottom="1134" w:left="1134" w:header="708" w:footer="708" w:gutter="0"/>
          <w:cols w:space="708"/>
          <w:docGrid w:linePitch="360"/>
        </w:sectPr>
      </w:pPr>
    </w:p>
    <w:p w:rsidR="00AB0258" w:rsidRPr="0023308A" w:rsidRDefault="00145BBA" w:rsidP="00145BBA">
      <w:pPr>
        <w:pStyle w:val="30"/>
        <w:rPr>
          <w:lang w:eastAsia="ru-RU"/>
        </w:rPr>
      </w:pPr>
      <w:bookmarkStart w:id="89" w:name="_Toc97389208"/>
      <w:r w:rsidRPr="0023308A">
        <w:rPr>
          <w:lang w:eastAsia="ru-RU"/>
        </w:rPr>
        <w:lastRenderedPageBreak/>
        <w:t>8.2 О</w:t>
      </w:r>
      <w:r w:rsidR="005E5DE4" w:rsidRPr="0023308A">
        <w:rPr>
          <w:lang w:eastAsia="ru-RU"/>
        </w:rPr>
        <w:t>писание видов резервного и аварийного топлива и возможности их обеспечения в соответствии с нормативными требованиями</w:t>
      </w:r>
      <w:bookmarkEnd w:id="89"/>
    </w:p>
    <w:p w:rsidR="00010A90" w:rsidRPr="0023308A" w:rsidRDefault="00010A90" w:rsidP="00F7215F">
      <w:pPr>
        <w:tabs>
          <w:tab w:val="left" w:pos="0"/>
        </w:tabs>
        <w:spacing w:line="276" w:lineRule="auto"/>
        <w:ind w:firstLine="709"/>
        <w:rPr>
          <w:rFonts w:eastAsia="Times New Roman"/>
          <w:bCs/>
          <w:szCs w:val="24"/>
          <w:lang w:eastAsia="ru-RU"/>
        </w:rPr>
      </w:pPr>
      <w:r w:rsidRPr="0023308A">
        <w:rPr>
          <w:rFonts w:eastAsia="Times New Roman"/>
          <w:bCs/>
          <w:szCs w:val="24"/>
          <w:lang w:eastAsia="ru-RU"/>
        </w:rPr>
        <w:t xml:space="preserve">Характеристика основного и резервного топлива котельной приведена в таблице </w:t>
      </w:r>
      <w:r w:rsidR="00341137" w:rsidRPr="0023308A">
        <w:rPr>
          <w:rFonts w:eastAsia="Times New Roman"/>
          <w:bCs/>
          <w:szCs w:val="24"/>
          <w:lang w:eastAsia="ru-RU"/>
        </w:rPr>
        <w:t>3</w:t>
      </w:r>
      <w:r w:rsidR="004F602D" w:rsidRPr="0023308A">
        <w:rPr>
          <w:rFonts w:eastAsia="Times New Roman"/>
          <w:bCs/>
          <w:szCs w:val="24"/>
          <w:lang w:eastAsia="ru-RU"/>
        </w:rPr>
        <w:t>6</w:t>
      </w:r>
      <w:r w:rsidR="00685EC3" w:rsidRPr="0023308A">
        <w:rPr>
          <w:rFonts w:eastAsia="Times New Roman"/>
          <w:bCs/>
          <w:szCs w:val="24"/>
          <w:lang w:eastAsia="ru-RU"/>
        </w:rPr>
        <w:t>.</w:t>
      </w:r>
    </w:p>
    <w:p w:rsidR="00F63CDD" w:rsidRPr="0023308A" w:rsidRDefault="00F63CDD" w:rsidP="000E2361">
      <w:pPr>
        <w:tabs>
          <w:tab w:val="left" w:pos="0"/>
        </w:tabs>
        <w:spacing w:line="276" w:lineRule="auto"/>
        <w:ind w:firstLine="709"/>
        <w:rPr>
          <w:rFonts w:eastAsia="Times New Roman"/>
          <w:bCs/>
          <w:szCs w:val="24"/>
          <w:lang w:eastAsia="ru-RU"/>
        </w:rPr>
      </w:pPr>
    </w:p>
    <w:p w:rsidR="00010A90" w:rsidRPr="0023308A" w:rsidRDefault="00010A90" w:rsidP="00775731">
      <w:pPr>
        <w:pStyle w:val="aff8"/>
        <w:rPr>
          <w:rFonts w:eastAsia="Times New Roman"/>
          <w:szCs w:val="24"/>
          <w:lang w:eastAsia="ru-RU"/>
        </w:rPr>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36</w:t>
      </w:r>
      <w:r w:rsidR="008A3CE6" w:rsidRPr="0023308A">
        <w:rPr>
          <w:noProof/>
        </w:rPr>
        <w:fldChar w:fldCharType="end"/>
      </w:r>
      <w:r w:rsidRPr="0023308A">
        <w:t xml:space="preserve"> – Описание видов используемого топлива</w:t>
      </w:r>
    </w:p>
    <w:tbl>
      <w:tblPr>
        <w:tblW w:w="4806" w:type="pct"/>
        <w:jc w:val="center"/>
        <w:tblLook w:val="04A0" w:firstRow="1" w:lastRow="0" w:firstColumn="1" w:lastColumn="0" w:noHBand="0" w:noVBand="1"/>
      </w:tblPr>
      <w:tblGrid>
        <w:gridCol w:w="610"/>
        <w:gridCol w:w="4960"/>
        <w:gridCol w:w="1791"/>
        <w:gridCol w:w="2383"/>
      </w:tblGrid>
      <w:tr w:rsidR="005B273F" w:rsidRPr="0023308A" w:rsidTr="00EE0FAC">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rsidR="00010A90" w:rsidRPr="0023308A" w:rsidRDefault="00010A90" w:rsidP="00775731">
            <w:pPr>
              <w:jc w:val="center"/>
              <w:rPr>
                <w:rFonts w:eastAsia="Times New Roman"/>
                <w:sz w:val="22"/>
                <w:lang w:eastAsia="ru-RU"/>
              </w:rPr>
            </w:pPr>
            <w:r w:rsidRPr="0023308A">
              <w:rPr>
                <w:rFonts w:eastAsia="Times New Roman"/>
                <w:sz w:val="22"/>
                <w:lang w:eastAsia="ru-RU"/>
              </w:rPr>
              <w:t>№ п/п</w:t>
            </w:r>
          </w:p>
        </w:tc>
        <w:tc>
          <w:tcPr>
            <w:tcW w:w="2545" w:type="pct"/>
            <w:vMerge w:val="restart"/>
            <w:tcBorders>
              <w:top w:val="single" w:sz="4" w:space="0" w:color="auto"/>
              <w:left w:val="nil"/>
              <w:right w:val="single" w:sz="4" w:space="0" w:color="auto"/>
            </w:tcBorders>
            <w:shd w:val="clear" w:color="auto" w:fill="auto"/>
            <w:vAlign w:val="center"/>
            <w:hideMark/>
          </w:tcPr>
          <w:p w:rsidR="00010A90" w:rsidRPr="0023308A" w:rsidRDefault="00010A90" w:rsidP="00EE0FAC">
            <w:pPr>
              <w:jc w:val="center"/>
              <w:rPr>
                <w:rFonts w:eastAsia="Times New Roman"/>
                <w:sz w:val="22"/>
                <w:lang w:eastAsia="ru-RU"/>
              </w:rPr>
            </w:pPr>
            <w:r w:rsidRPr="0023308A">
              <w:rPr>
                <w:rFonts w:eastAsia="Times New Roman"/>
                <w:sz w:val="22"/>
                <w:lang w:eastAsia="ru-RU"/>
              </w:rPr>
              <w:t>Наименование источника</w:t>
            </w:r>
          </w:p>
        </w:tc>
        <w:tc>
          <w:tcPr>
            <w:tcW w:w="2142" w:type="pct"/>
            <w:gridSpan w:val="2"/>
            <w:tcBorders>
              <w:top w:val="single" w:sz="4" w:space="0" w:color="auto"/>
              <w:left w:val="nil"/>
              <w:bottom w:val="single" w:sz="4" w:space="0" w:color="auto"/>
              <w:right w:val="single" w:sz="4" w:space="0" w:color="auto"/>
            </w:tcBorders>
            <w:shd w:val="clear" w:color="auto" w:fill="auto"/>
            <w:vAlign w:val="center"/>
            <w:hideMark/>
          </w:tcPr>
          <w:p w:rsidR="00010A90" w:rsidRPr="0023308A" w:rsidRDefault="00010A90" w:rsidP="00775731">
            <w:pPr>
              <w:jc w:val="center"/>
              <w:rPr>
                <w:rFonts w:eastAsia="Times New Roman"/>
                <w:sz w:val="22"/>
                <w:lang w:eastAsia="ru-RU"/>
              </w:rPr>
            </w:pPr>
            <w:r w:rsidRPr="0023308A">
              <w:rPr>
                <w:rFonts w:eastAsia="Times New Roman"/>
                <w:sz w:val="22"/>
                <w:lang w:eastAsia="ru-RU"/>
              </w:rPr>
              <w:t>Ви</w:t>
            </w:r>
            <w:r w:rsidR="000E2361"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топлива</w:t>
            </w:r>
          </w:p>
        </w:tc>
      </w:tr>
      <w:tr w:rsidR="005B273F" w:rsidRPr="0023308A" w:rsidTr="00EE0FAC">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rsidR="00010A90" w:rsidRPr="0023308A" w:rsidRDefault="00010A90" w:rsidP="00775731">
            <w:pPr>
              <w:jc w:val="center"/>
              <w:rPr>
                <w:rFonts w:eastAsia="Times New Roman"/>
                <w:sz w:val="22"/>
                <w:lang w:eastAsia="ru-RU"/>
              </w:rPr>
            </w:pPr>
          </w:p>
        </w:tc>
        <w:tc>
          <w:tcPr>
            <w:tcW w:w="2545" w:type="pct"/>
            <w:vMerge/>
            <w:tcBorders>
              <w:left w:val="nil"/>
              <w:bottom w:val="single" w:sz="4" w:space="0" w:color="auto"/>
              <w:right w:val="single" w:sz="4" w:space="0" w:color="auto"/>
            </w:tcBorders>
            <w:shd w:val="clear" w:color="000000" w:fill="FFFFFF"/>
            <w:vAlign w:val="center"/>
          </w:tcPr>
          <w:p w:rsidR="00010A90" w:rsidRPr="0023308A" w:rsidRDefault="00010A90" w:rsidP="00EE0FAC">
            <w:pPr>
              <w:jc w:val="left"/>
              <w:rPr>
                <w:rFonts w:eastAsia="Times New Roman"/>
                <w:sz w:val="22"/>
                <w:lang w:eastAsia="ru-RU"/>
              </w:rPr>
            </w:pPr>
          </w:p>
        </w:tc>
        <w:tc>
          <w:tcPr>
            <w:tcW w:w="919" w:type="pct"/>
            <w:tcBorders>
              <w:top w:val="nil"/>
              <w:left w:val="nil"/>
              <w:bottom w:val="single" w:sz="4" w:space="0" w:color="auto"/>
              <w:right w:val="single" w:sz="4" w:space="0" w:color="auto"/>
            </w:tcBorders>
            <w:shd w:val="clear" w:color="auto" w:fill="auto"/>
            <w:vAlign w:val="center"/>
          </w:tcPr>
          <w:p w:rsidR="00010A90" w:rsidRPr="0023308A" w:rsidRDefault="00010A90" w:rsidP="00775731">
            <w:pPr>
              <w:jc w:val="center"/>
              <w:rPr>
                <w:rFonts w:eastAsia="Times New Roman"/>
                <w:sz w:val="22"/>
                <w:lang w:eastAsia="ru-RU"/>
              </w:rPr>
            </w:pPr>
            <w:r w:rsidRPr="0023308A">
              <w:rPr>
                <w:rFonts w:eastAsia="Times New Roman"/>
                <w:sz w:val="22"/>
                <w:lang w:eastAsia="ru-RU"/>
              </w:rPr>
              <w:t>основное</w:t>
            </w:r>
          </w:p>
        </w:tc>
        <w:tc>
          <w:tcPr>
            <w:tcW w:w="1223" w:type="pct"/>
            <w:tcBorders>
              <w:top w:val="nil"/>
              <w:left w:val="nil"/>
              <w:bottom w:val="single" w:sz="4" w:space="0" w:color="auto"/>
              <w:right w:val="single" w:sz="4" w:space="0" w:color="auto"/>
            </w:tcBorders>
            <w:shd w:val="clear" w:color="auto" w:fill="auto"/>
            <w:vAlign w:val="bottom"/>
          </w:tcPr>
          <w:p w:rsidR="00010A90" w:rsidRPr="0023308A" w:rsidRDefault="00010A90" w:rsidP="00775731">
            <w:pPr>
              <w:jc w:val="center"/>
              <w:rPr>
                <w:rFonts w:eastAsia="Times New Roman"/>
                <w:sz w:val="22"/>
                <w:lang w:eastAsia="ru-RU"/>
              </w:rPr>
            </w:pPr>
            <w:r w:rsidRPr="0023308A">
              <w:rPr>
                <w:rFonts w:eastAsia="Times New Roman"/>
                <w:sz w:val="22"/>
                <w:lang w:eastAsia="ru-RU"/>
              </w:rPr>
              <w:t>Резервное/аварийное</w:t>
            </w:r>
          </w:p>
        </w:tc>
      </w:tr>
      <w:tr w:rsidR="005B273F" w:rsidRPr="0023308A" w:rsidTr="00EE0FAC">
        <w:trPr>
          <w:cantSplit/>
          <w:jc w:val="center"/>
        </w:trPr>
        <w:tc>
          <w:tcPr>
            <w:tcW w:w="313" w:type="pct"/>
            <w:tcBorders>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b/>
                <w:sz w:val="22"/>
              </w:rPr>
            </w:pPr>
            <w:r w:rsidRPr="0023308A">
              <w:rPr>
                <w:b/>
                <w:sz w:val="22"/>
              </w:rPr>
              <w:t>1</w:t>
            </w:r>
          </w:p>
        </w:tc>
        <w:tc>
          <w:tcPr>
            <w:tcW w:w="4687" w:type="pct"/>
            <w:gridSpan w:val="3"/>
            <w:tcBorders>
              <w:left w:val="single" w:sz="4" w:space="0" w:color="auto"/>
              <w:bottom w:val="single" w:sz="4" w:space="0" w:color="auto"/>
              <w:right w:val="single" w:sz="4" w:space="0" w:color="auto"/>
            </w:tcBorders>
            <w:shd w:val="clear" w:color="auto" w:fill="auto"/>
            <w:vAlign w:val="center"/>
          </w:tcPr>
          <w:p w:rsidR="00EE0FAC" w:rsidRPr="0023308A" w:rsidRDefault="00EE0FAC" w:rsidP="00EE0FAC">
            <w:pPr>
              <w:jc w:val="left"/>
              <w:rPr>
                <w:rFonts w:eastAsia="Times New Roman"/>
                <w:sz w:val="22"/>
                <w:lang w:eastAsia="ru-RU"/>
              </w:rPr>
            </w:pPr>
            <w:r w:rsidRPr="0023308A">
              <w:rPr>
                <w:b/>
                <w:sz w:val="22"/>
              </w:rPr>
              <w:t>Источники централизованного теплоснабжения</w:t>
            </w:r>
          </w:p>
        </w:tc>
      </w:tr>
      <w:tr w:rsidR="005B273F" w:rsidRPr="0023308A" w:rsidTr="00EE0FAC">
        <w:trPr>
          <w:cantSplit/>
          <w:jc w:val="center"/>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EE0FAC" w:rsidRPr="0023308A" w:rsidRDefault="00EE0FAC" w:rsidP="00900E2D">
            <w:pPr>
              <w:pStyle w:val="aa"/>
              <w:jc w:val="center"/>
              <w:rPr>
                <w:sz w:val="22"/>
                <w:szCs w:val="22"/>
              </w:rPr>
            </w:pPr>
            <w:r w:rsidRPr="0023308A">
              <w:rPr>
                <w:sz w:val="22"/>
                <w:szCs w:val="22"/>
              </w:rPr>
              <w:t>1.1</w:t>
            </w:r>
          </w:p>
        </w:tc>
        <w:tc>
          <w:tcPr>
            <w:tcW w:w="2545" w:type="pct"/>
            <w:tcBorders>
              <w:top w:val="nil"/>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 (Пермский край, Суксунский р-н, рп. Суксун, пер. Нефтяников, д. 5)</w:t>
            </w:r>
          </w:p>
        </w:tc>
        <w:tc>
          <w:tcPr>
            <w:tcW w:w="919" w:type="pct"/>
            <w:tcBorders>
              <w:top w:val="nil"/>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nil"/>
              <w:left w:val="nil"/>
              <w:bottom w:val="single" w:sz="4" w:space="0" w:color="auto"/>
              <w:right w:val="single" w:sz="4" w:space="0" w:color="auto"/>
            </w:tcBorders>
            <w:shd w:val="clear" w:color="auto" w:fill="auto"/>
            <w:vAlign w:val="center"/>
          </w:tcPr>
          <w:p w:rsidR="00EE0FAC" w:rsidRPr="0023308A" w:rsidRDefault="00EE0FAC" w:rsidP="00586F7C">
            <w:pPr>
              <w:jc w:val="center"/>
              <w:rPr>
                <w:sz w:val="22"/>
              </w:rPr>
            </w:pPr>
            <w:r w:rsidRPr="0023308A">
              <w:rPr>
                <w:sz w:val="22"/>
              </w:rPr>
              <w:t>отсутствует</w:t>
            </w:r>
          </w:p>
        </w:tc>
      </w:tr>
      <w:tr w:rsidR="005B273F" w:rsidRPr="0023308A" w:rsidTr="00EE0FAC">
        <w:trPr>
          <w:cantSplit/>
          <w:trHeight w:val="315"/>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№2 (Пермский край, Суксунский р-н, рп. Суксун, ул. Карла Маркса, д. 96)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№3 (Пермский край, Суксунский р-н, рп. Суксун, ул. Зеленая, д. 40г)</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№4 (Пермский край, Суксунский р-н, в границах Суксунского городского поселения, урочище «Очистные»)</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№5 (Пермский край, Суксунский р-н, с. Ключи, ул. 40 лет Победы, д. 20)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№6 (Пермский край, Суксунский р-н, рп. Суксун, ул. Школьная, д. 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№7 (Пермский край, Суксунский р-н, рп. Суксун, ул. Пугачева, зд. 9)</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№8 (Пермский край, Суксунский р-н, рп. Суксун, пер. Карла Маркса)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№9 (Пермский край, Суксунский р-н, рп. Суксун, ул. Халтурина, 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№10 (Пермский край, Суксунский р-н, с. Тис, ул. Северная, зд. 32а)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№11 (Пермский край, Суксунский р-н, рп. Суксун, ул. Кирова, зд. 48А)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№12 (Пермский край, Суксунский р-н, рп. Суксун, ул. Чапаева, д. 14Б)</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№13 (Пермский край, Суксунский р-н, рп. Суксун, ул. Вишнёвая)</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1.14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№14 (Пермский край, Суксунский р-н, д. Киселево, ул. Новая, д. 6)</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F00EE">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jc w:val="center"/>
              <w:rPr>
                <w:b/>
                <w:sz w:val="22"/>
              </w:rPr>
            </w:pPr>
            <w:r w:rsidRPr="0023308A">
              <w:rPr>
                <w:b/>
                <w:sz w:val="22"/>
              </w:rPr>
              <w:t>2</w:t>
            </w:r>
          </w:p>
        </w:tc>
        <w:tc>
          <w:tcPr>
            <w:tcW w:w="46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EE0FAC">
            <w:pPr>
              <w:jc w:val="left"/>
              <w:rPr>
                <w:sz w:val="22"/>
              </w:rPr>
            </w:pPr>
            <w:r w:rsidRPr="0023308A">
              <w:rPr>
                <w:rFonts w:eastAsia="Times New Roman"/>
                <w:b/>
                <w:sz w:val="22"/>
                <w:lang w:eastAsia="ru-RU"/>
              </w:rPr>
              <w:t>Локальные источники тепла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с. Ключи, ул. Золина, д. 59)</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двлд. 2а)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Администрации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Кирова, д. 44)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с. Торговище, ул. Трактовая, д. 37г)</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с. Тис, ул. Советская, зд. 2)</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с Ключи, ул. 40 лет Победы, д. 17)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ДК (Пермский край, Суксунский р-н, д. Поедуги, ул. Рогожникова, д. 10)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р-н Суксунский, с. Бор, ул. Центральная, дом 16а)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lastRenderedPageBreak/>
              <w:t>2.9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Суксунский р-н, д. Нижняя Истекаевка, ул. Трактовая,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Суксунский р-н, д. Пепелыши, ул. Колхозная, д. 15)</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СК (Пермский край, Суксунский р-н, д. Васькино, ул. Пушкина, д. 47)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Брехово, ул. Школьная, д. 7)</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Васькино, ул. Пушкина, д. 53)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Ключи, ул.40 лет Победы, д. 18)</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Моргуново, ул. Трактовая, д. 41)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эл.энергия</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Сабарка, ул. Победы, д. 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Ковалево, ул. Дорожная, д. 23)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эл.энергия</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2.19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Пепелыши, ул. Колхозная, д.14-1)</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р-н. Суксу</w:t>
            </w:r>
            <w:r w:rsidRPr="0023308A">
              <w:rPr>
                <w:rFonts w:eastAsia="Times New Roman"/>
                <w:sz w:val="22"/>
                <w:lang w:eastAsia="ru-RU"/>
              </w:rPr>
              <w:t>н</w:t>
            </w:r>
            <w:r w:rsidRPr="0023308A">
              <w:rPr>
                <w:rFonts w:eastAsia="Times New Roman"/>
                <w:sz w:val="22"/>
                <w:lang w:eastAsia="ru-RU"/>
              </w:rPr>
              <w:t>ский, д. Нижняя Истекаевка, ул. Трактовая, д. 10)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23)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2.22</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Поедуги, ул. Сосновая,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2.23</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Сызганка)</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2.24</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с Торговище, ул. Южная, д. 1б)</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03156F">
            <w:pPr>
              <w:jc w:val="center"/>
              <w:rPr>
                <w:sz w:val="22"/>
              </w:rPr>
            </w:pPr>
            <w:r w:rsidRPr="0023308A">
              <w:rPr>
                <w:sz w:val="22"/>
              </w:rPr>
              <w:t>дрова</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2.25</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2.26</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2.27</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2.28</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школы (Пермский край, Суксунский р-н, д. Киселево, ул. Школьная, д. 14)</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2.29</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библиотеки (Пермский край, Суксу</w:t>
            </w:r>
            <w:r w:rsidRPr="0023308A">
              <w:rPr>
                <w:rFonts w:eastAsia="Times New Roman"/>
                <w:sz w:val="22"/>
                <w:lang w:eastAsia="ru-RU"/>
              </w:rPr>
              <w:t>н</w:t>
            </w:r>
            <w:r w:rsidRPr="0023308A">
              <w:rPr>
                <w:rFonts w:eastAsia="Times New Roman"/>
                <w:sz w:val="22"/>
                <w:lang w:eastAsia="ru-RU"/>
              </w:rPr>
              <w:t>ский р-н, с. Брехово, ул. Школьная, д. 3)</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900E2D">
            <w:pPr>
              <w:jc w:val="center"/>
              <w:rPr>
                <w:sz w:val="22"/>
              </w:rPr>
            </w:pPr>
            <w:r w:rsidRPr="0023308A">
              <w:rPr>
                <w:sz w:val="22"/>
              </w:rPr>
              <w:t>дрова</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2.30</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ГБУЗ ПК "Суксунская ЦРБ» (Пер</w:t>
            </w:r>
            <w:r w:rsidRPr="0023308A">
              <w:rPr>
                <w:rFonts w:eastAsia="Times New Roman"/>
                <w:sz w:val="22"/>
                <w:lang w:eastAsia="ru-RU"/>
              </w:rPr>
              <w:t>м</w:t>
            </w:r>
            <w:r w:rsidRPr="0023308A">
              <w:rPr>
                <w:rFonts w:eastAsia="Times New Roman"/>
                <w:sz w:val="22"/>
                <w:lang w:eastAsia="ru-RU"/>
              </w:rPr>
              <w:t>ский край, Суксунский р-н, с. Ключи, ул. Золина, д. 180)</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r w:rsidR="005B273F" w:rsidRPr="0023308A" w:rsidTr="00EE0FAC">
        <w:trPr>
          <w:cantSplit/>
          <w:jc w:val="center"/>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EE0FAC" w:rsidRPr="0023308A" w:rsidRDefault="00EE0FAC" w:rsidP="00900E2D">
            <w:pPr>
              <w:pStyle w:val="aa"/>
              <w:jc w:val="center"/>
              <w:rPr>
                <w:sz w:val="22"/>
                <w:szCs w:val="22"/>
              </w:rPr>
            </w:pPr>
            <w:r w:rsidRPr="0023308A">
              <w:rPr>
                <w:sz w:val="22"/>
                <w:szCs w:val="22"/>
              </w:rPr>
              <w:t>2.31</w:t>
            </w:r>
          </w:p>
        </w:tc>
        <w:tc>
          <w:tcPr>
            <w:tcW w:w="2545" w:type="pct"/>
            <w:tcBorders>
              <w:top w:val="single" w:sz="4" w:space="0" w:color="auto"/>
              <w:left w:val="nil"/>
              <w:bottom w:val="single" w:sz="4" w:space="0" w:color="auto"/>
              <w:right w:val="single" w:sz="4" w:space="0" w:color="auto"/>
            </w:tcBorders>
            <w:shd w:val="clear" w:color="000000" w:fill="FFFFFF"/>
            <w:vAlign w:val="center"/>
          </w:tcPr>
          <w:p w:rsidR="00EE0FAC" w:rsidRPr="0023308A" w:rsidRDefault="00EE0FAC" w:rsidP="00EE0FAC">
            <w:pPr>
              <w:jc w:val="left"/>
              <w:rPr>
                <w:rFonts w:eastAsia="Times New Roman"/>
                <w:sz w:val="22"/>
                <w:lang w:eastAsia="ru-RU"/>
              </w:rPr>
            </w:pPr>
            <w:r w:rsidRPr="0023308A">
              <w:rPr>
                <w:rFonts w:eastAsia="Times New Roman"/>
                <w:sz w:val="22"/>
                <w:lang w:eastAsia="ru-RU"/>
              </w:rPr>
              <w:t>Котельная ГБУЗ ПК "Суксунская ЦРБ» (Пер</w:t>
            </w:r>
            <w:r w:rsidRPr="0023308A">
              <w:rPr>
                <w:rFonts w:eastAsia="Times New Roman"/>
                <w:sz w:val="22"/>
                <w:lang w:eastAsia="ru-RU"/>
              </w:rPr>
              <w:t>м</w:t>
            </w:r>
            <w:r w:rsidRPr="0023308A">
              <w:rPr>
                <w:rFonts w:eastAsia="Times New Roman"/>
                <w:sz w:val="22"/>
                <w:lang w:eastAsia="ru-RU"/>
              </w:rPr>
              <w:t>ский край, Суксунский р-он, д. Киселево, ул. С</w:t>
            </w:r>
            <w:r w:rsidRPr="0023308A">
              <w:rPr>
                <w:rFonts w:eastAsia="Times New Roman"/>
                <w:sz w:val="22"/>
                <w:lang w:eastAsia="ru-RU"/>
              </w:rPr>
              <w:t>о</w:t>
            </w:r>
            <w:r w:rsidRPr="0023308A">
              <w:rPr>
                <w:rFonts w:eastAsia="Times New Roman"/>
                <w:sz w:val="22"/>
                <w:lang w:eastAsia="ru-RU"/>
              </w:rPr>
              <w:t>ветская д. 6, кв. 2)</w:t>
            </w:r>
          </w:p>
        </w:tc>
        <w:tc>
          <w:tcPr>
            <w:tcW w:w="919"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Природный газ</w:t>
            </w:r>
          </w:p>
        </w:tc>
        <w:tc>
          <w:tcPr>
            <w:tcW w:w="1223" w:type="pct"/>
            <w:tcBorders>
              <w:top w:val="single" w:sz="4" w:space="0" w:color="auto"/>
              <w:left w:val="nil"/>
              <w:bottom w:val="single" w:sz="4" w:space="0" w:color="auto"/>
              <w:right w:val="single" w:sz="4" w:space="0" w:color="auto"/>
            </w:tcBorders>
            <w:shd w:val="clear" w:color="auto" w:fill="auto"/>
            <w:vAlign w:val="center"/>
          </w:tcPr>
          <w:p w:rsidR="00EE0FAC" w:rsidRPr="0023308A" w:rsidRDefault="00EE0FAC" w:rsidP="00595A14">
            <w:pPr>
              <w:jc w:val="center"/>
              <w:rPr>
                <w:sz w:val="22"/>
              </w:rPr>
            </w:pPr>
            <w:r w:rsidRPr="0023308A">
              <w:rPr>
                <w:sz w:val="22"/>
              </w:rPr>
              <w:t>отсутствует</w:t>
            </w:r>
          </w:p>
        </w:tc>
      </w:tr>
    </w:tbl>
    <w:p w:rsidR="00586F7C" w:rsidRPr="0023308A" w:rsidRDefault="00586F7C"/>
    <w:p w:rsidR="00AB0258" w:rsidRPr="0023308A" w:rsidRDefault="00145BBA" w:rsidP="00145BBA">
      <w:pPr>
        <w:pStyle w:val="30"/>
        <w:rPr>
          <w:lang w:eastAsia="ru-RU"/>
        </w:rPr>
      </w:pPr>
      <w:bookmarkStart w:id="90" w:name="_Toc97389209"/>
      <w:r w:rsidRPr="0023308A">
        <w:rPr>
          <w:lang w:eastAsia="ru-RU"/>
        </w:rPr>
        <w:t>8.3</w:t>
      </w:r>
      <w:r w:rsidR="00AB0258" w:rsidRPr="0023308A">
        <w:rPr>
          <w:lang w:eastAsia="ru-RU"/>
        </w:rPr>
        <w:t xml:space="preserve"> </w:t>
      </w:r>
      <w:r w:rsidRPr="0023308A">
        <w:rPr>
          <w:lang w:eastAsia="ru-RU"/>
        </w:rPr>
        <w:t>О</w:t>
      </w:r>
      <w:r w:rsidR="005E5DE4" w:rsidRPr="0023308A">
        <w:rPr>
          <w:lang w:eastAsia="ru-RU"/>
        </w:rPr>
        <w:t>писание особенностей характеристик видов топлива в зависимости от мест п</w:t>
      </w:r>
      <w:r w:rsidR="005E5DE4" w:rsidRPr="0023308A">
        <w:rPr>
          <w:lang w:eastAsia="ru-RU"/>
        </w:rPr>
        <w:t>о</w:t>
      </w:r>
      <w:r w:rsidR="005E5DE4" w:rsidRPr="0023308A">
        <w:rPr>
          <w:lang w:eastAsia="ru-RU"/>
        </w:rPr>
        <w:t>ставки</w:t>
      </w:r>
      <w:bookmarkEnd w:id="90"/>
    </w:p>
    <w:p w:rsidR="006C495F" w:rsidRPr="0023308A" w:rsidRDefault="005C1A94" w:rsidP="00F7215F">
      <w:pPr>
        <w:tabs>
          <w:tab w:val="left" w:pos="0"/>
        </w:tabs>
        <w:spacing w:line="276" w:lineRule="auto"/>
        <w:ind w:firstLine="709"/>
        <w:rPr>
          <w:rFonts w:eastAsia="Microsoft YaHei"/>
          <w:szCs w:val="24"/>
        </w:rPr>
      </w:pPr>
      <w:r w:rsidRPr="0023308A">
        <w:rPr>
          <w:rFonts w:eastAsia="Microsoft YaHei"/>
          <w:szCs w:val="24"/>
        </w:rPr>
        <w:t>Н</w:t>
      </w:r>
      <w:r w:rsidR="00A876C3" w:rsidRPr="0023308A">
        <w:rPr>
          <w:rFonts w:eastAsia="Microsoft YaHei"/>
          <w:szCs w:val="24"/>
        </w:rPr>
        <w:t xml:space="preserve">а </w:t>
      </w:r>
      <w:r w:rsidR="000A5A43" w:rsidRPr="0023308A">
        <w:rPr>
          <w:rFonts w:eastAsia="Microsoft YaHei"/>
          <w:szCs w:val="24"/>
        </w:rPr>
        <w:t>территории Суксунского ГО</w:t>
      </w:r>
      <w:r w:rsidR="00010A90" w:rsidRPr="0023308A">
        <w:rPr>
          <w:rFonts w:eastAsia="Microsoft YaHei"/>
          <w:szCs w:val="24"/>
        </w:rPr>
        <w:t xml:space="preserve"> действует </w:t>
      </w:r>
      <w:r w:rsidR="00F63CDD" w:rsidRPr="0023308A">
        <w:rPr>
          <w:rFonts w:eastAsia="Microsoft YaHei"/>
          <w:szCs w:val="24"/>
        </w:rPr>
        <w:t>14</w:t>
      </w:r>
      <w:r w:rsidR="00586F7C" w:rsidRPr="0023308A">
        <w:rPr>
          <w:rFonts w:eastAsia="Microsoft YaHei"/>
          <w:szCs w:val="24"/>
        </w:rPr>
        <w:t xml:space="preserve"> источников централизованного</w:t>
      </w:r>
      <w:r w:rsidR="00010A90" w:rsidRPr="0023308A">
        <w:rPr>
          <w:rFonts w:eastAsia="Microsoft YaHei"/>
          <w:szCs w:val="24"/>
        </w:rPr>
        <w:t xml:space="preserve"> теплосна</w:t>
      </w:r>
      <w:r w:rsidR="00010A90" w:rsidRPr="0023308A">
        <w:rPr>
          <w:rFonts w:eastAsia="Microsoft YaHei"/>
          <w:szCs w:val="24"/>
        </w:rPr>
        <w:t>б</w:t>
      </w:r>
      <w:r w:rsidR="00010A90" w:rsidRPr="0023308A">
        <w:rPr>
          <w:rFonts w:eastAsia="Microsoft YaHei"/>
          <w:szCs w:val="24"/>
        </w:rPr>
        <w:t xml:space="preserve">жения, отапливающие </w:t>
      </w:r>
      <w:r w:rsidR="00CC39FA" w:rsidRPr="0023308A">
        <w:rPr>
          <w:rFonts w:eastAsia="Microsoft YaHei"/>
          <w:szCs w:val="24"/>
        </w:rPr>
        <w:t>социально-значимые</w:t>
      </w:r>
      <w:r w:rsidR="00010A90" w:rsidRPr="0023308A">
        <w:rPr>
          <w:rFonts w:eastAsia="Microsoft YaHei"/>
          <w:szCs w:val="24"/>
        </w:rPr>
        <w:t>, об</w:t>
      </w:r>
      <w:r w:rsidR="006C495F" w:rsidRPr="0023308A">
        <w:rPr>
          <w:rFonts w:eastAsia="Microsoft YaHei"/>
          <w:szCs w:val="24"/>
        </w:rPr>
        <w:t xml:space="preserve">щественные здания и жилой фонд, а также </w:t>
      </w:r>
      <w:r w:rsidR="00145662" w:rsidRPr="0023308A">
        <w:t xml:space="preserve">31 </w:t>
      </w:r>
      <w:r w:rsidR="00145662" w:rsidRPr="0023308A">
        <w:lastRenderedPageBreak/>
        <w:t>локальный источник теплоснабжения. Локальные источники тепла отапливают социально-значимые объекты</w:t>
      </w:r>
      <w:r w:rsidR="006C495F" w:rsidRPr="0023308A">
        <w:t xml:space="preserve"> (школы, детские сады, </w:t>
      </w:r>
      <w:r w:rsidR="00EA38E0" w:rsidRPr="0023308A">
        <w:t>д</w:t>
      </w:r>
      <w:r w:rsidR="006C495F" w:rsidRPr="0023308A">
        <w:t>ома культуры, объекты здравоохранения)</w:t>
      </w:r>
      <w:r w:rsidR="000A5A43" w:rsidRPr="0023308A">
        <w:t>, удале</w:t>
      </w:r>
      <w:r w:rsidR="000A5A43" w:rsidRPr="0023308A">
        <w:t>н</w:t>
      </w:r>
      <w:r w:rsidR="000A5A43" w:rsidRPr="0023308A">
        <w:t>ные от источников централизованного теплоснабжения.</w:t>
      </w:r>
      <w:r w:rsidR="00010A90" w:rsidRPr="0023308A">
        <w:rPr>
          <w:rFonts w:eastAsia="Microsoft YaHei"/>
          <w:szCs w:val="24"/>
        </w:rPr>
        <w:t xml:space="preserve"> </w:t>
      </w:r>
      <w:r w:rsidR="006C495F" w:rsidRPr="0023308A">
        <w:t xml:space="preserve">В качестве основного вида топлива на централизованных котельных округа используются природный газ, на локальных котельных – </w:t>
      </w:r>
      <w:r w:rsidR="00FB3E36" w:rsidRPr="0023308A">
        <w:t>природный газ, твердое топливо (дрова, уголь) и электроэнергия</w:t>
      </w:r>
      <w:r w:rsidR="006C495F" w:rsidRPr="0023308A">
        <w:t>.</w:t>
      </w:r>
    </w:p>
    <w:p w:rsidR="00010A90" w:rsidRPr="0023308A" w:rsidRDefault="00010A90" w:rsidP="00F7215F">
      <w:pPr>
        <w:tabs>
          <w:tab w:val="left" w:pos="0"/>
        </w:tabs>
        <w:spacing w:line="276" w:lineRule="auto"/>
        <w:ind w:firstLine="709"/>
        <w:rPr>
          <w:szCs w:val="24"/>
        </w:rPr>
      </w:pPr>
      <w:r w:rsidRPr="0023308A">
        <w:rPr>
          <w:szCs w:val="24"/>
        </w:rPr>
        <w:t>Сложности с обеспечением теплоисточников топливом в периоды расчетных температур наружного воздуха отсутствуют.</w:t>
      </w:r>
    </w:p>
    <w:p w:rsidR="00145BBA" w:rsidRPr="0023308A" w:rsidRDefault="00145BBA" w:rsidP="00E615B9">
      <w:pPr>
        <w:tabs>
          <w:tab w:val="left" w:pos="0"/>
        </w:tabs>
        <w:ind w:firstLine="709"/>
        <w:rPr>
          <w:sz w:val="20"/>
          <w:szCs w:val="24"/>
        </w:rPr>
      </w:pPr>
    </w:p>
    <w:p w:rsidR="00AB0258" w:rsidRPr="0023308A" w:rsidRDefault="00145BBA" w:rsidP="00145BBA">
      <w:pPr>
        <w:pStyle w:val="30"/>
        <w:rPr>
          <w:lang w:eastAsia="ru-RU"/>
        </w:rPr>
      </w:pPr>
      <w:bookmarkStart w:id="91" w:name="_Toc97389210"/>
      <w:r w:rsidRPr="0023308A">
        <w:rPr>
          <w:lang w:eastAsia="ru-RU"/>
        </w:rPr>
        <w:t>8.4</w:t>
      </w:r>
      <w:r w:rsidR="00AB0258" w:rsidRPr="0023308A">
        <w:rPr>
          <w:lang w:eastAsia="ru-RU"/>
        </w:rPr>
        <w:t xml:space="preserve"> </w:t>
      </w:r>
      <w:r w:rsidRPr="0023308A">
        <w:rPr>
          <w:lang w:eastAsia="ru-RU"/>
        </w:rPr>
        <w:t>О</w:t>
      </w:r>
      <w:r w:rsidR="00274C31" w:rsidRPr="0023308A">
        <w:rPr>
          <w:lang w:eastAsia="ru-RU"/>
        </w:rPr>
        <w:t>писание использования местных видов топлива</w:t>
      </w:r>
      <w:bookmarkEnd w:id="91"/>
    </w:p>
    <w:p w:rsidR="00586F7C" w:rsidRPr="0023308A" w:rsidRDefault="00586F7C" w:rsidP="00BC55C3">
      <w:pPr>
        <w:spacing w:line="276" w:lineRule="auto"/>
        <w:ind w:firstLine="567"/>
        <w:rPr>
          <w:szCs w:val="24"/>
        </w:rPr>
      </w:pPr>
      <w:r w:rsidRPr="0023308A">
        <w:rPr>
          <w:szCs w:val="24"/>
        </w:rPr>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w:t>
      </w:r>
      <w:r w:rsidRPr="0023308A">
        <w:rPr>
          <w:szCs w:val="24"/>
        </w:rPr>
        <w:t>о</w:t>
      </w:r>
      <w:r w:rsidRPr="0023308A">
        <w:rPr>
          <w:szCs w:val="24"/>
        </w:rPr>
        <w:t xml:space="preserve">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w:t>
      </w:r>
      <w:r w:rsidR="00E615B9" w:rsidRPr="0023308A">
        <w:rPr>
          <w:szCs w:val="24"/>
        </w:rPr>
        <w:t>от 22.02.2012 № 154 «О требованиях к схемам теплоснабжения, порядку их разработки и утве</w:t>
      </w:r>
      <w:r w:rsidR="00E615B9" w:rsidRPr="0023308A">
        <w:rPr>
          <w:szCs w:val="24"/>
        </w:rPr>
        <w:t>р</w:t>
      </w:r>
      <w:r w:rsidR="00E615B9" w:rsidRPr="0023308A">
        <w:rPr>
          <w:szCs w:val="24"/>
        </w:rPr>
        <w:t>ждения»</w:t>
      </w:r>
      <w:r w:rsidRPr="0023308A">
        <w:rPr>
          <w:szCs w:val="24"/>
        </w:rPr>
        <w:t>).</w:t>
      </w:r>
    </w:p>
    <w:p w:rsidR="00586F7C" w:rsidRPr="0023308A" w:rsidRDefault="00586F7C" w:rsidP="00BC55C3">
      <w:pPr>
        <w:pStyle w:val="Affa"/>
        <w:rPr>
          <w:szCs w:val="24"/>
        </w:rPr>
      </w:pPr>
      <w:r w:rsidRPr="0023308A">
        <w:t xml:space="preserve">Доминирующее положение среди полезных ископаемых, добываемых на территории </w:t>
      </w:r>
      <w:r w:rsidR="00F63CDD" w:rsidRPr="0023308A">
        <w:t>Пермского края</w:t>
      </w:r>
      <w:r w:rsidRPr="0023308A">
        <w:t>,</w:t>
      </w:r>
      <w:r w:rsidR="002F5504" w:rsidRPr="0023308A">
        <w:t xml:space="preserve"> </w:t>
      </w:r>
      <w:r w:rsidRPr="0023308A">
        <w:t>занимает нефть</w:t>
      </w:r>
      <w:r w:rsidR="00F63CDD" w:rsidRPr="0023308A">
        <w:t xml:space="preserve"> и природный газ</w:t>
      </w:r>
      <w:r w:rsidRPr="0023308A">
        <w:t xml:space="preserve">. </w:t>
      </w:r>
      <w:r w:rsidRPr="0023308A">
        <w:rPr>
          <w:szCs w:val="24"/>
        </w:rPr>
        <w:t>В качестве основного вида топлива на исто</w:t>
      </w:r>
      <w:r w:rsidRPr="0023308A">
        <w:rPr>
          <w:szCs w:val="24"/>
        </w:rPr>
        <w:t>ч</w:t>
      </w:r>
      <w:r w:rsidRPr="0023308A">
        <w:rPr>
          <w:szCs w:val="24"/>
        </w:rPr>
        <w:t xml:space="preserve">никах </w:t>
      </w:r>
      <w:r w:rsidR="00486999" w:rsidRPr="0023308A">
        <w:rPr>
          <w:szCs w:val="24"/>
        </w:rPr>
        <w:t xml:space="preserve">централизованного </w:t>
      </w:r>
      <w:r w:rsidR="009856C4" w:rsidRPr="0023308A">
        <w:rPr>
          <w:szCs w:val="24"/>
        </w:rPr>
        <w:t>теплоснабжения</w:t>
      </w:r>
      <w:r w:rsidRPr="0023308A">
        <w:rPr>
          <w:szCs w:val="24"/>
        </w:rPr>
        <w:t xml:space="preserve"> используется природный г</w:t>
      </w:r>
      <w:r w:rsidR="00F63CDD" w:rsidRPr="0023308A">
        <w:rPr>
          <w:szCs w:val="24"/>
        </w:rPr>
        <w:t>аз.</w:t>
      </w:r>
    </w:p>
    <w:p w:rsidR="00145BBA" w:rsidRPr="0023308A" w:rsidRDefault="00145BBA" w:rsidP="00E615B9">
      <w:pPr>
        <w:pStyle w:val="Affa"/>
        <w:spacing w:line="240" w:lineRule="auto"/>
        <w:rPr>
          <w:sz w:val="20"/>
          <w:szCs w:val="24"/>
        </w:rPr>
      </w:pPr>
    </w:p>
    <w:p w:rsidR="00A14618" w:rsidRPr="0023308A" w:rsidRDefault="00145BBA" w:rsidP="00145BBA">
      <w:pPr>
        <w:pStyle w:val="30"/>
      </w:pPr>
      <w:bookmarkStart w:id="92" w:name="_Toc97389211"/>
      <w:r w:rsidRPr="0023308A">
        <w:t>8.5</w:t>
      </w:r>
      <w:r w:rsidR="00274C31" w:rsidRPr="0023308A">
        <w:t xml:space="preserve"> </w:t>
      </w:r>
      <w:r w:rsidRPr="0023308A">
        <w:t>О</w:t>
      </w:r>
      <w:r w:rsidR="00274C31" w:rsidRPr="0023308A">
        <w:t>писание видов топлива (в случае, если топливом является уголь, - вид ископа</w:t>
      </w:r>
      <w:r w:rsidR="00274C31" w:rsidRPr="0023308A">
        <w:t>е</w:t>
      </w:r>
      <w:r w:rsidR="00274C31" w:rsidRPr="0023308A">
        <w:t>мого угля в соответствии с Межгосударственным стандартом ГОСТ 25543-2013 "Угли б</w:t>
      </w:r>
      <w:r w:rsidR="00274C31" w:rsidRPr="0023308A">
        <w:t>у</w:t>
      </w:r>
      <w:r w:rsidR="00274C31" w:rsidRPr="0023308A">
        <w:t>рые, каменные и антрациты. Классификация по генетическим и технологическим пар</w:t>
      </w:r>
      <w:r w:rsidR="00274C31" w:rsidRPr="0023308A">
        <w:t>а</w:t>
      </w:r>
      <w:r w:rsidR="00274C31" w:rsidRPr="0023308A">
        <w:t>метрам"), их доли и значения низшей теплоты сгорания топлива, используемых для пр</w:t>
      </w:r>
      <w:r w:rsidR="00274C31" w:rsidRPr="0023308A">
        <w:t>о</w:t>
      </w:r>
      <w:r w:rsidR="00274C31" w:rsidRPr="0023308A">
        <w:t>изводства тепловой энергии по каждой системе теплоснабжения</w:t>
      </w:r>
      <w:bookmarkEnd w:id="92"/>
    </w:p>
    <w:p w:rsidR="004206F2" w:rsidRPr="0023308A" w:rsidRDefault="00F63CDD" w:rsidP="00F7215F">
      <w:pPr>
        <w:tabs>
          <w:tab w:val="left" w:pos="0"/>
        </w:tabs>
        <w:spacing w:line="276" w:lineRule="auto"/>
        <w:ind w:firstLine="709"/>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w:t>
      </w:r>
      <w:r w:rsidR="000A5A43" w:rsidRPr="0023308A">
        <w:rPr>
          <w:rFonts w:eastAsia="Microsoft YaHei"/>
          <w:szCs w:val="24"/>
        </w:rPr>
        <w:t>14 источников централизованного теплосна</w:t>
      </w:r>
      <w:r w:rsidR="000A5A43" w:rsidRPr="0023308A">
        <w:rPr>
          <w:rFonts w:eastAsia="Microsoft YaHei"/>
          <w:szCs w:val="24"/>
        </w:rPr>
        <w:t>б</w:t>
      </w:r>
      <w:r w:rsidR="000A5A43" w:rsidRPr="0023308A">
        <w:rPr>
          <w:rFonts w:eastAsia="Microsoft YaHei"/>
          <w:szCs w:val="24"/>
        </w:rPr>
        <w:t>жения и 31 локальный источник теплоснабжения</w:t>
      </w:r>
      <w:r w:rsidR="00145662" w:rsidRPr="0023308A">
        <w:t xml:space="preserve">. </w:t>
      </w:r>
      <w:r w:rsidR="004206F2" w:rsidRPr="0023308A">
        <w:t>В качестве основного вида топлива на це</w:t>
      </w:r>
      <w:r w:rsidR="004206F2" w:rsidRPr="0023308A">
        <w:t>н</w:t>
      </w:r>
      <w:r w:rsidR="004206F2" w:rsidRPr="0023308A">
        <w:t xml:space="preserve">трализованных котельных округа используются природный газ, на локальных котельных – </w:t>
      </w:r>
      <w:r w:rsidR="00FB3E36" w:rsidRPr="0023308A">
        <w:t>пр</w:t>
      </w:r>
      <w:r w:rsidR="00FB3E36" w:rsidRPr="0023308A">
        <w:t>и</w:t>
      </w:r>
      <w:r w:rsidR="00FB3E36" w:rsidRPr="0023308A">
        <w:t>родный газ, твердое топливо (дрова, уголь) и электроэнергия</w:t>
      </w:r>
      <w:r w:rsidR="004206F2" w:rsidRPr="0023308A">
        <w:t>.</w:t>
      </w:r>
    </w:p>
    <w:p w:rsidR="00F63CDD" w:rsidRPr="0023308A" w:rsidRDefault="00F63CDD" w:rsidP="00E615B9">
      <w:pPr>
        <w:tabs>
          <w:tab w:val="left" w:pos="0"/>
        </w:tabs>
        <w:ind w:firstLine="709"/>
        <w:rPr>
          <w:rFonts w:eastAsia="Microsoft YaHei"/>
          <w:sz w:val="16"/>
          <w:szCs w:val="24"/>
        </w:rPr>
      </w:pPr>
    </w:p>
    <w:p w:rsidR="00586F7C" w:rsidRPr="0023308A" w:rsidRDefault="005C1A94" w:rsidP="000E2361">
      <w:pPr>
        <w:widowControl w:val="0"/>
        <w:spacing w:line="276" w:lineRule="auto"/>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37</w:t>
      </w:r>
      <w:r w:rsidR="008A3CE6" w:rsidRPr="0023308A">
        <w:rPr>
          <w:noProof/>
        </w:rPr>
        <w:fldChar w:fldCharType="end"/>
      </w:r>
      <w:r w:rsidRPr="0023308A">
        <w:t xml:space="preserve"> - Особенности характеристик топлива, п</w:t>
      </w:r>
      <w:r w:rsidR="00145BBA" w:rsidRPr="0023308A">
        <w:t>оставляемого на источники тепла</w:t>
      </w:r>
    </w:p>
    <w:tbl>
      <w:tblPr>
        <w:tblW w:w="48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4054"/>
        <w:gridCol w:w="1920"/>
        <w:gridCol w:w="1234"/>
        <w:gridCol w:w="2035"/>
      </w:tblGrid>
      <w:tr w:rsidR="005B273F" w:rsidRPr="0023308A" w:rsidTr="00E615B9">
        <w:trPr>
          <w:cantSplit/>
          <w:tblHeader/>
        </w:trPr>
        <w:tc>
          <w:tcPr>
            <w:tcW w:w="340" w:type="pct"/>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 п/п</w:t>
            </w:r>
          </w:p>
        </w:tc>
        <w:tc>
          <w:tcPr>
            <w:tcW w:w="2044" w:type="pct"/>
            <w:shd w:val="clear" w:color="auto" w:fill="auto"/>
            <w:vAlign w:val="center"/>
          </w:tcPr>
          <w:p w:rsidR="00EE0FAC" w:rsidRPr="0023308A" w:rsidRDefault="00EE0FAC" w:rsidP="0020784F">
            <w:pPr>
              <w:widowControl w:val="0"/>
              <w:spacing w:line="240" w:lineRule="exact"/>
              <w:jc w:val="center"/>
              <w:rPr>
                <w:rFonts w:eastAsia="Tahoma"/>
                <w:sz w:val="22"/>
                <w:lang w:eastAsia="ru-RU" w:bidi="ru-RU"/>
              </w:rPr>
            </w:pPr>
            <w:r w:rsidRPr="0023308A">
              <w:rPr>
                <w:rFonts w:eastAsia="Tahoma"/>
                <w:sz w:val="22"/>
                <w:lang w:eastAsia="ru-RU" w:bidi="ru-RU"/>
              </w:rPr>
              <w:t>Источник</w:t>
            </w:r>
          </w:p>
        </w:tc>
        <w:tc>
          <w:tcPr>
            <w:tcW w:w="968" w:type="pct"/>
            <w:shd w:val="clear" w:color="auto" w:fill="auto"/>
            <w:vAlign w:val="center"/>
          </w:tcPr>
          <w:p w:rsidR="00EE0FAC" w:rsidRPr="0023308A" w:rsidRDefault="00EE0FAC" w:rsidP="0020784F">
            <w:pPr>
              <w:widowControl w:val="0"/>
              <w:spacing w:line="240" w:lineRule="exact"/>
              <w:jc w:val="center"/>
              <w:rPr>
                <w:rFonts w:eastAsia="Tahoma"/>
                <w:sz w:val="22"/>
                <w:lang w:eastAsia="ru-RU" w:bidi="ru-RU"/>
              </w:rPr>
            </w:pPr>
            <w:r w:rsidRPr="0023308A">
              <w:rPr>
                <w:rFonts w:eastAsia="Tahoma"/>
                <w:sz w:val="22"/>
                <w:lang w:eastAsia="ru-RU" w:bidi="ru-RU"/>
              </w:rPr>
              <w:t>Вид топлива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Показ</w:t>
            </w:r>
            <w:r w:rsidRPr="0023308A">
              <w:rPr>
                <w:rFonts w:eastAsia="Tahoma"/>
                <w:sz w:val="22"/>
                <w:lang w:eastAsia="ru-RU" w:bidi="ru-RU"/>
              </w:rPr>
              <w:t>а</w:t>
            </w:r>
            <w:r w:rsidRPr="0023308A">
              <w:rPr>
                <w:rFonts w:eastAsia="Tahoma"/>
                <w:sz w:val="22"/>
                <w:lang w:eastAsia="ru-RU" w:bidi="ru-RU"/>
              </w:rPr>
              <w:t>тель</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Значение</w:t>
            </w:r>
          </w:p>
        </w:tc>
      </w:tr>
      <w:tr w:rsidR="005B273F" w:rsidRPr="0023308A" w:rsidTr="00E615B9">
        <w:trPr>
          <w:cantSplit/>
        </w:trPr>
        <w:tc>
          <w:tcPr>
            <w:tcW w:w="340" w:type="pct"/>
            <w:vAlign w:val="center"/>
          </w:tcPr>
          <w:p w:rsidR="00EE0FAC" w:rsidRPr="0023308A" w:rsidRDefault="00EE0FAC" w:rsidP="00900E2D">
            <w:pPr>
              <w:widowControl w:val="0"/>
              <w:spacing w:line="240" w:lineRule="exact"/>
              <w:jc w:val="center"/>
              <w:rPr>
                <w:rFonts w:eastAsia="Tahoma"/>
                <w:b/>
                <w:sz w:val="22"/>
                <w:lang w:eastAsia="ru-RU" w:bidi="ru-RU"/>
              </w:rPr>
            </w:pPr>
            <w:r w:rsidRPr="0023308A">
              <w:rPr>
                <w:rFonts w:eastAsia="Tahoma"/>
                <w:b/>
                <w:sz w:val="22"/>
                <w:lang w:eastAsia="ru-RU" w:bidi="ru-RU"/>
              </w:rPr>
              <w:t>1</w:t>
            </w:r>
          </w:p>
        </w:tc>
        <w:tc>
          <w:tcPr>
            <w:tcW w:w="4660" w:type="pct"/>
            <w:gridSpan w:val="4"/>
            <w:shd w:val="clear" w:color="auto" w:fill="auto"/>
            <w:vAlign w:val="bottom"/>
          </w:tcPr>
          <w:p w:rsidR="00EE0FAC" w:rsidRPr="0023308A" w:rsidRDefault="00EE0FAC" w:rsidP="00900E2D">
            <w:pPr>
              <w:widowControl w:val="0"/>
              <w:spacing w:line="240" w:lineRule="exact"/>
              <w:jc w:val="left"/>
              <w:rPr>
                <w:rFonts w:eastAsia="Tahoma"/>
                <w:b/>
                <w:sz w:val="22"/>
                <w:lang w:eastAsia="ru-RU" w:bidi="ru-RU"/>
              </w:rPr>
            </w:pPr>
            <w:r w:rsidRPr="0023308A">
              <w:rPr>
                <w:rFonts w:eastAsia="Tahoma"/>
                <w:b/>
                <w:sz w:val="22"/>
                <w:lang w:eastAsia="ru-RU" w:bidi="ru-RU"/>
              </w:rPr>
              <w:t>Источники централизованного теплоснабжения</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Нефтяников, д. 5)</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1.2</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Карла Маркса, д. 96)</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1.3</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Зеленая, д. 40г)</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1.4</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№4 (Пермский край, Суксу</w:t>
            </w:r>
            <w:r w:rsidRPr="0023308A">
              <w:rPr>
                <w:rFonts w:eastAsia="Times New Roman"/>
                <w:sz w:val="22"/>
                <w:lang w:eastAsia="ru-RU"/>
              </w:rPr>
              <w:t>н</w:t>
            </w:r>
            <w:r w:rsidRPr="0023308A">
              <w:rPr>
                <w:rFonts w:eastAsia="Times New Roman"/>
                <w:sz w:val="22"/>
                <w:lang w:eastAsia="ru-RU"/>
              </w:rPr>
              <w:t>ский р-н, в границах Суксунского г</w:t>
            </w:r>
            <w:r w:rsidRPr="0023308A">
              <w:rPr>
                <w:rFonts w:eastAsia="Times New Roman"/>
                <w:sz w:val="22"/>
                <w:lang w:eastAsia="ru-RU"/>
              </w:rPr>
              <w:t>о</w:t>
            </w:r>
            <w:r w:rsidRPr="0023308A">
              <w:rPr>
                <w:rFonts w:eastAsia="Times New Roman"/>
                <w:sz w:val="22"/>
                <w:lang w:eastAsia="ru-RU"/>
              </w:rPr>
              <w:t>родского поселения, урочище «Очис</w:t>
            </w:r>
            <w:r w:rsidRPr="0023308A">
              <w:rPr>
                <w:rFonts w:eastAsia="Times New Roman"/>
                <w:sz w:val="22"/>
                <w:lang w:eastAsia="ru-RU"/>
              </w:rPr>
              <w:t>т</w:t>
            </w:r>
            <w:r w:rsidRPr="0023308A">
              <w:rPr>
                <w:rFonts w:eastAsia="Times New Roman"/>
                <w:sz w:val="22"/>
                <w:lang w:eastAsia="ru-RU"/>
              </w:rPr>
              <w:t>ные»)</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1.5</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№5 (Пермский край, Суксу</w:t>
            </w:r>
            <w:r w:rsidRPr="0023308A">
              <w:rPr>
                <w:rFonts w:eastAsia="Times New Roman"/>
                <w:sz w:val="22"/>
                <w:lang w:eastAsia="ru-RU"/>
              </w:rPr>
              <w:t>н</w:t>
            </w:r>
            <w:r w:rsidRPr="0023308A">
              <w:rPr>
                <w:rFonts w:eastAsia="Times New Roman"/>
                <w:sz w:val="22"/>
                <w:lang w:eastAsia="ru-RU"/>
              </w:rPr>
              <w:t>ский р-н, с. Ключи, ул. 40 лет Победы, д. 20)</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lastRenderedPageBreak/>
              <w:t>1.6</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№6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Школьная, д. 1)</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1.7</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№7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Пугачева, зд. 9)</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1.8</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№8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Карла Мар</w:t>
            </w:r>
            <w:r w:rsidRPr="0023308A">
              <w:rPr>
                <w:rFonts w:eastAsia="Times New Roman"/>
                <w:sz w:val="22"/>
                <w:lang w:eastAsia="ru-RU"/>
              </w:rPr>
              <w:t>к</w:t>
            </w:r>
            <w:r w:rsidRPr="0023308A">
              <w:rPr>
                <w:rFonts w:eastAsia="Times New Roman"/>
                <w:sz w:val="22"/>
                <w:lang w:eastAsia="ru-RU"/>
              </w:rPr>
              <w:t>са)</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1.9</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№9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Халтурина, 6)</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1.10</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№10 (Пермский край, Су</w:t>
            </w:r>
            <w:r w:rsidRPr="0023308A">
              <w:rPr>
                <w:rFonts w:eastAsia="Times New Roman"/>
                <w:sz w:val="22"/>
                <w:lang w:eastAsia="ru-RU"/>
              </w:rPr>
              <w:t>к</w:t>
            </w:r>
            <w:r w:rsidRPr="0023308A">
              <w:rPr>
                <w:rFonts w:eastAsia="Times New Roman"/>
                <w:sz w:val="22"/>
                <w:lang w:eastAsia="ru-RU"/>
              </w:rPr>
              <w:t>сунский р-н, с. Тис, ул. Северная, зд. 32а)</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№11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Кирова, зд. 48А)</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1.12</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№12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Чапаева, д. 14Б)</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1.13</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№13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Вишнёвая)</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rFonts w:eastAsia="Times New Roman"/>
                <w:sz w:val="22"/>
                <w:lang w:eastAsia="ru-RU"/>
              </w:rPr>
              <w:t>1.14</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№14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 6)</w:t>
            </w:r>
          </w:p>
        </w:tc>
        <w:tc>
          <w:tcPr>
            <w:tcW w:w="968" w:type="pct"/>
            <w:vMerge w:val="restar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Height w:val="289"/>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widowControl w:val="0"/>
              <w:spacing w:line="240" w:lineRule="exact"/>
              <w:jc w:val="center"/>
              <w:rPr>
                <w:rFonts w:eastAsia="Courier New"/>
                <w:sz w:val="22"/>
                <w:lang w:eastAsia="ru-RU" w:bidi="ru-RU"/>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widowControl w:val="0"/>
              <w:spacing w:line="240" w:lineRule="exact"/>
              <w:jc w:val="center"/>
              <w:rPr>
                <w:rFonts w:eastAsia="Tahoma"/>
                <w:b/>
                <w:sz w:val="22"/>
                <w:lang w:eastAsia="ru-RU" w:bidi="ru-RU"/>
              </w:rPr>
            </w:pPr>
            <w:r w:rsidRPr="0023308A">
              <w:rPr>
                <w:rFonts w:eastAsia="Tahoma"/>
                <w:b/>
                <w:sz w:val="22"/>
                <w:lang w:eastAsia="ru-RU" w:bidi="ru-RU"/>
              </w:rPr>
              <w:t>2</w:t>
            </w:r>
          </w:p>
        </w:tc>
        <w:tc>
          <w:tcPr>
            <w:tcW w:w="4660" w:type="pct"/>
            <w:gridSpan w:val="4"/>
            <w:shd w:val="clear" w:color="auto" w:fill="auto"/>
            <w:vAlign w:val="center"/>
          </w:tcPr>
          <w:p w:rsidR="00EE0FAC" w:rsidRPr="0023308A" w:rsidRDefault="00EE0FAC" w:rsidP="00900E2D">
            <w:pPr>
              <w:widowControl w:val="0"/>
              <w:spacing w:line="240" w:lineRule="exact"/>
              <w:jc w:val="left"/>
              <w:rPr>
                <w:rFonts w:eastAsia="Tahoma"/>
                <w:b/>
                <w:sz w:val="22"/>
                <w:lang w:eastAsia="ru-RU" w:bidi="ru-RU"/>
              </w:rPr>
            </w:pPr>
            <w:r w:rsidRPr="0023308A">
              <w:rPr>
                <w:rFonts w:eastAsia="Tahoma"/>
                <w:b/>
                <w:sz w:val="22"/>
                <w:lang w:eastAsia="ru-RU" w:bidi="ru-RU"/>
              </w:rPr>
              <w:t>Локальные источники тепла</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w:t>
            </w:r>
            <w:r w:rsidRPr="0023308A">
              <w:rPr>
                <w:rFonts w:eastAsia="Times New Roman"/>
                <w:sz w:val="22"/>
                <w:lang w:eastAsia="ru-RU"/>
              </w:rPr>
              <w:t>о</w:t>
            </w:r>
            <w:r w:rsidRPr="0023308A">
              <w:rPr>
                <w:rFonts w:eastAsia="Times New Roman"/>
                <w:sz w:val="22"/>
                <w:lang w:eastAsia="ru-RU"/>
              </w:rPr>
              <w:t>лина, д. 59)</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Height w:val="412"/>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2.2</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Новая, двлд. 2а)</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pStyle w:val="aa"/>
              <w:jc w:val="center"/>
              <w:rPr>
                <w:sz w:val="22"/>
                <w:szCs w:val="22"/>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2.3</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Кирова, д. 44)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2.4</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с. Торговище, ул. Трактовая, д. 37г)</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2.5</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с. Тис, ул. Советская, зд. 2)</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2.6</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2.7</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д. Поедуги, ул. Рогожникова, д. 10)</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2.8</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р-н Су</w:t>
            </w:r>
            <w:r w:rsidRPr="0023308A">
              <w:rPr>
                <w:rFonts w:eastAsia="Times New Roman"/>
                <w:sz w:val="22"/>
                <w:lang w:eastAsia="ru-RU"/>
              </w:rPr>
              <w:t>к</w:t>
            </w:r>
            <w:r w:rsidRPr="0023308A">
              <w:rPr>
                <w:rFonts w:eastAsia="Times New Roman"/>
                <w:sz w:val="22"/>
                <w:lang w:eastAsia="ru-RU"/>
              </w:rPr>
              <w:t>сунский, с. Бор, ул. Центральная, дом 16а)</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2.9</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Суксу</w:t>
            </w:r>
            <w:r w:rsidRPr="0023308A">
              <w:rPr>
                <w:rFonts w:eastAsia="Times New Roman"/>
                <w:sz w:val="22"/>
                <w:lang w:eastAsia="ru-RU"/>
              </w:rPr>
              <w:t>н</w:t>
            </w:r>
            <w:r w:rsidRPr="0023308A">
              <w:rPr>
                <w:rFonts w:eastAsia="Times New Roman"/>
                <w:sz w:val="22"/>
                <w:lang w:eastAsia="ru-RU"/>
              </w:rPr>
              <w:t>ский р-н, д. Нижняя Истекаевка, ул. Трактовая, д. 14)</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lastRenderedPageBreak/>
              <w:t>2.10</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Суксу</w:t>
            </w:r>
            <w:r w:rsidRPr="0023308A">
              <w:rPr>
                <w:rFonts w:eastAsia="Times New Roman"/>
                <w:sz w:val="22"/>
                <w:lang w:eastAsia="ru-RU"/>
              </w:rPr>
              <w:t>н</w:t>
            </w:r>
            <w:r w:rsidRPr="0023308A">
              <w:rPr>
                <w:rFonts w:eastAsia="Times New Roman"/>
                <w:sz w:val="22"/>
                <w:lang w:eastAsia="ru-RU"/>
              </w:rPr>
              <w:t>ский р-н, д. Пепелыши,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2.11</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СК (Пермский край, Суксу</w:t>
            </w:r>
            <w:r w:rsidRPr="0023308A">
              <w:rPr>
                <w:rFonts w:eastAsia="Times New Roman"/>
                <w:sz w:val="22"/>
                <w:lang w:eastAsia="ru-RU"/>
              </w:rPr>
              <w:t>н</w:t>
            </w:r>
            <w:r w:rsidRPr="0023308A">
              <w:rPr>
                <w:rFonts w:eastAsia="Times New Roman"/>
                <w:sz w:val="22"/>
                <w:lang w:eastAsia="ru-RU"/>
              </w:rPr>
              <w:t>ский р-н, д. Васькино, ул. Пушкина, д. 47)</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2.12</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Брехово, ул. Школьная, д. 7)</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2.13</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Васькино, ул. Пушкина, д. 53)</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2.14</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Ключи, ул.40 лет Поб</w:t>
            </w:r>
            <w:r w:rsidRPr="0023308A">
              <w:rPr>
                <w:rFonts w:eastAsia="Times New Roman"/>
                <w:sz w:val="22"/>
                <w:lang w:eastAsia="ru-RU"/>
              </w:rPr>
              <w:t>е</w:t>
            </w:r>
            <w:r w:rsidRPr="0023308A">
              <w:rPr>
                <w:rFonts w:eastAsia="Times New Roman"/>
                <w:sz w:val="22"/>
                <w:lang w:eastAsia="ru-RU"/>
              </w:rPr>
              <w:t>ды, д. 18)</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2.15</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w:t>
            </w:r>
            <w:r w:rsidRPr="0023308A">
              <w:rPr>
                <w:rFonts w:eastAsia="Times New Roman"/>
                <w:sz w:val="22"/>
                <w:lang w:eastAsia="ru-RU"/>
              </w:rPr>
              <w:t>о</w:t>
            </w:r>
            <w:r w:rsidRPr="0023308A">
              <w:rPr>
                <w:rFonts w:eastAsia="Times New Roman"/>
                <w:sz w:val="22"/>
                <w:lang w:eastAsia="ru-RU"/>
              </w:rPr>
              <w:t>вая, д. 41)</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2.16</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Сабарка, ул. Победы, д. 4)</w:t>
            </w:r>
          </w:p>
        </w:tc>
        <w:tc>
          <w:tcPr>
            <w:tcW w:w="968" w:type="pct"/>
            <w:shd w:val="clear" w:color="auto" w:fill="auto"/>
            <w:vAlign w:val="center"/>
          </w:tcPr>
          <w:p w:rsidR="00EE0FAC" w:rsidRPr="0023308A" w:rsidRDefault="00EE0FAC" w:rsidP="00900E2D">
            <w:pPr>
              <w:jc w:val="center"/>
              <w:rPr>
                <w:sz w:val="22"/>
              </w:rPr>
            </w:pPr>
            <w:r w:rsidRPr="0023308A">
              <w:rPr>
                <w:sz w:val="22"/>
              </w:rPr>
              <w:t>эл.энергия</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2.17</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Сабарка, ул. Победы, д. 4)</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2.18</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Ковалево, ул. Дорожная, д. 23)</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2.19</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Пепелыши, ул. Колхо</w:t>
            </w:r>
            <w:r w:rsidRPr="0023308A">
              <w:rPr>
                <w:rFonts w:eastAsia="Times New Roman"/>
                <w:sz w:val="22"/>
                <w:lang w:eastAsia="ru-RU"/>
              </w:rPr>
              <w:t>з</w:t>
            </w:r>
            <w:r w:rsidRPr="0023308A">
              <w:rPr>
                <w:rFonts w:eastAsia="Times New Roman"/>
                <w:sz w:val="22"/>
                <w:lang w:eastAsia="ru-RU"/>
              </w:rPr>
              <w:t>ная, д. 14-1)</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2.20</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2.21</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Поедуги, ул. Сосновая, д. 23)</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2.22</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Поедуги, ул. Сосновая, д. 14)</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2.23</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Сызганка)</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Align w:val="center"/>
          </w:tcPr>
          <w:p w:rsidR="00EE0FAC" w:rsidRPr="0023308A" w:rsidRDefault="00EE0FAC" w:rsidP="00900E2D">
            <w:pPr>
              <w:pStyle w:val="aa"/>
              <w:jc w:val="center"/>
              <w:rPr>
                <w:sz w:val="22"/>
                <w:szCs w:val="22"/>
              </w:rPr>
            </w:pPr>
            <w:r w:rsidRPr="0023308A">
              <w:rPr>
                <w:sz w:val="22"/>
                <w:szCs w:val="22"/>
              </w:rPr>
              <w:t>2.24</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968" w:type="pct"/>
            <w:shd w:val="clear" w:color="auto" w:fill="auto"/>
            <w:vAlign w:val="center"/>
          </w:tcPr>
          <w:p w:rsidR="00EE0FAC" w:rsidRPr="0023308A" w:rsidRDefault="00EE0FAC" w:rsidP="00900E2D">
            <w:pPr>
              <w:jc w:val="center"/>
              <w:rPr>
                <w:sz w:val="22"/>
              </w:rPr>
            </w:pPr>
            <w:r w:rsidRPr="0023308A">
              <w:rPr>
                <w:sz w:val="22"/>
              </w:rPr>
              <w:t>дрова</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sz w:val="22"/>
                <w:szCs w:val="22"/>
              </w:rPr>
            </w:pPr>
            <w:r w:rsidRPr="0023308A">
              <w:rPr>
                <w:sz w:val="22"/>
                <w:szCs w:val="22"/>
              </w:rPr>
              <w:t>2.25</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2.26</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2.27</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2.28</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lastRenderedPageBreak/>
              <w:t>сунский р-н, д. Киселево, ул. Школьная, д. 14)</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lastRenderedPageBreak/>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Align w:val="center"/>
          </w:tcPr>
          <w:p w:rsidR="00EE0FAC" w:rsidRPr="0023308A" w:rsidRDefault="00EE0FAC" w:rsidP="00900E2D">
            <w:pPr>
              <w:jc w:val="center"/>
              <w:rPr>
                <w:rFonts w:eastAsia="Times New Roman"/>
                <w:sz w:val="22"/>
                <w:lang w:eastAsia="ru-RU"/>
              </w:rPr>
            </w:pPr>
            <w:r w:rsidRPr="0023308A">
              <w:rPr>
                <w:sz w:val="22"/>
              </w:rPr>
              <w:lastRenderedPageBreak/>
              <w:t>2.29</w:t>
            </w:r>
          </w:p>
        </w:tc>
        <w:tc>
          <w:tcPr>
            <w:tcW w:w="2044" w:type="pc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w:t>
            </w:r>
            <w:r w:rsidRPr="0023308A">
              <w:rPr>
                <w:rFonts w:eastAsia="Times New Roman"/>
                <w:sz w:val="22"/>
                <w:lang w:eastAsia="ru-RU"/>
              </w:rPr>
              <w:t>ь</w:t>
            </w:r>
            <w:r w:rsidRPr="0023308A">
              <w:rPr>
                <w:rFonts w:eastAsia="Times New Roman"/>
                <w:sz w:val="22"/>
                <w:lang w:eastAsia="ru-RU"/>
              </w:rPr>
              <w:t>ная, д. 3)</w:t>
            </w:r>
          </w:p>
        </w:tc>
        <w:tc>
          <w:tcPr>
            <w:tcW w:w="968" w:type="pct"/>
            <w:shd w:val="clear" w:color="auto" w:fill="auto"/>
            <w:vAlign w:val="center"/>
          </w:tcPr>
          <w:p w:rsidR="00EE0FAC" w:rsidRPr="0023308A" w:rsidRDefault="00EE0FAC" w:rsidP="00900E2D">
            <w:pPr>
              <w:jc w:val="center"/>
              <w:rPr>
                <w:sz w:val="22"/>
              </w:rPr>
            </w:pPr>
            <w:r w:rsidRPr="0023308A">
              <w:rPr>
                <w:sz w:val="22"/>
              </w:rPr>
              <w:t>каменный уголь</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E615B9">
        <w:trPr>
          <w:cantSplit/>
        </w:trPr>
        <w:tc>
          <w:tcPr>
            <w:tcW w:w="340" w:type="pct"/>
            <w:vMerge w:val="restart"/>
            <w:vAlign w:val="center"/>
          </w:tcPr>
          <w:p w:rsidR="00EE0FAC" w:rsidRPr="0023308A" w:rsidRDefault="00EE0FAC" w:rsidP="00900E2D">
            <w:pPr>
              <w:pStyle w:val="aa"/>
              <w:jc w:val="center"/>
              <w:rPr>
                <w:rFonts w:eastAsia="Times New Roman"/>
                <w:sz w:val="22"/>
                <w:szCs w:val="22"/>
                <w:lang w:eastAsia="ru-RU"/>
              </w:rPr>
            </w:pPr>
            <w:r w:rsidRPr="0023308A">
              <w:rPr>
                <w:sz w:val="22"/>
                <w:szCs w:val="22"/>
              </w:rPr>
              <w:t>2.30</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Ключи, ул. Золина, д. 180)</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E615B9">
        <w:trPr>
          <w:cantSplit/>
        </w:trPr>
        <w:tc>
          <w:tcPr>
            <w:tcW w:w="340" w:type="pct"/>
            <w:vMerge w:val="restart"/>
            <w:vAlign w:val="center"/>
          </w:tcPr>
          <w:p w:rsidR="00EE0FAC" w:rsidRPr="0023308A" w:rsidRDefault="00EE0FAC" w:rsidP="00900E2D">
            <w:pPr>
              <w:jc w:val="center"/>
              <w:rPr>
                <w:rFonts w:eastAsia="Times New Roman"/>
                <w:sz w:val="22"/>
                <w:lang w:eastAsia="ru-RU"/>
              </w:rPr>
            </w:pPr>
            <w:r w:rsidRPr="0023308A">
              <w:rPr>
                <w:sz w:val="22"/>
              </w:rPr>
              <w:t>2.31</w:t>
            </w:r>
          </w:p>
        </w:tc>
        <w:tc>
          <w:tcPr>
            <w:tcW w:w="2044" w:type="pct"/>
            <w:vMerge w:val="restart"/>
            <w:shd w:val="clear" w:color="auto" w:fill="auto"/>
            <w:vAlign w:val="center"/>
          </w:tcPr>
          <w:p w:rsidR="00EE0FAC" w:rsidRPr="0023308A" w:rsidRDefault="00EE0FAC" w:rsidP="00900E2D">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Киселево, ул. Советская д. 6, кв. 2)</w:t>
            </w:r>
          </w:p>
        </w:tc>
        <w:tc>
          <w:tcPr>
            <w:tcW w:w="968" w:type="pct"/>
            <w:vMerge w:val="restart"/>
            <w:shd w:val="clear" w:color="auto" w:fill="auto"/>
            <w:vAlign w:val="center"/>
          </w:tcPr>
          <w:p w:rsidR="00EE0FAC" w:rsidRPr="0023308A" w:rsidRDefault="00EE0FAC" w:rsidP="00900E2D">
            <w:pPr>
              <w:jc w:val="center"/>
              <w:rPr>
                <w:sz w:val="22"/>
              </w:rPr>
            </w:pPr>
            <w:r w:rsidRPr="0023308A">
              <w:rPr>
                <w:sz w:val="22"/>
              </w:rPr>
              <w:t>природный газ</w:t>
            </w: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EE0FAC" w:rsidRPr="0023308A" w:rsidTr="00E615B9">
        <w:trPr>
          <w:cantSplit/>
        </w:trPr>
        <w:tc>
          <w:tcPr>
            <w:tcW w:w="340" w:type="pct"/>
            <w:vMerge/>
            <w:vAlign w:val="center"/>
          </w:tcPr>
          <w:p w:rsidR="00EE0FAC" w:rsidRPr="0023308A" w:rsidRDefault="00EE0FAC" w:rsidP="00900E2D">
            <w:pPr>
              <w:jc w:val="center"/>
              <w:rPr>
                <w:rFonts w:eastAsia="Times New Roman"/>
                <w:sz w:val="22"/>
                <w:lang w:eastAsia="ru-RU"/>
              </w:rPr>
            </w:pPr>
          </w:p>
        </w:tc>
        <w:tc>
          <w:tcPr>
            <w:tcW w:w="2044" w:type="pct"/>
            <w:vMerge/>
            <w:shd w:val="clear" w:color="auto" w:fill="auto"/>
            <w:vAlign w:val="center"/>
          </w:tcPr>
          <w:p w:rsidR="00EE0FAC" w:rsidRPr="0023308A" w:rsidRDefault="00EE0FAC" w:rsidP="00900E2D">
            <w:pPr>
              <w:jc w:val="left"/>
              <w:rPr>
                <w:rFonts w:eastAsia="Times New Roman"/>
                <w:sz w:val="22"/>
                <w:lang w:eastAsia="ru-RU"/>
              </w:rPr>
            </w:pPr>
          </w:p>
        </w:tc>
        <w:tc>
          <w:tcPr>
            <w:tcW w:w="968" w:type="pct"/>
            <w:vMerge/>
            <w:shd w:val="clear" w:color="auto" w:fill="auto"/>
            <w:vAlign w:val="center"/>
          </w:tcPr>
          <w:p w:rsidR="00EE0FAC" w:rsidRPr="0023308A" w:rsidRDefault="00EE0FAC" w:rsidP="00900E2D">
            <w:pPr>
              <w:jc w:val="center"/>
              <w:rPr>
                <w:sz w:val="22"/>
              </w:rPr>
            </w:pPr>
          </w:p>
        </w:tc>
        <w:tc>
          <w:tcPr>
            <w:tcW w:w="622" w:type="pct"/>
            <w:shd w:val="clear" w:color="auto" w:fill="auto"/>
            <w:vAlign w:val="center"/>
          </w:tcPr>
          <w:p w:rsidR="00EE0FAC" w:rsidRPr="0023308A" w:rsidRDefault="00EE0FAC" w:rsidP="00900E2D">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26" w:type="pct"/>
            <w:shd w:val="clear" w:color="auto" w:fill="auto"/>
            <w:vAlign w:val="center"/>
          </w:tcPr>
          <w:p w:rsidR="00EE0FAC" w:rsidRPr="0023308A" w:rsidRDefault="00EE0FAC" w:rsidP="00900E2D">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bl>
    <w:p w:rsidR="00586F7C" w:rsidRPr="0023308A" w:rsidRDefault="00586F7C" w:rsidP="00775731">
      <w:pPr>
        <w:tabs>
          <w:tab w:val="left" w:pos="0"/>
        </w:tabs>
        <w:ind w:firstLine="709"/>
        <w:rPr>
          <w:rFonts w:eastAsia="Microsoft YaHei"/>
          <w:szCs w:val="24"/>
        </w:rPr>
      </w:pPr>
    </w:p>
    <w:p w:rsidR="00A14618" w:rsidRPr="0023308A" w:rsidRDefault="00145BBA" w:rsidP="00145BBA">
      <w:pPr>
        <w:pStyle w:val="30"/>
        <w:rPr>
          <w:rStyle w:val="mark"/>
        </w:rPr>
      </w:pPr>
      <w:bookmarkStart w:id="93" w:name="_Toc97389212"/>
      <w:r w:rsidRPr="0023308A">
        <w:rPr>
          <w:rStyle w:val="ed"/>
        </w:rPr>
        <w:t>8.6 О</w:t>
      </w:r>
      <w:r w:rsidR="00274C31" w:rsidRPr="0023308A">
        <w:rPr>
          <w:rStyle w:val="ed"/>
        </w:rPr>
        <w:t>писание преобладающего в городе вида топлива, определяемого по совокупн</w:t>
      </w:r>
      <w:r w:rsidR="00274C31" w:rsidRPr="0023308A">
        <w:rPr>
          <w:rStyle w:val="ed"/>
        </w:rPr>
        <w:t>о</w:t>
      </w:r>
      <w:r w:rsidR="00274C31" w:rsidRPr="0023308A">
        <w:rPr>
          <w:rStyle w:val="ed"/>
        </w:rPr>
        <w:t>сти всех систем теплоснабжения, находящихся в муниципальном образовании</w:t>
      </w:r>
      <w:bookmarkEnd w:id="93"/>
    </w:p>
    <w:p w:rsidR="004206F2" w:rsidRPr="0023308A" w:rsidRDefault="00F63CDD" w:rsidP="00F7215F">
      <w:pPr>
        <w:tabs>
          <w:tab w:val="left" w:pos="0"/>
        </w:tabs>
        <w:spacing w:line="276" w:lineRule="auto"/>
        <w:ind w:firstLine="709"/>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w:t>
      </w:r>
      <w:r w:rsidR="000A5A43" w:rsidRPr="0023308A">
        <w:rPr>
          <w:rFonts w:eastAsia="Microsoft YaHei"/>
          <w:szCs w:val="24"/>
        </w:rPr>
        <w:t>14 источников централизованного теплосна</w:t>
      </w:r>
      <w:r w:rsidR="000A5A43" w:rsidRPr="0023308A">
        <w:rPr>
          <w:rFonts w:eastAsia="Microsoft YaHei"/>
          <w:szCs w:val="24"/>
        </w:rPr>
        <w:t>б</w:t>
      </w:r>
      <w:r w:rsidR="000A5A43" w:rsidRPr="0023308A">
        <w:rPr>
          <w:rFonts w:eastAsia="Microsoft YaHei"/>
          <w:szCs w:val="24"/>
        </w:rPr>
        <w:t>жения и 31 локальный источник теплоснабжения</w:t>
      </w:r>
      <w:r w:rsidR="00145662" w:rsidRPr="0023308A">
        <w:rPr>
          <w:szCs w:val="24"/>
        </w:rPr>
        <w:t>.</w:t>
      </w:r>
      <w:r w:rsidR="004206F2" w:rsidRPr="0023308A">
        <w:rPr>
          <w:rFonts w:eastAsia="Microsoft YaHei"/>
          <w:szCs w:val="24"/>
        </w:rPr>
        <w:t xml:space="preserve"> </w:t>
      </w:r>
      <w:r w:rsidR="004206F2" w:rsidRPr="0023308A">
        <w:rPr>
          <w:szCs w:val="24"/>
        </w:rPr>
        <w:t>В качестве основного вида топлива на це</w:t>
      </w:r>
      <w:r w:rsidR="004206F2" w:rsidRPr="0023308A">
        <w:rPr>
          <w:szCs w:val="24"/>
        </w:rPr>
        <w:t>н</w:t>
      </w:r>
      <w:r w:rsidR="004206F2" w:rsidRPr="0023308A">
        <w:rPr>
          <w:szCs w:val="24"/>
        </w:rPr>
        <w:t>трализованных котельных округа используются природный газ, на локальных котельных – пр</w:t>
      </w:r>
      <w:r w:rsidR="004206F2" w:rsidRPr="0023308A">
        <w:rPr>
          <w:szCs w:val="24"/>
        </w:rPr>
        <w:t>и</w:t>
      </w:r>
      <w:r w:rsidR="00145662" w:rsidRPr="0023308A">
        <w:rPr>
          <w:szCs w:val="24"/>
        </w:rPr>
        <w:t>родный газ,</w:t>
      </w:r>
      <w:r w:rsidR="004206F2" w:rsidRPr="0023308A">
        <w:rPr>
          <w:szCs w:val="24"/>
        </w:rPr>
        <w:t xml:space="preserve"> твердое топливо (дрова, уголь)</w:t>
      </w:r>
      <w:r w:rsidR="00145662" w:rsidRPr="0023308A">
        <w:rPr>
          <w:szCs w:val="24"/>
        </w:rPr>
        <w:t xml:space="preserve"> и электроэнергия</w:t>
      </w:r>
      <w:r w:rsidR="004206F2" w:rsidRPr="0023308A">
        <w:rPr>
          <w:szCs w:val="24"/>
        </w:rPr>
        <w:t>.</w:t>
      </w:r>
    </w:p>
    <w:p w:rsidR="004206F2" w:rsidRPr="0023308A" w:rsidRDefault="004206F2" w:rsidP="00F7215F">
      <w:pPr>
        <w:tabs>
          <w:tab w:val="left" w:pos="0"/>
        </w:tabs>
        <w:spacing w:line="276" w:lineRule="auto"/>
        <w:ind w:firstLine="709"/>
        <w:rPr>
          <w:szCs w:val="24"/>
        </w:rPr>
      </w:pPr>
      <w:r w:rsidRPr="0023308A">
        <w:rPr>
          <w:szCs w:val="24"/>
        </w:rPr>
        <w:t>Преобладающим видом топлива, используемы</w:t>
      </w:r>
      <w:r w:rsidR="00B118BF" w:rsidRPr="0023308A">
        <w:rPr>
          <w:szCs w:val="24"/>
        </w:rPr>
        <w:t>е</w:t>
      </w:r>
      <w:r w:rsidRPr="0023308A">
        <w:rPr>
          <w:szCs w:val="24"/>
        </w:rPr>
        <w:t xml:space="preserve"> на котельных </w:t>
      </w:r>
      <w:r w:rsidR="00E41600" w:rsidRPr="0023308A">
        <w:rPr>
          <w:rFonts w:eastAsia="Microsoft YaHei"/>
          <w:szCs w:val="24"/>
        </w:rPr>
        <w:t>Суксунского ГО</w:t>
      </w:r>
      <w:r w:rsidRPr="0023308A">
        <w:rPr>
          <w:szCs w:val="24"/>
        </w:rPr>
        <w:t>, является природный газ.</w:t>
      </w:r>
    </w:p>
    <w:p w:rsidR="00A6466F" w:rsidRPr="0023308A" w:rsidRDefault="00A6466F" w:rsidP="00F7215F">
      <w:pPr>
        <w:tabs>
          <w:tab w:val="left" w:pos="0"/>
        </w:tabs>
        <w:spacing w:line="276" w:lineRule="auto"/>
        <w:ind w:firstLine="709"/>
        <w:rPr>
          <w:szCs w:val="24"/>
        </w:rPr>
      </w:pPr>
    </w:p>
    <w:p w:rsidR="00A14618" w:rsidRPr="0023308A" w:rsidRDefault="00FC0CD1" w:rsidP="002F32A3">
      <w:pPr>
        <w:pStyle w:val="30"/>
      </w:pPr>
      <w:bookmarkStart w:id="94" w:name="_Toc97389213"/>
      <w:r w:rsidRPr="0023308A">
        <w:rPr>
          <w:rStyle w:val="ed"/>
        </w:rPr>
        <w:t>8.7 О</w:t>
      </w:r>
      <w:r w:rsidR="00274C31" w:rsidRPr="0023308A">
        <w:rPr>
          <w:rStyle w:val="ed"/>
        </w:rPr>
        <w:t>писание приоритетного направления развития топливного баланса городского округа</w:t>
      </w:r>
      <w:bookmarkEnd w:id="94"/>
    </w:p>
    <w:p w:rsidR="00061D3E" w:rsidRPr="0023308A" w:rsidRDefault="00DF3858" w:rsidP="00F7215F">
      <w:pPr>
        <w:spacing w:line="276" w:lineRule="auto"/>
        <w:ind w:firstLine="709"/>
        <w:rPr>
          <w:szCs w:val="24"/>
        </w:rPr>
      </w:pPr>
      <w:r w:rsidRPr="0023308A">
        <w:rPr>
          <w:szCs w:val="24"/>
        </w:rPr>
        <w:t>В рамках развития системы теплоснабжения и повышения эффективности использов</w:t>
      </w:r>
      <w:r w:rsidRPr="0023308A">
        <w:rPr>
          <w:szCs w:val="24"/>
        </w:rPr>
        <w:t>а</w:t>
      </w:r>
      <w:r w:rsidRPr="0023308A">
        <w:rPr>
          <w:szCs w:val="24"/>
        </w:rPr>
        <w:t xml:space="preserve">ния котельно-печного топлива рекомендуется провести работы по </w:t>
      </w:r>
      <w:r w:rsidR="008A5650" w:rsidRPr="0023308A">
        <w:rPr>
          <w:szCs w:val="24"/>
        </w:rPr>
        <w:t>модернизации существу</w:t>
      </w:r>
      <w:r w:rsidR="008A5650" w:rsidRPr="0023308A">
        <w:rPr>
          <w:szCs w:val="24"/>
        </w:rPr>
        <w:t>ю</w:t>
      </w:r>
      <w:r w:rsidR="008A5650" w:rsidRPr="0023308A">
        <w:rPr>
          <w:szCs w:val="24"/>
        </w:rPr>
        <w:t xml:space="preserve">щего </w:t>
      </w:r>
      <w:r w:rsidR="0009215B" w:rsidRPr="0023308A">
        <w:rPr>
          <w:szCs w:val="24"/>
        </w:rPr>
        <w:t>источни</w:t>
      </w:r>
      <w:r w:rsidR="000E66EF" w:rsidRPr="0023308A">
        <w:rPr>
          <w:szCs w:val="24"/>
        </w:rPr>
        <w:t>ков</w:t>
      </w:r>
      <w:r w:rsidR="008A5650" w:rsidRPr="0023308A">
        <w:rPr>
          <w:szCs w:val="24"/>
        </w:rPr>
        <w:t xml:space="preserve"> теплоснабжения</w:t>
      </w:r>
      <w:r w:rsidRPr="0023308A">
        <w:rPr>
          <w:szCs w:val="24"/>
        </w:rPr>
        <w:t>.</w:t>
      </w:r>
      <w:r w:rsidR="008A5650" w:rsidRPr="0023308A">
        <w:rPr>
          <w:szCs w:val="24"/>
        </w:rPr>
        <w:t xml:space="preserve"> </w:t>
      </w:r>
    </w:p>
    <w:p w:rsidR="001703E1" w:rsidRPr="0023308A" w:rsidRDefault="00A6466F" w:rsidP="00F7215F">
      <w:pPr>
        <w:spacing w:line="276" w:lineRule="auto"/>
        <w:ind w:firstLine="709"/>
        <w:rPr>
          <w:szCs w:val="24"/>
        </w:rPr>
      </w:pPr>
      <w:r w:rsidRPr="0023308A">
        <w:rPr>
          <w:szCs w:val="24"/>
        </w:rPr>
        <w:t>Перево</w:t>
      </w:r>
      <w:r w:rsidR="00787B99" w:rsidRPr="0023308A">
        <w:rPr>
          <w:szCs w:val="24"/>
        </w:rPr>
        <w:t xml:space="preserve">д </w:t>
      </w:r>
      <w:r w:rsidRPr="0023308A">
        <w:rPr>
          <w:szCs w:val="24"/>
        </w:rPr>
        <w:t xml:space="preserve">источников </w:t>
      </w:r>
      <w:r w:rsidR="00061D3E" w:rsidRPr="0023308A">
        <w:rPr>
          <w:szCs w:val="24"/>
        </w:rPr>
        <w:t>централизованного теплоснабжения</w:t>
      </w:r>
      <w:r w:rsidRPr="0023308A">
        <w:rPr>
          <w:szCs w:val="24"/>
        </w:rPr>
        <w:t xml:space="preserve"> на другие виды топлива не планирует</w:t>
      </w:r>
      <w:r w:rsidR="00061D3E" w:rsidRPr="0023308A">
        <w:rPr>
          <w:szCs w:val="24"/>
        </w:rPr>
        <w:t>ся, перев</w:t>
      </w:r>
      <w:r w:rsidR="002664F2" w:rsidRPr="0023308A">
        <w:rPr>
          <w:szCs w:val="24"/>
        </w:rPr>
        <w:t xml:space="preserve">од </w:t>
      </w:r>
      <w:r w:rsidR="00061D3E" w:rsidRPr="0023308A">
        <w:rPr>
          <w:szCs w:val="24"/>
        </w:rPr>
        <w:t>локальных твердотопливных источников тепла на природный газ рек</w:t>
      </w:r>
      <w:r w:rsidR="00061D3E" w:rsidRPr="0023308A">
        <w:rPr>
          <w:szCs w:val="24"/>
        </w:rPr>
        <w:t>о</w:t>
      </w:r>
      <w:r w:rsidR="00061D3E" w:rsidRPr="0023308A">
        <w:rPr>
          <w:szCs w:val="24"/>
        </w:rPr>
        <w:t xml:space="preserve">мендуется выполнять в рамках развития системы газоснабжения </w:t>
      </w:r>
      <w:r w:rsidR="00E41600" w:rsidRPr="0023308A">
        <w:rPr>
          <w:rFonts w:eastAsia="Microsoft YaHei"/>
          <w:szCs w:val="24"/>
        </w:rPr>
        <w:t>Суксунского ГО</w:t>
      </w:r>
      <w:r w:rsidR="00061D3E" w:rsidRPr="0023308A">
        <w:rPr>
          <w:szCs w:val="24"/>
        </w:rPr>
        <w:t>.</w:t>
      </w:r>
    </w:p>
    <w:p w:rsidR="00DF3858" w:rsidRPr="0023308A" w:rsidRDefault="00DF3858" w:rsidP="00F7215F">
      <w:pPr>
        <w:spacing w:line="276" w:lineRule="auto"/>
        <w:ind w:firstLine="709"/>
        <w:rPr>
          <w:szCs w:val="24"/>
        </w:rPr>
      </w:pPr>
    </w:p>
    <w:p w:rsidR="00EA0D24" w:rsidRPr="0023308A" w:rsidRDefault="00FC0CD1" w:rsidP="00FC0CD1">
      <w:pPr>
        <w:pStyle w:val="30"/>
      </w:pPr>
      <w:bookmarkStart w:id="95" w:name="_Toc32481129"/>
      <w:bookmarkStart w:id="96" w:name="_Toc97389214"/>
      <w:r w:rsidRPr="0023308A">
        <w:t>8.</w:t>
      </w:r>
      <w:r w:rsidR="002F32A3" w:rsidRPr="0023308A">
        <w:t>8</w:t>
      </w:r>
      <w:r w:rsidRPr="0023308A">
        <w:t xml:space="preserve"> </w:t>
      </w:r>
      <w:r w:rsidR="00EA0D24" w:rsidRPr="0023308A">
        <w:t>Изменения, произошедшие в топливных балансах источник</w:t>
      </w:r>
      <w:r w:rsidR="00B41FCD" w:rsidRPr="0023308A">
        <w:t>ов</w:t>
      </w:r>
      <w:r w:rsidR="00EA0D24" w:rsidRPr="0023308A">
        <w:t xml:space="preserve"> тепловой энергии </w:t>
      </w:r>
      <w:r w:rsidR="00B41FCD" w:rsidRPr="0023308A">
        <w:t xml:space="preserve">системе обеспечения топливом </w:t>
      </w:r>
      <w:r w:rsidR="008E3F6C" w:rsidRPr="0023308A">
        <w:t>городского округа</w:t>
      </w:r>
      <w:r w:rsidR="00EA0D24" w:rsidRPr="0023308A">
        <w:t xml:space="preserve"> за период, </w:t>
      </w:r>
      <w:r w:rsidR="00042A16" w:rsidRPr="0023308A">
        <w:t>предшествующий разработке (актуализации) схемы теплоснабжения</w:t>
      </w:r>
      <w:bookmarkEnd w:id="95"/>
      <w:bookmarkEnd w:id="96"/>
    </w:p>
    <w:p w:rsidR="00EA0D24" w:rsidRPr="0023308A" w:rsidRDefault="005D6D1F" w:rsidP="00F7215F">
      <w:pPr>
        <w:widowControl w:val="0"/>
        <w:tabs>
          <w:tab w:val="left" w:pos="4245"/>
        </w:tabs>
        <w:adjustRightInd w:val="0"/>
        <w:spacing w:line="276" w:lineRule="auto"/>
        <w:ind w:firstLine="720"/>
        <w:textAlignment w:val="baseline"/>
        <w:rPr>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A37C4D"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5D6D1F" w:rsidRPr="0023308A" w:rsidRDefault="005D6D1F" w:rsidP="00F7215F">
      <w:pPr>
        <w:pStyle w:val="21"/>
        <w:rPr>
          <w:szCs w:val="24"/>
        </w:rPr>
        <w:sectPr w:rsidR="005D6D1F" w:rsidRPr="0023308A" w:rsidSect="003B765F">
          <w:pgSz w:w="11906" w:h="16838"/>
          <w:pgMar w:top="1134" w:right="851" w:bottom="1134" w:left="1134" w:header="708" w:footer="708" w:gutter="0"/>
          <w:cols w:space="708"/>
          <w:docGrid w:linePitch="360"/>
        </w:sectPr>
      </w:pPr>
      <w:bookmarkStart w:id="97" w:name="_Toc422303789"/>
      <w:bookmarkStart w:id="98" w:name="_Toc422303790"/>
    </w:p>
    <w:p w:rsidR="009D61FF" w:rsidRPr="0023308A" w:rsidRDefault="009D61FF" w:rsidP="00F7215F">
      <w:pPr>
        <w:pStyle w:val="21"/>
        <w:rPr>
          <w:szCs w:val="24"/>
        </w:rPr>
      </w:pPr>
      <w:bookmarkStart w:id="99" w:name="_Toc97389215"/>
      <w:r w:rsidRPr="0023308A">
        <w:rPr>
          <w:szCs w:val="24"/>
        </w:rPr>
        <w:lastRenderedPageBreak/>
        <w:t xml:space="preserve">Часть 9 </w:t>
      </w:r>
      <w:bookmarkEnd w:id="97"/>
      <w:r w:rsidR="00274C31" w:rsidRPr="0023308A">
        <w:rPr>
          <w:szCs w:val="24"/>
        </w:rPr>
        <w:t>Надежность теплоснабжения</w:t>
      </w:r>
      <w:bookmarkEnd w:id="99"/>
    </w:p>
    <w:p w:rsidR="00517EF6" w:rsidRPr="0023308A" w:rsidRDefault="00517EF6" w:rsidP="00F7215F">
      <w:pPr>
        <w:spacing w:line="276" w:lineRule="auto"/>
        <w:ind w:firstLine="567"/>
        <w:rPr>
          <w:szCs w:val="24"/>
        </w:rPr>
      </w:pPr>
      <w:r w:rsidRPr="0023308A">
        <w:rPr>
          <w:szCs w:val="24"/>
        </w:rPr>
        <w:t>В соответствии с указаниями</w:t>
      </w:r>
      <w:r w:rsidR="00E615B9" w:rsidRPr="0023308A">
        <w:rPr>
          <w:szCs w:val="24"/>
        </w:rPr>
        <w:t>,</w:t>
      </w:r>
      <w:r w:rsidRPr="0023308A">
        <w:rPr>
          <w:szCs w:val="24"/>
        </w:rPr>
        <w:t xml:space="preserve"> </w:t>
      </w:r>
      <w:r w:rsidR="00E615B9" w:rsidRPr="0023308A">
        <w:rPr>
          <w:szCs w:val="24"/>
        </w:rPr>
        <w:t xml:space="preserve">приведенными </w:t>
      </w:r>
      <w:r w:rsidRPr="0023308A">
        <w:rPr>
          <w:szCs w:val="24"/>
        </w:rPr>
        <w:t>в</w:t>
      </w:r>
      <w:r w:rsidR="00851204" w:rsidRPr="0023308A">
        <w:rPr>
          <w:szCs w:val="24"/>
        </w:rPr>
        <w:t xml:space="preserve"> </w:t>
      </w:r>
      <w:r w:rsidR="00E615B9" w:rsidRPr="0023308A">
        <w:rPr>
          <w:szCs w:val="24"/>
        </w:rPr>
        <w:t>СП 124.13330.2012 «Свод правил. Тепл</w:t>
      </w:r>
      <w:r w:rsidR="00E615B9" w:rsidRPr="0023308A">
        <w:rPr>
          <w:szCs w:val="24"/>
        </w:rPr>
        <w:t>о</w:t>
      </w:r>
      <w:r w:rsidR="00E615B9" w:rsidRPr="0023308A">
        <w:rPr>
          <w:szCs w:val="24"/>
        </w:rPr>
        <w:t>вые сети. Актуализированная редакция СНиП 41-02-2003»,</w:t>
      </w:r>
      <w:r w:rsidRPr="0023308A">
        <w:rPr>
          <w:szCs w:val="24"/>
        </w:rPr>
        <w:t xml:space="preserve"> потребители теплоты по надежн</w:t>
      </w:r>
      <w:r w:rsidRPr="0023308A">
        <w:rPr>
          <w:szCs w:val="24"/>
        </w:rPr>
        <w:t>о</w:t>
      </w:r>
      <w:r w:rsidRPr="0023308A">
        <w:rPr>
          <w:szCs w:val="24"/>
        </w:rPr>
        <w:t xml:space="preserve">сти теплоснабжения делятся на три категории: </w:t>
      </w:r>
    </w:p>
    <w:p w:rsidR="00517EF6" w:rsidRPr="0023308A" w:rsidRDefault="00BC55C3" w:rsidP="00F7215F">
      <w:pPr>
        <w:spacing w:line="276" w:lineRule="auto"/>
        <w:ind w:firstLine="567"/>
        <w:rPr>
          <w:szCs w:val="24"/>
        </w:rPr>
      </w:pPr>
      <w:r w:rsidRPr="0023308A">
        <w:rPr>
          <w:szCs w:val="24"/>
        </w:rPr>
        <w:t>1)</w:t>
      </w:r>
      <w:r w:rsidR="00517EF6" w:rsidRPr="0023308A">
        <w:rPr>
          <w:szCs w:val="24"/>
        </w:rPr>
        <w:t xml:space="preserve"> </w:t>
      </w:r>
      <w:r w:rsidRPr="0023308A">
        <w:rPr>
          <w:szCs w:val="24"/>
        </w:rPr>
        <w:t>п</w:t>
      </w:r>
      <w:r w:rsidR="00517EF6" w:rsidRPr="0023308A">
        <w:rPr>
          <w:szCs w:val="24"/>
        </w:rPr>
        <w:t>ервая категория – потребители, не допускающие перерывов в подаче расчетного кол</w:t>
      </w:r>
      <w:r w:rsidR="00517EF6" w:rsidRPr="0023308A">
        <w:rPr>
          <w:szCs w:val="24"/>
        </w:rPr>
        <w:t>и</w:t>
      </w:r>
      <w:r w:rsidR="00517EF6" w:rsidRPr="0023308A">
        <w:rPr>
          <w:szCs w:val="24"/>
        </w:rPr>
        <w:t>чества теплоты и снижения температуры воздуха в помещениях ниже значений предусмотре</w:t>
      </w:r>
      <w:r w:rsidR="00517EF6" w:rsidRPr="0023308A">
        <w:rPr>
          <w:szCs w:val="24"/>
        </w:rPr>
        <w:t>н</w:t>
      </w:r>
      <w:r w:rsidR="00517EF6" w:rsidRPr="0023308A">
        <w:rPr>
          <w:szCs w:val="24"/>
        </w:rPr>
        <w:t xml:space="preserve">ных </w:t>
      </w:r>
      <w:r w:rsidR="006947C8" w:rsidRPr="006947C8">
        <w:rPr>
          <w:szCs w:val="24"/>
        </w:rPr>
        <w:t>Г</w:t>
      </w:r>
      <w:r w:rsidR="006947C8">
        <w:rPr>
          <w:szCs w:val="24"/>
        </w:rPr>
        <w:t>ОСТ 30494-2011 «</w:t>
      </w:r>
      <w:r w:rsidR="006947C8" w:rsidRPr="006947C8">
        <w:rPr>
          <w:szCs w:val="24"/>
        </w:rPr>
        <w:t>Межгосударственный стандарт. Здания жилые и общественные. Пар</w:t>
      </w:r>
      <w:r w:rsidR="006947C8" w:rsidRPr="006947C8">
        <w:rPr>
          <w:szCs w:val="24"/>
        </w:rPr>
        <w:t>а</w:t>
      </w:r>
      <w:r w:rsidR="006947C8">
        <w:rPr>
          <w:szCs w:val="24"/>
        </w:rPr>
        <w:t>метры микроклимата в помещениях»</w:t>
      </w:r>
      <w:r w:rsidR="00517EF6" w:rsidRPr="0023308A">
        <w:rPr>
          <w:szCs w:val="24"/>
        </w:rPr>
        <w:t>. Например, больницы, родильные дома, детские дошкол</w:t>
      </w:r>
      <w:r w:rsidR="00517EF6" w:rsidRPr="0023308A">
        <w:rPr>
          <w:szCs w:val="24"/>
        </w:rPr>
        <w:t>ь</w:t>
      </w:r>
      <w:r w:rsidR="00517EF6" w:rsidRPr="0023308A">
        <w:rPr>
          <w:szCs w:val="24"/>
        </w:rPr>
        <w:t>ные учреждения с круглосуточным пребыванием детей, картинные галереи, химические и сп</w:t>
      </w:r>
      <w:r w:rsidR="00517EF6" w:rsidRPr="0023308A">
        <w:rPr>
          <w:szCs w:val="24"/>
        </w:rPr>
        <w:t>е</w:t>
      </w:r>
      <w:r w:rsidR="00517EF6" w:rsidRPr="0023308A">
        <w:rPr>
          <w:szCs w:val="24"/>
        </w:rPr>
        <w:t>циальные произво</w:t>
      </w:r>
      <w:r w:rsidR="00517EF6" w:rsidRPr="0023308A">
        <w:rPr>
          <w:szCs w:val="24"/>
        </w:rPr>
        <w:t>д</w:t>
      </w:r>
      <w:r w:rsidR="00517EF6" w:rsidRPr="0023308A">
        <w:rPr>
          <w:szCs w:val="24"/>
        </w:rPr>
        <w:t>ства, шахты и т.п.</w:t>
      </w:r>
      <w:r w:rsidR="00851204" w:rsidRPr="0023308A">
        <w:rPr>
          <w:szCs w:val="24"/>
        </w:rPr>
        <w:t xml:space="preserve"> </w:t>
      </w:r>
    </w:p>
    <w:p w:rsidR="00517EF6" w:rsidRPr="0023308A" w:rsidRDefault="00BC55C3" w:rsidP="00F7215F">
      <w:pPr>
        <w:spacing w:line="276" w:lineRule="auto"/>
        <w:ind w:firstLine="567"/>
        <w:rPr>
          <w:szCs w:val="24"/>
        </w:rPr>
      </w:pPr>
      <w:r w:rsidRPr="0023308A">
        <w:rPr>
          <w:szCs w:val="24"/>
        </w:rPr>
        <w:t>2) в</w:t>
      </w:r>
      <w:r w:rsidR="00517EF6" w:rsidRPr="0023308A">
        <w:rPr>
          <w:szCs w:val="24"/>
        </w:rPr>
        <w:t>торая категория – потребители, допускающие снижение температуры в отапливаемых помещениях на перио</w:t>
      </w:r>
      <w:r w:rsidR="00787B99" w:rsidRPr="0023308A">
        <w:rPr>
          <w:szCs w:val="24"/>
        </w:rPr>
        <w:t xml:space="preserve">д </w:t>
      </w:r>
      <w:r w:rsidR="00517EF6" w:rsidRPr="0023308A">
        <w:rPr>
          <w:szCs w:val="24"/>
        </w:rPr>
        <w:t>ликвидации аварии, но не более 54</w:t>
      </w:r>
      <w:r w:rsidR="00706BCF" w:rsidRPr="0023308A">
        <w:rPr>
          <w:szCs w:val="24"/>
        </w:rPr>
        <w:t xml:space="preserve"> </w:t>
      </w:r>
      <w:r w:rsidR="00517EF6" w:rsidRPr="0023308A">
        <w:rPr>
          <w:szCs w:val="24"/>
        </w:rPr>
        <w:t>ч</w:t>
      </w:r>
      <w:r w:rsidR="00706BCF" w:rsidRPr="0023308A">
        <w:rPr>
          <w:szCs w:val="24"/>
        </w:rPr>
        <w:t>аса</w:t>
      </w:r>
      <w:r w:rsidR="00517EF6" w:rsidRPr="0023308A">
        <w:rPr>
          <w:szCs w:val="24"/>
        </w:rPr>
        <w:t>: жилые и общественные здания до 12°С, промышленных зданий до 8°С.</w:t>
      </w:r>
      <w:r w:rsidR="00851204" w:rsidRPr="0023308A">
        <w:rPr>
          <w:szCs w:val="24"/>
        </w:rPr>
        <w:t xml:space="preserve"> </w:t>
      </w:r>
    </w:p>
    <w:p w:rsidR="00517EF6" w:rsidRPr="0023308A" w:rsidRDefault="00BC55C3" w:rsidP="00F7215F">
      <w:pPr>
        <w:spacing w:line="276" w:lineRule="auto"/>
        <w:ind w:firstLine="567"/>
        <w:rPr>
          <w:szCs w:val="24"/>
        </w:rPr>
      </w:pPr>
      <w:r w:rsidRPr="0023308A">
        <w:rPr>
          <w:szCs w:val="24"/>
        </w:rPr>
        <w:t>3)</w:t>
      </w:r>
      <w:r w:rsidR="00517EF6" w:rsidRPr="0023308A">
        <w:rPr>
          <w:szCs w:val="24"/>
        </w:rPr>
        <w:t xml:space="preserve"> </w:t>
      </w:r>
      <w:r w:rsidRPr="0023308A">
        <w:rPr>
          <w:szCs w:val="24"/>
        </w:rPr>
        <w:t>т</w:t>
      </w:r>
      <w:r w:rsidR="00517EF6" w:rsidRPr="0023308A">
        <w:rPr>
          <w:szCs w:val="24"/>
        </w:rPr>
        <w:t xml:space="preserve">ретья категория – остальные потребители». </w:t>
      </w:r>
    </w:p>
    <w:p w:rsidR="00517EF6" w:rsidRPr="0023308A" w:rsidRDefault="00517EF6" w:rsidP="00F7215F">
      <w:pPr>
        <w:spacing w:line="276" w:lineRule="auto"/>
        <w:ind w:firstLine="567"/>
        <w:rPr>
          <w:szCs w:val="24"/>
        </w:rPr>
      </w:pPr>
      <w:r w:rsidRPr="0023308A">
        <w:rPr>
          <w:szCs w:val="24"/>
        </w:rPr>
        <w:t>Способность проектируемых и действующих источников теплоты, тепловых сетей и в ц</w:t>
      </w:r>
      <w:r w:rsidRPr="0023308A">
        <w:rPr>
          <w:szCs w:val="24"/>
        </w:rPr>
        <w:t>е</w:t>
      </w:r>
      <w:r w:rsidRPr="0023308A">
        <w:rPr>
          <w:szCs w:val="24"/>
        </w:rPr>
        <w:t>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23308A">
        <w:rPr>
          <w:szCs w:val="24"/>
        </w:rPr>
        <w:t>оятности безотказной работы [Р];</w:t>
      </w:r>
      <w:r w:rsidRPr="0023308A">
        <w:rPr>
          <w:szCs w:val="24"/>
        </w:rPr>
        <w:t xml:space="preserve"> коэффициенту готовности [Кг] и живучести [Ж]. </w:t>
      </w:r>
    </w:p>
    <w:p w:rsidR="008F7ED6" w:rsidRPr="0023308A" w:rsidRDefault="00544264" w:rsidP="00F7215F">
      <w:pPr>
        <w:spacing w:line="276" w:lineRule="auto"/>
        <w:ind w:firstLine="567"/>
        <w:rPr>
          <w:szCs w:val="24"/>
        </w:rPr>
      </w:pPr>
      <w:r w:rsidRPr="0023308A">
        <w:rPr>
          <w:szCs w:val="24"/>
        </w:rPr>
        <w:t>М</w:t>
      </w:r>
      <w:r w:rsidR="00517EF6" w:rsidRPr="0023308A">
        <w:rPr>
          <w:szCs w:val="24"/>
        </w:rPr>
        <w:t xml:space="preserve">инимально допустимые показатели вероятности безотказной работы следует принимать: </w:t>
      </w:r>
    </w:p>
    <w:p w:rsidR="008F7ED6" w:rsidRPr="0023308A" w:rsidRDefault="00BC55C3" w:rsidP="00F7215F">
      <w:pPr>
        <w:spacing w:line="276" w:lineRule="auto"/>
        <w:ind w:firstLine="567"/>
        <w:rPr>
          <w:szCs w:val="24"/>
        </w:rPr>
      </w:pPr>
      <w:r w:rsidRPr="0023308A">
        <w:rPr>
          <w:szCs w:val="24"/>
        </w:rPr>
        <w:t>1)</w:t>
      </w:r>
      <w:r w:rsidR="00EE0FAC" w:rsidRPr="0023308A">
        <w:rPr>
          <w:szCs w:val="24"/>
        </w:rPr>
        <w:t xml:space="preserve"> </w:t>
      </w:r>
      <w:r w:rsidR="00517EF6" w:rsidRPr="0023308A">
        <w:rPr>
          <w:szCs w:val="24"/>
        </w:rPr>
        <w:t xml:space="preserve">для источника теплоты - 0,97; </w:t>
      </w:r>
    </w:p>
    <w:p w:rsidR="008F7ED6" w:rsidRPr="0023308A" w:rsidRDefault="00BC55C3" w:rsidP="00F7215F">
      <w:pPr>
        <w:spacing w:line="276" w:lineRule="auto"/>
        <w:ind w:firstLine="567"/>
        <w:rPr>
          <w:szCs w:val="24"/>
        </w:rPr>
      </w:pPr>
      <w:r w:rsidRPr="0023308A">
        <w:rPr>
          <w:szCs w:val="24"/>
        </w:rPr>
        <w:t>2)</w:t>
      </w:r>
      <w:r w:rsidR="00EE0FAC" w:rsidRPr="0023308A">
        <w:rPr>
          <w:szCs w:val="24"/>
        </w:rPr>
        <w:t xml:space="preserve"> </w:t>
      </w:r>
      <w:r w:rsidR="00517EF6" w:rsidRPr="0023308A">
        <w:rPr>
          <w:szCs w:val="24"/>
        </w:rPr>
        <w:t xml:space="preserve">для тепловых сетей - 0,9; </w:t>
      </w:r>
    </w:p>
    <w:p w:rsidR="008F7ED6" w:rsidRPr="0023308A" w:rsidRDefault="00BC55C3" w:rsidP="00BC55C3">
      <w:pPr>
        <w:spacing w:line="276" w:lineRule="auto"/>
        <w:ind w:firstLine="567"/>
        <w:rPr>
          <w:szCs w:val="24"/>
        </w:rPr>
      </w:pPr>
      <w:r w:rsidRPr="0023308A">
        <w:rPr>
          <w:szCs w:val="24"/>
        </w:rPr>
        <w:t>3)</w:t>
      </w:r>
      <w:r w:rsidR="00EE0FAC" w:rsidRPr="0023308A">
        <w:rPr>
          <w:szCs w:val="24"/>
        </w:rPr>
        <w:t xml:space="preserve"> </w:t>
      </w:r>
      <w:r w:rsidR="00517EF6" w:rsidRPr="0023308A">
        <w:rPr>
          <w:szCs w:val="24"/>
        </w:rPr>
        <w:t xml:space="preserve">для потребителя теплоты - 0,99. </w:t>
      </w:r>
    </w:p>
    <w:p w:rsidR="00517EF6" w:rsidRPr="0023308A" w:rsidRDefault="00517EF6" w:rsidP="00F7215F">
      <w:pPr>
        <w:spacing w:line="276" w:lineRule="auto"/>
        <w:ind w:firstLine="567"/>
        <w:rPr>
          <w:szCs w:val="24"/>
        </w:rPr>
      </w:pPr>
      <w:r w:rsidRPr="0023308A">
        <w:rPr>
          <w:szCs w:val="24"/>
        </w:rPr>
        <w:t>Минимально допустимый показатель вероятности безотказной работы системы централ</w:t>
      </w:r>
      <w:r w:rsidRPr="0023308A">
        <w:rPr>
          <w:szCs w:val="24"/>
        </w:rPr>
        <w:t>и</w:t>
      </w:r>
      <w:r w:rsidRPr="0023308A">
        <w:rPr>
          <w:szCs w:val="24"/>
        </w:rPr>
        <w:t xml:space="preserve">зованного теплоснабжения в целом следует принимать равным 0,86. </w:t>
      </w:r>
    </w:p>
    <w:p w:rsidR="00517EF6" w:rsidRPr="0023308A" w:rsidRDefault="00517EF6" w:rsidP="00F7215F">
      <w:pPr>
        <w:spacing w:line="276" w:lineRule="auto"/>
        <w:ind w:firstLine="567"/>
        <w:rPr>
          <w:szCs w:val="24"/>
        </w:rPr>
      </w:pPr>
      <w:r w:rsidRPr="0023308A">
        <w:rPr>
          <w:szCs w:val="24"/>
        </w:rPr>
        <w:t>Готовность системы теплоснабжения к исправной работе в течение отопительного пери</w:t>
      </w:r>
      <w:r w:rsidRPr="0023308A">
        <w:rPr>
          <w:szCs w:val="24"/>
        </w:rPr>
        <w:t>о</w:t>
      </w:r>
      <w:r w:rsidRPr="0023308A">
        <w:rPr>
          <w:szCs w:val="24"/>
        </w:rPr>
        <w:t>да определяется по числу часов ожидания готовности источника теплоты, тепловых сетей, п</w:t>
      </w:r>
      <w:r w:rsidRPr="0023308A">
        <w:rPr>
          <w:szCs w:val="24"/>
        </w:rPr>
        <w:t>о</w:t>
      </w:r>
      <w:r w:rsidRPr="0023308A">
        <w:rPr>
          <w:szCs w:val="24"/>
        </w:rPr>
        <w:t xml:space="preserve">требителей теплоты, а также числу часов нерасчетных температур наружного воздуха в данной местности. </w:t>
      </w:r>
      <w:r w:rsidR="00544264" w:rsidRPr="0023308A">
        <w:rPr>
          <w:szCs w:val="24"/>
        </w:rPr>
        <w:t>М</w:t>
      </w:r>
      <w:r w:rsidRPr="0023308A">
        <w:rPr>
          <w:szCs w:val="24"/>
        </w:rPr>
        <w:t>инимально допустимый показатель готовности системы централизованного те</w:t>
      </w:r>
      <w:r w:rsidRPr="0023308A">
        <w:rPr>
          <w:szCs w:val="24"/>
        </w:rPr>
        <w:t>п</w:t>
      </w:r>
      <w:r w:rsidRPr="0023308A">
        <w:rPr>
          <w:szCs w:val="24"/>
        </w:rPr>
        <w:t xml:space="preserve">лоснабжения к исправной работе принимается равным 0,97. </w:t>
      </w:r>
    </w:p>
    <w:p w:rsidR="00517EF6" w:rsidRPr="0023308A" w:rsidRDefault="00517EF6" w:rsidP="00F7215F">
      <w:pPr>
        <w:spacing w:line="276" w:lineRule="auto"/>
        <w:ind w:firstLine="567"/>
        <w:contextualSpacing/>
        <w:rPr>
          <w:szCs w:val="24"/>
          <w:u w:val="single"/>
        </w:rPr>
      </w:pPr>
      <w:r w:rsidRPr="0023308A">
        <w:rPr>
          <w:szCs w:val="24"/>
          <w:u w:val="single"/>
        </w:rPr>
        <w:t>Методика расчета показателей надежности</w:t>
      </w:r>
      <w:r w:rsidR="00544264" w:rsidRPr="0023308A">
        <w:rPr>
          <w:szCs w:val="24"/>
          <w:u w:val="single"/>
        </w:rPr>
        <w:t xml:space="preserve"> в </w:t>
      </w:r>
      <w:r w:rsidR="002C5110" w:rsidRPr="0023308A">
        <w:rPr>
          <w:szCs w:val="24"/>
          <w:u w:val="single"/>
        </w:rPr>
        <w:t>соответствии</w:t>
      </w:r>
      <w:r w:rsidR="00544264" w:rsidRPr="0023308A">
        <w:rPr>
          <w:szCs w:val="24"/>
          <w:u w:val="single"/>
        </w:rPr>
        <w:t xml:space="preserve"> Методическими указаниями по разработке схем теплоснабжения (</w:t>
      </w:r>
      <w:r w:rsidR="00E615B9" w:rsidRPr="0023308A">
        <w:rPr>
          <w:szCs w:val="24"/>
          <w:u w:val="single"/>
        </w:rPr>
        <w:t>утв. Приказом Минэнерго России от 05.03.2019 № 212 «Об утверждении Методических указаний по разработке схем теплоснабжения»</w:t>
      </w:r>
      <w:r w:rsidR="00544264" w:rsidRPr="0023308A">
        <w:rPr>
          <w:szCs w:val="24"/>
          <w:u w:val="single"/>
        </w:rPr>
        <w:t>)</w:t>
      </w:r>
    </w:p>
    <w:p w:rsidR="00517EF6" w:rsidRPr="0023308A" w:rsidRDefault="00517EF6" w:rsidP="00F7215F">
      <w:pPr>
        <w:spacing w:line="276" w:lineRule="auto"/>
        <w:ind w:firstLine="567"/>
        <w:contextualSpacing/>
        <w:rPr>
          <w:szCs w:val="24"/>
        </w:rPr>
      </w:pPr>
      <w:r w:rsidRPr="0023308A">
        <w:rPr>
          <w:szCs w:val="24"/>
        </w:rPr>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23308A">
        <w:rPr>
          <w:szCs w:val="24"/>
        </w:rPr>
        <w:t>е</w:t>
      </w:r>
      <w:r w:rsidR="00EE0FAC" w:rsidRPr="0023308A">
        <w:rPr>
          <w:szCs w:val="24"/>
        </w:rPr>
        <w:t>нного ниже алгоритма:</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1) </w:t>
      </w:r>
      <w:r w:rsidR="0055093E" w:rsidRPr="0023308A">
        <w:rPr>
          <w:szCs w:val="24"/>
        </w:rPr>
        <w:t>о</w:t>
      </w:r>
      <w:r w:rsidR="00517EF6" w:rsidRPr="0023308A">
        <w:rPr>
          <w:szCs w:val="24"/>
        </w:rPr>
        <w:t>пределить путь передачи теплоносителя от источника до потребителя, по отношению к которому выполняется расчет вероятности бе</w:t>
      </w:r>
      <w:r w:rsidR="00EE0FAC" w:rsidRPr="0023308A">
        <w:rPr>
          <w:szCs w:val="24"/>
        </w:rPr>
        <w:t>зотказной работы тепловой сети;</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2) </w:t>
      </w:r>
      <w:r w:rsidR="0055093E" w:rsidRPr="0023308A">
        <w:rPr>
          <w:szCs w:val="24"/>
        </w:rPr>
        <w:t>н</w:t>
      </w:r>
      <w:r w:rsidR="00517EF6" w:rsidRPr="0023308A">
        <w:rPr>
          <w:szCs w:val="24"/>
        </w:rPr>
        <w:t>а первом этапе расчета устанавливается перечень участков теплопроводов, состав</w:t>
      </w:r>
      <w:r w:rsidR="00EE0FAC" w:rsidRPr="0023308A">
        <w:rPr>
          <w:szCs w:val="24"/>
        </w:rPr>
        <w:t>л</w:t>
      </w:r>
      <w:r w:rsidR="00EE0FAC" w:rsidRPr="0023308A">
        <w:rPr>
          <w:szCs w:val="24"/>
        </w:rPr>
        <w:t>я</w:t>
      </w:r>
      <w:r w:rsidR="00EE0FAC" w:rsidRPr="0023308A">
        <w:rPr>
          <w:szCs w:val="24"/>
        </w:rPr>
        <w:t>ющих этот путь;</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3) </w:t>
      </w:r>
      <w:r w:rsidR="0055093E" w:rsidRPr="0023308A">
        <w:rPr>
          <w:szCs w:val="24"/>
        </w:rPr>
        <w:t>д</w:t>
      </w:r>
      <w:r w:rsidR="00517EF6" w:rsidRPr="0023308A">
        <w:rPr>
          <w:szCs w:val="24"/>
        </w:rPr>
        <w:t xml:space="preserve">ля каждого участка тепловой сети устанавливаются: </w:t>
      </w:r>
      <w:r w:rsidR="009C38E7" w:rsidRPr="0023308A">
        <w:rPr>
          <w:szCs w:val="24"/>
        </w:rPr>
        <w:t xml:space="preserve">год </w:t>
      </w:r>
      <w:r w:rsidR="00517EF6" w:rsidRPr="0023308A">
        <w:rPr>
          <w:szCs w:val="24"/>
        </w:rPr>
        <w:t>его ввода в эксплу</w:t>
      </w:r>
      <w:r w:rsidR="00CB0895" w:rsidRPr="0023308A">
        <w:rPr>
          <w:szCs w:val="24"/>
        </w:rPr>
        <w:t>атацию;</w:t>
      </w:r>
      <w:r w:rsidR="00EE0FAC" w:rsidRPr="0023308A">
        <w:rPr>
          <w:szCs w:val="24"/>
        </w:rPr>
        <w:t xml:space="preserve"> диаметр и протяженность;</w:t>
      </w:r>
      <w:r w:rsidR="00517EF6" w:rsidRPr="0023308A">
        <w:rPr>
          <w:szCs w:val="24"/>
        </w:rPr>
        <w:t xml:space="preserve"> </w:t>
      </w:r>
    </w:p>
    <w:p w:rsidR="00517EF6" w:rsidRPr="0023308A" w:rsidRDefault="00BC55C3" w:rsidP="00BC55C3">
      <w:pPr>
        <w:tabs>
          <w:tab w:val="left" w:pos="851"/>
        </w:tabs>
        <w:spacing w:line="276" w:lineRule="auto"/>
        <w:ind w:firstLine="567"/>
        <w:contextualSpacing/>
        <w:rPr>
          <w:szCs w:val="24"/>
        </w:rPr>
      </w:pPr>
      <w:r w:rsidRPr="0023308A">
        <w:rPr>
          <w:szCs w:val="24"/>
        </w:rPr>
        <w:t xml:space="preserve">4) </w:t>
      </w:r>
      <w:r w:rsidR="0055093E" w:rsidRPr="0023308A">
        <w:rPr>
          <w:szCs w:val="24"/>
        </w:rPr>
        <w:t>н</w:t>
      </w:r>
      <w:r w:rsidR="00517EF6" w:rsidRPr="0023308A">
        <w:rPr>
          <w:szCs w:val="24"/>
        </w:rPr>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23308A">
        <w:rPr>
          <w:szCs w:val="24"/>
        </w:rPr>
        <w:t>вливаются следующие зависимости.</w:t>
      </w:r>
    </w:p>
    <w:p w:rsidR="00BC55C3" w:rsidRPr="0023308A" w:rsidRDefault="00BC55C3" w:rsidP="00BC55C3">
      <w:pPr>
        <w:tabs>
          <w:tab w:val="left" w:pos="851"/>
        </w:tabs>
        <w:spacing w:line="276" w:lineRule="auto"/>
        <w:ind w:firstLine="567"/>
        <w:contextualSpacing/>
        <w:rPr>
          <w:szCs w:val="24"/>
        </w:rPr>
      </w:pPr>
      <w:r w:rsidRPr="0023308A">
        <w:rPr>
          <w:szCs w:val="24"/>
        </w:rPr>
        <w:lastRenderedPageBreak/>
        <w:t>Ниже приведены основные расчетные зависимости, используемые при расчете показат</w:t>
      </w:r>
      <w:r w:rsidRPr="0023308A">
        <w:rPr>
          <w:szCs w:val="24"/>
        </w:rPr>
        <w:t>е</w:t>
      </w:r>
      <w:r w:rsidRPr="0023308A">
        <w:rPr>
          <w:szCs w:val="24"/>
        </w:rPr>
        <w:t>лей надежности систем теплоснабжения:</w:t>
      </w:r>
    </w:p>
    <w:p w:rsidR="00517EF6" w:rsidRPr="0023308A" w:rsidRDefault="00BC55C3" w:rsidP="00BC55C3">
      <w:pPr>
        <w:pStyle w:val="Style2"/>
        <w:widowControl/>
        <w:spacing w:line="276" w:lineRule="auto"/>
        <w:ind w:left="720"/>
        <w:rPr>
          <w:rStyle w:val="FontStyle11"/>
          <w:sz w:val="24"/>
        </w:rPr>
      </w:pPr>
      <w:r w:rsidRPr="0023308A">
        <w:rPr>
          <w:rStyle w:val="FontStyle11"/>
          <w:sz w:val="24"/>
        </w:rPr>
        <w:t xml:space="preserve">1. </w:t>
      </w:r>
      <w:r w:rsidR="00517EF6" w:rsidRPr="0023308A">
        <w:rPr>
          <w:rStyle w:val="FontStyle11"/>
          <w:sz w:val="24"/>
        </w:rPr>
        <w:t>Интенсивность отказов теплопровода λ с учетом времени его эксплуатации:</w:t>
      </w:r>
    </w:p>
    <w:tbl>
      <w:tblPr>
        <w:tblW w:w="0" w:type="auto"/>
        <w:jc w:val="center"/>
        <w:tblInd w:w="-122" w:type="dxa"/>
        <w:tblLook w:val="04A0" w:firstRow="1" w:lastRow="0" w:firstColumn="1" w:lastColumn="0" w:noHBand="0" w:noVBand="1"/>
      </w:tblPr>
      <w:tblGrid>
        <w:gridCol w:w="8186"/>
        <w:gridCol w:w="1181"/>
      </w:tblGrid>
      <w:tr w:rsidR="005B273F" w:rsidRPr="0023308A" w:rsidTr="00D60195">
        <w:trPr>
          <w:jc w:val="center"/>
        </w:trPr>
        <w:tc>
          <w:tcPr>
            <w:tcW w:w="8186" w:type="dxa"/>
            <w:vAlign w:val="center"/>
          </w:tcPr>
          <w:p w:rsidR="00517EF6" w:rsidRPr="0023308A" w:rsidRDefault="00D224E5" w:rsidP="00F7215F">
            <w:pPr>
              <w:pStyle w:val="aa"/>
              <w:spacing w:line="276" w:lineRule="auto"/>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23308A">
              <w:rPr>
                <w:szCs w:val="24"/>
              </w:rPr>
              <w:t>, 1/(км·ч)</w:t>
            </w:r>
          </w:p>
        </w:tc>
        <w:tc>
          <w:tcPr>
            <w:tcW w:w="1181" w:type="dxa"/>
            <w:vAlign w:val="center"/>
          </w:tcPr>
          <w:p w:rsidR="00517EF6" w:rsidRPr="0023308A" w:rsidRDefault="00517EF6" w:rsidP="00F7215F">
            <w:pPr>
              <w:pStyle w:val="aa"/>
              <w:spacing w:line="276" w:lineRule="auto"/>
              <w:jc w:val="center"/>
              <w:rPr>
                <w:szCs w:val="24"/>
              </w:rPr>
            </w:pPr>
            <w:bookmarkStart w:id="100" w:name="_Ref374096555"/>
            <w:r w:rsidRPr="0023308A">
              <w:rPr>
                <w:rStyle w:val="FontStyle11"/>
                <w:sz w:val="24"/>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1</w:t>
            </w:r>
            <w:r w:rsidR="008A3CE6" w:rsidRPr="0023308A">
              <w:rPr>
                <w:rStyle w:val="FontStyle11"/>
                <w:sz w:val="24"/>
                <w:szCs w:val="24"/>
              </w:rPr>
              <w:fldChar w:fldCharType="end"/>
            </w:r>
            <w:r w:rsidRPr="0023308A">
              <w:rPr>
                <w:rStyle w:val="FontStyle11"/>
                <w:sz w:val="24"/>
                <w:szCs w:val="24"/>
              </w:rPr>
              <w:t>)</w:t>
            </w:r>
            <w:bookmarkEnd w:id="100"/>
          </w:p>
        </w:tc>
      </w:tr>
    </w:tbl>
    <w:p w:rsidR="00517EF6" w:rsidRPr="0023308A" w:rsidRDefault="00517EF6" w:rsidP="00F7215F">
      <w:pPr>
        <w:pStyle w:val="Default"/>
        <w:spacing w:line="276" w:lineRule="auto"/>
        <w:ind w:left="1176" w:hanging="1176"/>
        <w:jc w:val="both"/>
        <w:rPr>
          <w:rStyle w:val="FontStyle11"/>
          <w:color w:val="auto"/>
          <w:sz w:val="24"/>
        </w:rPr>
      </w:pPr>
      <w:r w:rsidRPr="0023308A">
        <w:rPr>
          <w:rStyle w:val="FontStyle11"/>
          <w:color w:val="auto"/>
          <w:sz w:val="24"/>
        </w:rPr>
        <w:t>где</w:t>
      </w:r>
      <w:r w:rsidR="002F5504" w:rsidRPr="0023308A">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23308A">
        <w:rPr>
          <w:rStyle w:val="FontStyle11"/>
          <w:color w:val="auto"/>
          <w:sz w:val="24"/>
        </w:rPr>
        <w:t xml:space="preserve"> – начальная интенсивность отказов теплопровода, соответствующая периоду нормал</w:t>
      </w:r>
      <w:r w:rsidRPr="0023308A">
        <w:rPr>
          <w:rStyle w:val="FontStyle11"/>
          <w:color w:val="auto"/>
          <w:sz w:val="24"/>
        </w:rPr>
        <w:t>ь</w:t>
      </w:r>
      <w:r w:rsidRPr="0023308A">
        <w:rPr>
          <w:rStyle w:val="FontStyle11"/>
          <w:color w:val="auto"/>
          <w:sz w:val="24"/>
        </w:rPr>
        <w:t>ной эксплуатации,</w:t>
      </w:r>
      <w:r w:rsidRPr="0023308A">
        <w:rPr>
          <w:color w:val="auto"/>
        </w:rPr>
        <w:t xml:space="preserve"> 1/(км·ч)</w:t>
      </w:r>
      <w:r w:rsidRPr="0023308A">
        <w:rPr>
          <w:rStyle w:val="FontStyle11"/>
          <w:color w:val="auto"/>
          <w:sz w:val="24"/>
        </w:rPr>
        <w:t>;</w:t>
      </w:r>
    </w:p>
    <w:p w:rsidR="00517EF6" w:rsidRPr="0023308A" w:rsidRDefault="009176E5" w:rsidP="00F7215F">
      <w:pPr>
        <w:pStyle w:val="Default"/>
        <w:spacing w:line="276" w:lineRule="auto"/>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23308A">
        <w:rPr>
          <w:rStyle w:val="FontStyle11"/>
          <w:color w:val="auto"/>
          <w:sz w:val="24"/>
        </w:rPr>
        <w:t>- продолжительность эксплуатации участка, лет;</w:t>
      </w:r>
    </w:p>
    <w:p w:rsidR="00517EF6" w:rsidRPr="0023308A" w:rsidRDefault="00517EF6" w:rsidP="00F7215F">
      <w:pPr>
        <w:pStyle w:val="Default"/>
        <w:spacing w:line="276" w:lineRule="auto"/>
        <w:ind w:left="980" w:hanging="504"/>
        <w:jc w:val="both"/>
        <w:rPr>
          <w:rStyle w:val="FontStyle11"/>
          <w:color w:val="auto"/>
          <w:sz w:val="24"/>
        </w:rPr>
      </w:pPr>
      <w:r w:rsidRPr="0023308A">
        <w:rPr>
          <w:rStyle w:val="FontStyle11"/>
          <w:color w:val="auto"/>
          <w:sz w:val="24"/>
        </w:rPr>
        <w:t>α- коэффициент, учитывающий продолж</w:t>
      </w:r>
      <w:r w:rsidR="00CB0895" w:rsidRPr="0023308A">
        <w:rPr>
          <w:rStyle w:val="FontStyle11"/>
          <w:color w:val="auto"/>
          <w:sz w:val="24"/>
        </w:rPr>
        <w:t>ительность эксплуатации участка</w:t>
      </w:r>
    </w:p>
    <w:tbl>
      <w:tblPr>
        <w:tblW w:w="0" w:type="auto"/>
        <w:jc w:val="center"/>
        <w:tblInd w:w="-122" w:type="dxa"/>
        <w:tblLook w:val="04A0" w:firstRow="1" w:lastRow="0" w:firstColumn="1" w:lastColumn="0" w:noHBand="0" w:noVBand="1"/>
      </w:tblPr>
      <w:tblGrid>
        <w:gridCol w:w="8186"/>
        <w:gridCol w:w="1181"/>
      </w:tblGrid>
      <w:tr w:rsidR="005B273F" w:rsidRPr="0023308A" w:rsidTr="00D60195">
        <w:trPr>
          <w:jc w:val="center"/>
        </w:trPr>
        <w:tc>
          <w:tcPr>
            <w:tcW w:w="8186" w:type="dxa"/>
            <w:vAlign w:val="center"/>
          </w:tcPr>
          <w:p w:rsidR="00517EF6" w:rsidRPr="0023308A" w:rsidRDefault="00D224E5" w:rsidP="00F7215F">
            <w:pPr>
              <w:pStyle w:val="aa"/>
              <w:spacing w:line="276" w:lineRule="auto"/>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rsidR="00517EF6" w:rsidRPr="0023308A" w:rsidRDefault="00517EF6" w:rsidP="00F7215F">
            <w:pPr>
              <w:pStyle w:val="aa"/>
              <w:spacing w:line="276" w:lineRule="auto"/>
              <w:jc w:val="center"/>
              <w:rPr>
                <w:szCs w:val="24"/>
              </w:rPr>
            </w:pPr>
            <w:bookmarkStart w:id="101" w:name="_Ref374096564"/>
            <w:r w:rsidRPr="0023308A">
              <w:rPr>
                <w:rStyle w:val="FontStyle11"/>
                <w:sz w:val="24"/>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2</w:t>
            </w:r>
            <w:r w:rsidR="008A3CE6" w:rsidRPr="0023308A">
              <w:rPr>
                <w:rStyle w:val="FontStyle11"/>
                <w:sz w:val="24"/>
                <w:szCs w:val="24"/>
              </w:rPr>
              <w:fldChar w:fldCharType="end"/>
            </w:r>
            <w:r w:rsidRPr="0023308A">
              <w:rPr>
                <w:rStyle w:val="FontStyle11"/>
                <w:sz w:val="24"/>
                <w:szCs w:val="24"/>
              </w:rPr>
              <w:t>)</w:t>
            </w:r>
            <w:bookmarkEnd w:id="101"/>
          </w:p>
        </w:tc>
      </w:tr>
    </w:tbl>
    <w:p w:rsidR="00517EF6" w:rsidRPr="0023308A" w:rsidRDefault="00517EF6" w:rsidP="00F7215F">
      <w:pPr>
        <w:pStyle w:val="aff8"/>
        <w:rPr>
          <w:rStyle w:val="FontStyle11"/>
          <w:sz w:val="24"/>
          <w:szCs w:val="24"/>
        </w:rPr>
      </w:pPr>
    </w:p>
    <w:p w:rsidR="00517EF6" w:rsidRPr="0023308A" w:rsidRDefault="00BC55C3" w:rsidP="00BC55C3">
      <w:pPr>
        <w:pStyle w:val="Style2"/>
        <w:widowControl/>
        <w:tabs>
          <w:tab w:val="left" w:pos="1276"/>
        </w:tabs>
        <w:spacing w:line="276" w:lineRule="auto"/>
        <w:ind w:left="721"/>
        <w:rPr>
          <w:rStyle w:val="FontStyle11"/>
          <w:sz w:val="24"/>
        </w:rPr>
      </w:pPr>
      <w:r w:rsidRPr="0023308A">
        <w:rPr>
          <w:rStyle w:val="FontStyle11"/>
          <w:sz w:val="24"/>
        </w:rPr>
        <w:t xml:space="preserve">2. </w:t>
      </w:r>
      <w:r w:rsidR="00517EF6" w:rsidRPr="0023308A">
        <w:rPr>
          <w:rStyle w:val="FontStyle11"/>
          <w:sz w:val="24"/>
        </w:rPr>
        <w:t>Параметр потока отказов участков ТС:</w:t>
      </w:r>
    </w:p>
    <w:tbl>
      <w:tblPr>
        <w:tblW w:w="0" w:type="auto"/>
        <w:jc w:val="center"/>
        <w:tblInd w:w="-80" w:type="dxa"/>
        <w:tblLook w:val="04A0" w:firstRow="1" w:lastRow="0" w:firstColumn="1" w:lastColumn="0" w:noHBand="0" w:noVBand="1"/>
      </w:tblPr>
      <w:tblGrid>
        <w:gridCol w:w="7860"/>
        <w:gridCol w:w="1465"/>
      </w:tblGrid>
      <w:tr w:rsidR="005B273F" w:rsidRPr="0023308A" w:rsidTr="00D60195">
        <w:trPr>
          <w:jc w:val="center"/>
        </w:trPr>
        <w:tc>
          <w:tcPr>
            <w:tcW w:w="7860" w:type="dxa"/>
          </w:tcPr>
          <w:p w:rsidR="00517EF6" w:rsidRPr="0023308A" w:rsidRDefault="00D224E5" w:rsidP="00F7215F">
            <w:pPr>
              <w:pStyle w:val="aa"/>
              <w:spacing w:line="276" w:lineRule="auto"/>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23308A">
              <w:rPr>
                <w:szCs w:val="24"/>
              </w:rPr>
              <w:t>, 1/ч,</w:t>
            </w:r>
          </w:p>
        </w:tc>
        <w:tc>
          <w:tcPr>
            <w:tcW w:w="1465" w:type="dxa"/>
            <w:vAlign w:val="center"/>
          </w:tcPr>
          <w:p w:rsidR="00517EF6" w:rsidRPr="0023308A" w:rsidRDefault="00517EF6" w:rsidP="00BC55C3">
            <w:pPr>
              <w:pStyle w:val="Style2"/>
              <w:widowControl/>
              <w:tabs>
                <w:tab w:val="left" w:pos="948"/>
              </w:tabs>
              <w:spacing w:line="276" w:lineRule="auto"/>
              <w:jc w:val="center"/>
            </w:pPr>
            <w:bookmarkStart w:id="102" w:name="_Ref374096620"/>
            <w:r w:rsidRPr="0023308A">
              <w:rPr>
                <w:rStyle w:val="FontStyle11"/>
                <w:sz w:val="24"/>
              </w:rPr>
              <w:t>(</w:t>
            </w:r>
            <w:r w:rsidR="008A3CE6" w:rsidRPr="0023308A">
              <w:rPr>
                <w:rStyle w:val="FontStyle11"/>
                <w:sz w:val="24"/>
              </w:rPr>
              <w:fldChar w:fldCharType="begin"/>
            </w:r>
            <w:r w:rsidRPr="0023308A">
              <w:rPr>
                <w:rStyle w:val="FontStyle11"/>
                <w:sz w:val="24"/>
              </w:rPr>
              <w:instrText xml:space="preserve"> SEQ Список_формул \* ARABIC </w:instrText>
            </w:r>
            <w:r w:rsidR="008A3CE6" w:rsidRPr="0023308A">
              <w:rPr>
                <w:rStyle w:val="FontStyle11"/>
                <w:sz w:val="24"/>
              </w:rPr>
              <w:fldChar w:fldCharType="separate"/>
            </w:r>
            <w:r w:rsidRPr="0023308A">
              <w:rPr>
                <w:rStyle w:val="FontStyle11"/>
                <w:noProof/>
                <w:sz w:val="24"/>
              </w:rPr>
              <w:t>3</w:t>
            </w:r>
            <w:r w:rsidR="008A3CE6" w:rsidRPr="0023308A">
              <w:rPr>
                <w:rStyle w:val="FontStyle11"/>
                <w:sz w:val="24"/>
              </w:rPr>
              <w:fldChar w:fldCharType="end"/>
            </w:r>
            <w:r w:rsidRPr="0023308A">
              <w:rPr>
                <w:rStyle w:val="FontStyle11"/>
                <w:sz w:val="24"/>
              </w:rPr>
              <w:t>)</w:t>
            </w:r>
            <w:bookmarkEnd w:id="102"/>
          </w:p>
        </w:tc>
      </w:tr>
    </w:tbl>
    <w:p w:rsidR="00517EF6" w:rsidRPr="0023308A" w:rsidRDefault="00517EF6" w:rsidP="00F7215F">
      <w:pPr>
        <w:spacing w:line="276" w:lineRule="auto"/>
        <w:ind w:left="885" w:hanging="885"/>
        <w:rPr>
          <w:szCs w:val="24"/>
        </w:rPr>
      </w:pPr>
      <w:r w:rsidRPr="0023308A">
        <w:rPr>
          <w:rStyle w:val="FontStyle11"/>
          <w:sz w:val="24"/>
          <w:szCs w:val="24"/>
        </w:rPr>
        <w:t>где</w:t>
      </w:r>
      <w:r w:rsidR="002F5504" w:rsidRPr="0023308A">
        <w:rPr>
          <w:rStyle w:val="FontStyle11"/>
          <w:sz w:val="24"/>
          <w:szCs w:val="24"/>
        </w:rPr>
        <w:t xml:space="preserve"> </w:t>
      </w:r>
      <w:r w:rsidRPr="0023308A">
        <w:rPr>
          <w:rStyle w:val="FontStyle11"/>
          <w:sz w:val="24"/>
          <w:szCs w:val="24"/>
          <w:lang w:val="en-US"/>
        </w:rPr>
        <w:t>L</w:t>
      </w:r>
      <w:r w:rsidRPr="0023308A">
        <w:rPr>
          <w:rStyle w:val="FontStyle11"/>
          <w:sz w:val="24"/>
          <w:szCs w:val="24"/>
        </w:rPr>
        <w:t>- длина участка ТС, км;</w:t>
      </w:r>
    </w:p>
    <w:p w:rsidR="00517EF6" w:rsidRPr="0023308A" w:rsidRDefault="00BC55C3" w:rsidP="00BC55C3">
      <w:pPr>
        <w:pStyle w:val="Style2"/>
        <w:widowControl/>
        <w:spacing w:line="276" w:lineRule="auto"/>
        <w:ind w:left="709"/>
        <w:rPr>
          <w:rStyle w:val="FontStyle11"/>
          <w:sz w:val="24"/>
        </w:rPr>
      </w:pPr>
      <w:r w:rsidRPr="0023308A">
        <w:rPr>
          <w:rStyle w:val="FontStyle11"/>
          <w:sz w:val="24"/>
        </w:rPr>
        <w:t xml:space="preserve">3. </w:t>
      </w:r>
      <w:r w:rsidR="00517EF6" w:rsidRPr="0023308A">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5B273F" w:rsidRPr="0023308A" w:rsidTr="00D60195">
        <w:trPr>
          <w:trHeight w:val="332"/>
        </w:trPr>
        <w:tc>
          <w:tcPr>
            <w:tcW w:w="8627" w:type="dxa"/>
            <w:vAlign w:val="center"/>
          </w:tcPr>
          <w:p w:rsidR="00517EF6" w:rsidRPr="0023308A" w:rsidRDefault="009176E5" w:rsidP="00F7215F">
            <w:pPr>
              <w:pStyle w:val="aa"/>
              <w:spacing w:line="276" w:lineRule="auto"/>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23308A">
              <w:rPr>
                <w:szCs w:val="24"/>
              </w:rPr>
              <w:t>, ч</w:t>
            </w:r>
          </w:p>
        </w:tc>
        <w:tc>
          <w:tcPr>
            <w:tcW w:w="635" w:type="dxa"/>
            <w:vAlign w:val="center"/>
          </w:tcPr>
          <w:p w:rsidR="00517EF6" w:rsidRPr="0023308A" w:rsidRDefault="00517EF6" w:rsidP="00F7215F">
            <w:pPr>
              <w:pStyle w:val="aa"/>
              <w:spacing w:line="276" w:lineRule="auto"/>
              <w:rPr>
                <w:szCs w:val="24"/>
              </w:rPr>
            </w:pPr>
            <w:bookmarkStart w:id="103" w:name="_Ref374095703"/>
            <w:bookmarkStart w:id="104" w:name="_Ref374096203"/>
            <w:r w:rsidRPr="0023308A">
              <w:rPr>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4</w:t>
            </w:r>
            <w:r w:rsidR="008A3CE6" w:rsidRPr="0023308A">
              <w:rPr>
                <w:rStyle w:val="FontStyle11"/>
                <w:sz w:val="24"/>
                <w:szCs w:val="24"/>
              </w:rPr>
              <w:fldChar w:fldCharType="end"/>
            </w:r>
            <w:bookmarkStart w:id="105" w:name="_Ref374096187"/>
            <w:bookmarkEnd w:id="103"/>
            <w:r w:rsidRPr="0023308A">
              <w:rPr>
                <w:szCs w:val="24"/>
              </w:rPr>
              <w:t>)</w:t>
            </w:r>
            <w:bookmarkEnd w:id="104"/>
            <w:bookmarkEnd w:id="105"/>
          </w:p>
        </w:tc>
      </w:tr>
    </w:tbl>
    <w:p w:rsidR="00517EF6" w:rsidRPr="0023308A" w:rsidRDefault="00517EF6" w:rsidP="00F7215F">
      <w:pPr>
        <w:spacing w:line="276" w:lineRule="auto"/>
        <w:ind w:left="1219" w:hanging="1219"/>
        <w:rPr>
          <w:szCs w:val="24"/>
        </w:rPr>
      </w:pPr>
      <w:r w:rsidRPr="0023308A">
        <w:rPr>
          <w:rStyle w:val="FontStyle11"/>
          <w:sz w:val="24"/>
          <w:szCs w:val="24"/>
        </w:rPr>
        <w:t xml:space="preserve">где: </w:t>
      </w:r>
      <m:oMath>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oMath>
      <w:r w:rsidRPr="0023308A">
        <w:rPr>
          <w:rStyle w:val="FontStyle11"/>
          <w:sz w:val="24"/>
          <w:szCs w:val="24"/>
        </w:rPr>
        <w:t xml:space="preserve"> - расстояние между секционирующими задвижками, км;</w:t>
      </w:r>
    </w:p>
    <w:p w:rsidR="00517EF6" w:rsidRPr="0023308A" w:rsidRDefault="00517EF6" w:rsidP="00F7215F">
      <w:pPr>
        <w:pStyle w:val="Default"/>
        <w:spacing w:line="276" w:lineRule="auto"/>
        <w:ind w:firstLine="426"/>
        <w:jc w:val="both"/>
        <w:rPr>
          <w:rStyle w:val="FontStyle11"/>
          <w:color w:val="auto"/>
          <w:sz w:val="24"/>
        </w:rPr>
      </w:pPr>
      <w:r w:rsidRPr="0023308A">
        <w:rPr>
          <w:i/>
          <w:iCs/>
          <w:color w:val="auto"/>
          <w:lang w:val="en-US"/>
        </w:rPr>
        <w:t>d</w:t>
      </w:r>
      <w:r w:rsidRPr="0023308A">
        <w:rPr>
          <w:color w:val="auto"/>
        </w:rPr>
        <w:t xml:space="preserve"> – </w:t>
      </w:r>
      <w:r w:rsidRPr="0023308A">
        <w:rPr>
          <w:rStyle w:val="FontStyle11"/>
          <w:color w:val="auto"/>
          <w:sz w:val="24"/>
        </w:rPr>
        <w:t>диаметр теплопровода, м.</w:t>
      </w:r>
    </w:p>
    <w:p w:rsidR="00517EF6" w:rsidRPr="0023308A" w:rsidRDefault="00517EF6" w:rsidP="00F7215F">
      <w:pPr>
        <w:pStyle w:val="Style2"/>
        <w:widowControl/>
        <w:spacing w:line="276" w:lineRule="auto"/>
        <w:ind w:firstLine="567"/>
      </w:pPr>
      <w:r w:rsidRPr="0023308A">
        <w:rPr>
          <w:rStyle w:val="FontStyle11"/>
          <w:sz w:val="24"/>
        </w:rPr>
        <w:t xml:space="preserve">Значения коэффициентов </w:t>
      </w:r>
      <w:r w:rsidRPr="0023308A">
        <w:rPr>
          <w:rStyle w:val="FontStyle11"/>
          <w:i/>
          <w:iCs/>
          <w:sz w:val="24"/>
          <w:lang w:val="en-US"/>
        </w:rPr>
        <w:t>a</w:t>
      </w:r>
      <w:r w:rsidRPr="0023308A">
        <w:rPr>
          <w:i/>
          <w:iCs/>
        </w:rPr>
        <w:t xml:space="preserve">, </w:t>
      </w:r>
      <w:r w:rsidRPr="0023308A">
        <w:rPr>
          <w:i/>
          <w:iCs/>
          <w:lang w:val="en-US"/>
        </w:rPr>
        <w:t>b</w:t>
      </w:r>
      <w:r w:rsidRPr="0023308A">
        <w:rPr>
          <w:i/>
          <w:iCs/>
        </w:rPr>
        <w:t xml:space="preserve">, </w:t>
      </w:r>
      <w:r w:rsidRPr="0023308A">
        <w:rPr>
          <w:i/>
          <w:iCs/>
          <w:lang w:val="en-US"/>
        </w:rPr>
        <w:t>c</w:t>
      </w:r>
      <w:r w:rsidRPr="0023308A">
        <w:t xml:space="preserve"> для формулы </w:t>
      </w:r>
      <w:r w:rsidR="0061403F" w:rsidRPr="0023308A">
        <w:fldChar w:fldCharType="begin"/>
      </w:r>
      <w:r w:rsidR="0061403F" w:rsidRPr="0023308A">
        <w:instrText xml:space="preserve"> REF _Ref374096203 \h  \* MERGEFORMAT </w:instrText>
      </w:r>
      <w:r w:rsidR="0061403F" w:rsidRPr="0023308A">
        <w:fldChar w:fldCharType="separate"/>
      </w:r>
      <w:r w:rsidRPr="0023308A">
        <w:t>(4)</w:t>
      </w:r>
      <w:r w:rsidR="0061403F" w:rsidRPr="0023308A">
        <w:fldChar w:fldCharType="end"/>
      </w:r>
      <w:r w:rsidRPr="0023308A">
        <w:rPr>
          <w:i/>
        </w:rPr>
        <w:t>,</w:t>
      </w:r>
      <w:r w:rsidRPr="0023308A">
        <w:t xml:space="preserve">приведенные в таблице </w:t>
      </w:r>
      <w:r w:rsidR="00486999" w:rsidRPr="0023308A">
        <w:t>38</w:t>
      </w:r>
      <w:r w:rsidRPr="0023308A">
        <w:t>, получены на основе численных значений времени восстановления теплопроводов в зависимости от их ди</w:t>
      </w:r>
      <w:r w:rsidRPr="0023308A">
        <w:t>а</w:t>
      </w:r>
      <w:r w:rsidRPr="0023308A">
        <w:t>метров, рекомендуемых СНиП 41-02-2003.</w:t>
      </w:r>
    </w:p>
    <w:p w:rsidR="00517EF6" w:rsidRPr="0023308A" w:rsidRDefault="00517EF6" w:rsidP="00F7215F">
      <w:pPr>
        <w:pStyle w:val="Style2"/>
        <w:widowControl/>
        <w:spacing w:line="276" w:lineRule="auto"/>
        <w:ind w:firstLine="567"/>
      </w:pPr>
      <w:r w:rsidRPr="0023308A">
        <w:t>Расстояния</w:t>
      </w:r>
      <w:r w:rsidR="002F5504" w:rsidRPr="0023308A">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23308A">
        <w:rPr>
          <w:rStyle w:val="FontStyle11"/>
          <w:sz w:val="24"/>
        </w:rPr>
        <w:t xml:space="preserve"> </w:t>
      </w:r>
      <w:r w:rsidRPr="0023308A">
        <w:t xml:space="preserve">между </w:t>
      </w:r>
      <w:r w:rsidRPr="0023308A">
        <w:rPr>
          <w:i/>
          <w:iCs/>
        </w:rPr>
        <w:t>СЗ</w:t>
      </w:r>
      <w:r w:rsidRPr="0023308A">
        <w:t xml:space="preserve"> должны соответствовать требованиям СНиП 41–02–2003 и пр</w:t>
      </w:r>
      <w:r w:rsidRPr="0023308A">
        <w:t>и</w:t>
      </w:r>
      <w:r w:rsidRPr="0023308A">
        <w:t xml:space="preserve">ниматься в соответствии с таблицей </w:t>
      </w:r>
      <w:r w:rsidR="00935E97" w:rsidRPr="0023308A">
        <w:t>3</w:t>
      </w:r>
      <w:r w:rsidR="00486999" w:rsidRPr="0023308A">
        <w:t>9</w:t>
      </w:r>
      <w:r w:rsidRPr="0023308A">
        <w:t>.</w:t>
      </w:r>
      <w:r w:rsidR="008A3CE6" w:rsidRPr="0023308A">
        <w:fldChar w:fldCharType="begin"/>
      </w:r>
      <w:r w:rsidRPr="0023308A">
        <w:instrText xml:space="preserve"> REF _Ref374107744 \h  \* MERGEFORMAT </w:instrText>
      </w:r>
      <w:r w:rsidR="008A3CE6" w:rsidRPr="0023308A">
        <w:fldChar w:fldCharType="end"/>
      </w:r>
    </w:p>
    <w:p w:rsidR="00F03211" w:rsidRPr="0023308A" w:rsidRDefault="00F03211" w:rsidP="008D5863">
      <w:pPr>
        <w:pStyle w:val="Style2"/>
        <w:widowControl/>
        <w:spacing w:line="276" w:lineRule="auto"/>
        <w:ind w:firstLine="567"/>
      </w:pPr>
    </w:p>
    <w:p w:rsidR="00517EF6" w:rsidRPr="0023308A" w:rsidRDefault="00517EF6" w:rsidP="00775731">
      <w:pPr>
        <w:pStyle w:val="Style2"/>
        <w:widowControl/>
        <w:ind w:left="1344" w:hanging="1344"/>
        <w:rPr>
          <w:rStyle w:val="FontStyle11"/>
          <w:sz w:val="24"/>
        </w:rPr>
      </w:pPr>
      <w:r w:rsidRPr="0023308A">
        <w:rPr>
          <w:rStyle w:val="FontStyle11"/>
          <w:sz w:val="24"/>
        </w:rPr>
        <w:t xml:space="preserve">Таблица </w:t>
      </w:r>
      <w:r w:rsidR="008A3CE6" w:rsidRPr="0023308A">
        <w:fldChar w:fldCharType="begin"/>
      </w:r>
      <w:r w:rsidR="006972A4" w:rsidRPr="0023308A">
        <w:instrText xml:space="preserve"> SEQ Таблица \* ARABIC </w:instrText>
      </w:r>
      <w:r w:rsidR="008A3CE6" w:rsidRPr="0023308A">
        <w:fldChar w:fldCharType="separate"/>
      </w:r>
      <w:bookmarkStart w:id="106" w:name="_Ref374103630"/>
      <w:r w:rsidR="00EC3DD9" w:rsidRPr="0023308A">
        <w:rPr>
          <w:noProof/>
        </w:rPr>
        <w:t>38</w:t>
      </w:r>
      <w:bookmarkEnd w:id="106"/>
      <w:r w:rsidR="008A3CE6" w:rsidRPr="0023308A">
        <w:rPr>
          <w:noProof/>
        </w:rPr>
        <w:fldChar w:fldCharType="end"/>
      </w:r>
      <w:r w:rsidRPr="0023308A">
        <w:t>.</w:t>
      </w:r>
      <w:r w:rsidRPr="0023308A">
        <w:rPr>
          <w:rStyle w:val="FontStyle11"/>
          <w:sz w:val="24"/>
        </w:rPr>
        <w:t xml:space="preserve"> Значения коэффициентов </w:t>
      </w:r>
      <w:r w:rsidRPr="0023308A">
        <w:rPr>
          <w:rStyle w:val="FontStyle11"/>
          <w:sz w:val="24"/>
          <w:lang w:val="en-US"/>
        </w:rPr>
        <w:t>a</w:t>
      </w:r>
      <w:r w:rsidRPr="0023308A">
        <w:rPr>
          <w:rStyle w:val="FontStyle11"/>
          <w:sz w:val="24"/>
        </w:rPr>
        <w:t xml:space="preserve">, </w:t>
      </w:r>
      <w:r w:rsidRPr="0023308A">
        <w:rPr>
          <w:rStyle w:val="FontStyle11"/>
          <w:sz w:val="24"/>
          <w:lang w:val="en-US"/>
        </w:rPr>
        <w:t>b</w:t>
      </w:r>
      <w:r w:rsidRPr="0023308A">
        <w:rPr>
          <w:rStyle w:val="FontStyle11"/>
          <w:sz w:val="24"/>
        </w:rPr>
        <w:t xml:space="preserve"> и </w:t>
      </w:r>
      <w:r w:rsidRPr="0023308A">
        <w:rPr>
          <w:rStyle w:val="FontStyle11"/>
          <w:sz w:val="24"/>
          <w:lang w:val="en-US"/>
        </w:rPr>
        <w:t>c</w:t>
      </w:r>
      <w:r w:rsidRPr="0023308A">
        <w:rPr>
          <w:rStyle w:val="FontStyle11"/>
          <w:sz w:val="24"/>
        </w:rPr>
        <w:t xml:space="preserve"> </w:t>
      </w:r>
      <w:r w:rsidRPr="0023308A">
        <w:t xml:space="preserve">в формуле </w:t>
      </w:r>
      <w:r w:rsidR="0061403F" w:rsidRPr="0023308A">
        <w:fldChar w:fldCharType="begin"/>
      </w:r>
      <w:r w:rsidR="0061403F" w:rsidRPr="0023308A">
        <w:instrText xml:space="preserve"> REF _Ref374096203 \h  \* MERGEFORMAT </w:instrText>
      </w:r>
      <w:r w:rsidR="0061403F" w:rsidRPr="0023308A">
        <w:fldChar w:fldCharType="separate"/>
      </w:r>
      <w:r w:rsidRPr="0023308A">
        <w:t>(4)</w:t>
      </w:r>
      <w:r w:rsidR="0061403F" w:rsidRPr="0023308A">
        <w:fldChar w:fldCharType="end"/>
      </w:r>
      <w:r w:rsidRPr="0023308A">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774"/>
        <w:gridCol w:w="2494"/>
        <w:gridCol w:w="2494"/>
        <w:gridCol w:w="2490"/>
      </w:tblGrid>
      <w:tr w:rsidR="005B273F" w:rsidRPr="0023308A" w:rsidTr="00EC3DD9">
        <w:trPr>
          <w:trHeight w:val="309"/>
        </w:trPr>
        <w:tc>
          <w:tcPr>
            <w:tcW w:w="437" w:type="pct"/>
            <w:vAlign w:val="center"/>
          </w:tcPr>
          <w:p w:rsidR="00EC3DD9" w:rsidRPr="0023308A" w:rsidRDefault="00EC3DD9" w:rsidP="00EC3DD9">
            <w:pPr>
              <w:pStyle w:val="Style2"/>
              <w:widowControl/>
              <w:spacing w:before="20" w:after="20"/>
              <w:jc w:val="center"/>
              <w:rPr>
                <w:rStyle w:val="FontStyle11"/>
                <w:sz w:val="22"/>
                <w:szCs w:val="22"/>
              </w:rPr>
            </w:pPr>
            <w:r w:rsidRPr="0023308A">
              <w:rPr>
                <w:rStyle w:val="FontStyle11"/>
                <w:sz w:val="22"/>
                <w:szCs w:val="22"/>
              </w:rPr>
              <w:t>№ п/п</w:t>
            </w:r>
          </w:p>
        </w:tc>
        <w:tc>
          <w:tcPr>
            <w:tcW w:w="875" w:type="pct"/>
            <w:vAlign w:val="center"/>
          </w:tcPr>
          <w:p w:rsidR="00EC3DD9" w:rsidRPr="0023308A" w:rsidRDefault="00EC3DD9" w:rsidP="00775731">
            <w:pPr>
              <w:pStyle w:val="Style2"/>
              <w:widowControl/>
              <w:spacing w:before="20" w:after="20"/>
              <w:rPr>
                <w:rStyle w:val="FontStyle11"/>
                <w:sz w:val="22"/>
                <w:szCs w:val="22"/>
              </w:rPr>
            </w:pPr>
            <w:r w:rsidRPr="0023308A">
              <w:rPr>
                <w:rStyle w:val="FontStyle11"/>
                <w:sz w:val="22"/>
                <w:szCs w:val="22"/>
              </w:rPr>
              <w:t>Коэффициент</w:t>
            </w:r>
          </w:p>
        </w:tc>
        <w:tc>
          <w:tcPr>
            <w:tcW w:w="1230" w:type="pct"/>
            <w:vAlign w:val="center"/>
          </w:tcPr>
          <w:p w:rsidR="00EC3DD9" w:rsidRPr="0023308A" w:rsidRDefault="00EC3DD9" w:rsidP="00775731">
            <w:pPr>
              <w:pStyle w:val="Style2"/>
              <w:spacing w:before="20" w:after="20"/>
              <w:jc w:val="center"/>
              <w:rPr>
                <w:rStyle w:val="FontStyle11"/>
                <w:sz w:val="22"/>
                <w:szCs w:val="22"/>
                <w:lang w:val="en-US"/>
              </w:rPr>
            </w:pPr>
            <w:r w:rsidRPr="0023308A">
              <w:rPr>
                <w:rStyle w:val="FontStyle11"/>
                <w:sz w:val="22"/>
                <w:szCs w:val="22"/>
                <w:lang w:val="en-US"/>
              </w:rPr>
              <w:t>a</w:t>
            </w:r>
          </w:p>
        </w:tc>
        <w:tc>
          <w:tcPr>
            <w:tcW w:w="1230" w:type="pct"/>
            <w:vAlign w:val="center"/>
          </w:tcPr>
          <w:p w:rsidR="00EC3DD9" w:rsidRPr="0023308A" w:rsidRDefault="00EC3DD9" w:rsidP="00775731">
            <w:pPr>
              <w:pStyle w:val="Style2"/>
              <w:spacing w:before="20" w:after="20"/>
              <w:jc w:val="center"/>
              <w:rPr>
                <w:rStyle w:val="FontStyle11"/>
                <w:sz w:val="22"/>
                <w:szCs w:val="22"/>
                <w:lang w:val="en-US"/>
              </w:rPr>
            </w:pPr>
            <w:r w:rsidRPr="0023308A">
              <w:rPr>
                <w:rStyle w:val="FontStyle11"/>
                <w:sz w:val="22"/>
                <w:szCs w:val="22"/>
                <w:lang w:val="en-US"/>
              </w:rPr>
              <w:t>b</w:t>
            </w:r>
          </w:p>
        </w:tc>
        <w:tc>
          <w:tcPr>
            <w:tcW w:w="1228" w:type="pct"/>
            <w:vAlign w:val="center"/>
          </w:tcPr>
          <w:p w:rsidR="00EC3DD9" w:rsidRPr="0023308A" w:rsidRDefault="00EC3DD9" w:rsidP="00775731">
            <w:pPr>
              <w:pStyle w:val="Style2"/>
              <w:spacing w:before="20" w:after="20"/>
              <w:jc w:val="center"/>
              <w:rPr>
                <w:rStyle w:val="FontStyle11"/>
                <w:sz w:val="22"/>
                <w:szCs w:val="22"/>
                <w:lang w:val="en-US"/>
              </w:rPr>
            </w:pPr>
            <w:r w:rsidRPr="0023308A">
              <w:rPr>
                <w:rStyle w:val="FontStyle11"/>
                <w:sz w:val="22"/>
                <w:szCs w:val="22"/>
                <w:lang w:val="en-US"/>
              </w:rPr>
              <w:t>c</w:t>
            </w:r>
          </w:p>
        </w:tc>
      </w:tr>
      <w:tr w:rsidR="00EC3DD9" w:rsidRPr="0023308A" w:rsidTr="00EC3DD9">
        <w:trPr>
          <w:trHeight w:val="372"/>
        </w:trPr>
        <w:tc>
          <w:tcPr>
            <w:tcW w:w="437" w:type="pct"/>
            <w:vAlign w:val="center"/>
          </w:tcPr>
          <w:p w:rsidR="00EC3DD9" w:rsidRPr="0023308A" w:rsidRDefault="00EC3DD9" w:rsidP="00EC3DD9">
            <w:pPr>
              <w:pStyle w:val="Style2"/>
              <w:widowControl/>
              <w:spacing w:before="20" w:after="20"/>
              <w:jc w:val="center"/>
              <w:rPr>
                <w:rStyle w:val="FontStyle11"/>
                <w:sz w:val="22"/>
                <w:szCs w:val="22"/>
              </w:rPr>
            </w:pPr>
            <w:r w:rsidRPr="0023308A">
              <w:rPr>
                <w:rStyle w:val="FontStyle11"/>
                <w:sz w:val="22"/>
                <w:szCs w:val="22"/>
              </w:rPr>
              <w:t>1</w:t>
            </w:r>
          </w:p>
        </w:tc>
        <w:tc>
          <w:tcPr>
            <w:tcW w:w="875" w:type="pct"/>
            <w:vAlign w:val="center"/>
          </w:tcPr>
          <w:p w:rsidR="00EC3DD9" w:rsidRPr="0023308A" w:rsidRDefault="00EC3DD9" w:rsidP="00775731">
            <w:pPr>
              <w:pStyle w:val="Style2"/>
              <w:widowControl/>
              <w:spacing w:before="20" w:after="20"/>
              <w:rPr>
                <w:rStyle w:val="FontStyle11"/>
                <w:sz w:val="22"/>
                <w:szCs w:val="22"/>
              </w:rPr>
            </w:pPr>
            <w:r w:rsidRPr="0023308A">
              <w:rPr>
                <w:rStyle w:val="FontStyle11"/>
                <w:sz w:val="22"/>
                <w:szCs w:val="22"/>
              </w:rPr>
              <w:t>Значение</w:t>
            </w:r>
          </w:p>
        </w:tc>
        <w:tc>
          <w:tcPr>
            <w:tcW w:w="1230" w:type="pct"/>
            <w:vAlign w:val="center"/>
          </w:tcPr>
          <w:p w:rsidR="00EC3DD9" w:rsidRPr="0023308A" w:rsidRDefault="00EC3DD9" w:rsidP="00775731">
            <w:pPr>
              <w:pStyle w:val="Style2"/>
              <w:widowControl/>
              <w:spacing w:before="20" w:after="20"/>
              <w:jc w:val="center"/>
              <w:rPr>
                <w:rStyle w:val="FontStyle11"/>
                <w:sz w:val="22"/>
                <w:szCs w:val="22"/>
              </w:rPr>
            </w:pPr>
            <w:r w:rsidRPr="0023308A">
              <w:rPr>
                <w:rStyle w:val="FontStyle11"/>
                <w:sz w:val="22"/>
                <w:szCs w:val="22"/>
              </w:rPr>
              <w:t>2.91256074780734</w:t>
            </w:r>
          </w:p>
        </w:tc>
        <w:tc>
          <w:tcPr>
            <w:tcW w:w="1230" w:type="pct"/>
            <w:vAlign w:val="center"/>
          </w:tcPr>
          <w:p w:rsidR="00EC3DD9" w:rsidRPr="0023308A" w:rsidRDefault="00EC3DD9" w:rsidP="00775731">
            <w:pPr>
              <w:pStyle w:val="Style2"/>
              <w:widowControl/>
              <w:spacing w:before="20" w:after="20"/>
              <w:jc w:val="center"/>
              <w:rPr>
                <w:rStyle w:val="FontStyle11"/>
                <w:sz w:val="22"/>
                <w:szCs w:val="22"/>
              </w:rPr>
            </w:pPr>
            <w:r w:rsidRPr="0023308A">
              <w:rPr>
                <w:rStyle w:val="FontStyle11"/>
                <w:sz w:val="22"/>
                <w:szCs w:val="22"/>
              </w:rPr>
              <w:t>20.8877641154199</w:t>
            </w:r>
          </w:p>
        </w:tc>
        <w:tc>
          <w:tcPr>
            <w:tcW w:w="1228" w:type="pct"/>
            <w:vAlign w:val="center"/>
          </w:tcPr>
          <w:p w:rsidR="00EC3DD9" w:rsidRPr="0023308A" w:rsidRDefault="00EC3DD9" w:rsidP="00775731">
            <w:pPr>
              <w:pStyle w:val="Style2"/>
              <w:widowControl/>
              <w:spacing w:before="20" w:after="20"/>
              <w:jc w:val="center"/>
              <w:rPr>
                <w:rStyle w:val="FontStyle11"/>
                <w:sz w:val="22"/>
                <w:szCs w:val="22"/>
              </w:rPr>
            </w:pPr>
            <w:r w:rsidRPr="0023308A">
              <w:rPr>
                <w:rStyle w:val="FontStyle11"/>
                <w:sz w:val="22"/>
                <w:szCs w:val="22"/>
              </w:rPr>
              <w:t>-1.87928919400643</w:t>
            </w:r>
          </w:p>
        </w:tc>
      </w:tr>
    </w:tbl>
    <w:p w:rsidR="00517EF6" w:rsidRPr="0023308A" w:rsidRDefault="00517EF6" w:rsidP="00775731">
      <w:pPr>
        <w:ind w:firstLine="504"/>
        <w:rPr>
          <w:rStyle w:val="FontStyle11"/>
          <w:sz w:val="24"/>
          <w:szCs w:val="24"/>
        </w:rPr>
      </w:pPr>
    </w:p>
    <w:p w:rsidR="00517EF6" w:rsidRPr="0023308A" w:rsidRDefault="00517EF6" w:rsidP="00775731">
      <w:pPr>
        <w:pStyle w:val="aa"/>
        <w:ind w:left="1400" w:hanging="1400"/>
        <w:rPr>
          <w:rStyle w:val="FontStyle11"/>
          <w:sz w:val="24"/>
          <w:szCs w:val="24"/>
        </w:rPr>
      </w:pPr>
      <w:r w:rsidRPr="0023308A">
        <w:rPr>
          <w:rStyle w:val="FontStyle11"/>
          <w:sz w:val="24"/>
          <w:szCs w:val="24"/>
        </w:rPr>
        <w:t>Таблица</w:t>
      </w:r>
      <w:bookmarkStart w:id="107" w:name="_Ref374107744"/>
      <w:r w:rsidRPr="0023308A">
        <w:rPr>
          <w:rStyle w:val="FontStyle11"/>
          <w:sz w:val="24"/>
          <w:szCs w:val="24"/>
        </w:rPr>
        <w:t xml:space="preserve"> </w:t>
      </w:r>
      <w:r w:rsidR="008A3CE6" w:rsidRPr="0023308A">
        <w:rPr>
          <w:rStyle w:val="FontStyle11"/>
          <w:sz w:val="24"/>
          <w:szCs w:val="24"/>
          <w:lang w:val="en-US"/>
        </w:rPr>
        <w:fldChar w:fldCharType="begin"/>
      </w:r>
      <w:r w:rsidRPr="0023308A">
        <w:rPr>
          <w:rStyle w:val="FontStyle11"/>
          <w:sz w:val="24"/>
          <w:szCs w:val="24"/>
        </w:rPr>
        <w:instrText xml:space="preserve"> </w:instrText>
      </w:r>
      <w:r w:rsidRPr="0023308A">
        <w:rPr>
          <w:rStyle w:val="FontStyle11"/>
          <w:sz w:val="24"/>
          <w:szCs w:val="24"/>
          <w:lang w:val="en-US"/>
        </w:rPr>
        <w:instrText>SEQ</w:instrText>
      </w:r>
      <w:r w:rsidRPr="0023308A">
        <w:rPr>
          <w:rStyle w:val="FontStyle11"/>
          <w:sz w:val="24"/>
          <w:szCs w:val="24"/>
        </w:rPr>
        <w:instrText xml:space="preserve"> Таблица \* </w:instrText>
      </w:r>
      <w:r w:rsidRPr="0023308A">
        <w:rPr>
          <w:rStyle w:val="FontStyle11"/>
          <w:sz w:val="24"/>
          <w:szCs w:val="24"/>
          <w:lang w:val="en-US"/>
        </w:rPr>
        <w:instrText>ARABIC</w:instrText>
      </w:r>
      <w:r w:rsidRPr="0023308A">
        <w:rPr>
          <w:rStyle w:val="FontStyle11"/>
          <w:sz w:val="24"/>
          <w:szCs w:val="24"/>
        </w:rPr>
        <w:instrText xml:space="preserve"> </w:instrText>
      </w:r>
      <w:r w:rsidR="008A3CE6" w:rsidRPr="0023308A">
        <w:rPr>
          <w:rStyle w:val="FontStyle11"/>
          <w:sz w:val="24"/>
          <w:szCs w:val="24"/>
          <w:lang w:val="en-US"/>
        </w:rPr>
        <w:fldChar w:fldCharType="separate"/>
      </w:r>
      <w:bookmarkStart w:id="108" w:name="_Ref374439801"/>
      <w:r w:rsidR="00EC3DD9" w:rsidRPr="0023308A">
        <w:rPr>
          <w:rStyle w:val="FontStyle11"/>
          <w:noProof/>
          <w:sz w:val="24"/>
          <w:szCs w:val="24"/>
        </w:rPr>
        <w:t>39</w:t>
      </w:r>
      <w:bookmarkEnd w:id="108"/>
      <w:r w:rsidR="008A3CE6" w:rsidRPr="0023308A">
        <w:rPr>
          <w:rStyle w:val="FontStyle11"/>
          <w:sz w:val="24"/>
          <w:szCs w:val="24"/>
          <w:lang w:val="en-US"/>
        </w:rPr>
        <w:fldChar w:fldCharType="end"/>
      </w:r>
      <w:r w:rsidRPr="0023308A">
        <w:rPr>
          <w:rStyle w:val="FontStyle11"/>
          <w:sz w:val="24"/>
          <w:szCs w:val="24"/>
        </w:rPr>
        <w:t>.</w:t>
      </w:r>
      <w:bookmarkEnd w:id="107"/>
      <w:r w:rsidRPr="0023308A">
        <w:rPr>
          <w:rStyle w:val="FontStyle11"/>
          <w:sz w:val="24"/>
          <w:szCs w:val="24"/>
        </w:rPr>
        <w:t xml:space="preserve"> </w:t>
      </w:r>
      <w:bookmarkStart w:id="109" w:name="_Ref375231112"/>
      <w:r w:rsidRPr="0023308A">
        <w:rPr>
          <w:rStyle w:val="FontStyle11"/>
          <w:sz w:val="24"/>
          <w:szCs w:val="24"/>
        </w:rPr>
        <w:t xml:space="preserve">Расстояния между </w:t>
      </w:r>
      <w:r w:rsidRPr="0023308A">
        <w:rPr>
          <w:szCs w:val="24"/>
        </w:rPr>
        <w:t>СЗ</w:t>
      </w:r>
      <w:r w:rsidRPr="0023308A">
        <w:rPr>
          <w:rStyle w:val="FontStyle11"/>
          <w:sz w:val="24"/>
          <w:szCs w:val="24"/>
        </w:rPr>
        <w:t xml:space="preserve"> в метрах и место их расположения</w:t>
      </w:r>
      <w:bookmarkEnd w:id="109"/>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5B273F" w:rsidRPr="0023308A" w:rsidTr="00EC3DD9">
        <w:trPr>
          <w:cantSplit/>
          <w:trHeight w:val="215"/>
          <w:tblHeader/>
          <w:jc w:val="center"/>
        </w:trPr>
        <w:tc>
          <w:tcPr>
            <w:tcW w:w="638" w:type="dxa"/>
            <w:vMerge w:val="restart"/>
            <w:vAlign w:val="center"/>
          </w:tcPr>
          <w:p w:rsidR="00EC3DD9" w:rsidRPr="0023308A" w:rsidRDefault="00EC3DD9" w:rsidP="00EC3DD9">
            <w:pPr>
              <w:jc w:val="center"/>
              <w:rPr>
                <w:rStyle w:val="FontStyle11"/>
                <w:sz w:val="22"/>
              </w:rPr>
            </w:pPr>
            <w:r w:rsidRPr="0023308A">
              <w:rPr>
                <w:rStyle w:val="FontStyle11"/>
                <w:sz w:val="22"/>
              </w:rPr>
              <w:t>№ п/п</w:t>
            </w:r>
          </w:p>
        </w:tc>
        <w:tc>
          <w:tcPr>
            <w:tcW w:w="1564" w:type="dxa"/>
            <w:vMerge w:val="restart"/>
            <w:vAlign w:val="center"/>
          </w:tcPr>
          <w:p w:rsidR="00EC3DD9" w:rsidRPr="0023308A" w:rsidRDefault="00EC3DD9" w:rsidP="00775731">
            <w:pPr>
              <w:jc w:val="center"/>
              <w:rPr>
                <w:rStyle w:val="FontStyle11"/>
                <w:sz w:val="22"/>
              </w:rPr>
            </w:pPr>
            <w:r w:rsidRPr="0023308A">
              <w:rPr>
                <w:rStyle w:val="FontStyle11"/>
                <w:sz w:val="22"/>
              </w:rPr>
              <w:t>Диаметр</w:t>
            </w:r>
          </w:p>
          <w:p w:rsidR="00EC3DD9" w:rsidRPr="0023308A" w:rsidRDefault="00EC3DD9" w:rsidP="00775731">
            <w:pPr>
              <w:jc w:val="center"/>
              <w:rPr>
                <w:rStyle w:val="FontStyle11"/>
                <w:sz w:val="22"/>
              </w:rPr>
            </w:pPr>
            <w:r w:rsidRPr="0023308A">
              <w:rPr>
                <w:rStyle w:val="FontStyle11"/>
                <w:sz w:val="22"/>
              </w:rPr>
              <w:t>теплопровода,</w:t>
            </w:r>
          </w:p>
          <w:p w:rsidR="00EC3DD9" w:rsidRPr="0023308A" w:rsidRDefault="00EC3DD9" w:rsidP="00775731">
            <w:pPr>
              <w:jc w:val="center"/>
              <w:rPr>
                <w:rStyle w:val="FontStyle11"/>
                <w:sz w:val="22"/>
              </w:rPr>
            </w:pPr>
            <w:r w:rsidRPr="0023308A">
              <w:rPr>
                <w:rStyle w:val="FontStyle11"/>
                <w:sz w:val="22"/>
              </w:rPr>
              <w:t>м</w:t>
            </w:r>
          </w:p>
        </w:tc>
        <w:tc>
          <w:tcPr>
            <w:tcW w:w="3049" w:type="dxa"/>
            <w:gridSpan w:val="2"/>
            <w:vAlign w:val="center"/>
          </w:tcPr>
          <w:p w:rsidR="00EC3DD9" w:rsidRPr="0023308A" w:rsidRDefault="00EC3DD9" w:rsidP="00775731">
            <w:pPr>
              <w:jc w:val="center"/>
              <w:rPr>
                <w:rStyle w:val="FontStyle11"/>
                <w:sz w:val="22"/>
              </w:rPr>
            </w:pPr>
            <w:r w:rsidRPr="0023308A">
              <w:rPr>
                <w:rStyle w:val="FontStyle11"/>
                <w:sz w:val="22"/>
              </w:rPr>
              <w:t>Диаметр не изменяется</w:t>
            </w:r>
          </w:p>
        </w:tc>
        <w:tc>
          <w:tcPr>
            <w:tcW w:w="4824" w:type="dxa"/>
            <w:gridSpan w:val="2"/>
            <w:vAlign w:val="center"/>
          </w:tcPr>
          <w:p w:rsidR="00EC3DD9" w:rsidRPr="0023308A" w:rsidRDefault="00EC3DD9" w:rsidP="00775731">
            <w:pPr>
              <w:jc w:val="center"/>
              <w:rPr>
                <w:rStyle w:val="FontStyle11"/>
                <w:sz w:val="22"/>
              </w:rPr>
            </w:pPr>
            <w:r w:rsidRPr="0023308A">
              <w:rPr>
                <w:rStyle w:val="FontStyle11"/>
                <w:sz w:val="22"/>
              </w:rPr>
              <w:t>Диаметр изменяется</w:t>
            </w:r>
          </w:p>
        </w:tc>
      </w:tr>
      <w:tr w:rsidR="005B273F" w:rsidRPr="0023308A" w:rsidTr="00EC3DD9">
        <w:trPr>
          <w:cantSplit/>
          <w:tblHeader/>
          <w:jc w:val="center"/>
        </w:trPr>
        <w:tc>
          <w:tcPr>
            <w:tcW w:w="638" w:type="dxa"/>
            <w:vMerge/>
            <w:vAlign w:val="center"/>
          </w:tcPr>
          <w:p w:rsidR="00EC3DD9" w:rsidRPr="0023308A" w:rsidRDefault="00EC3DD9" w:rsidP="00EC3DD9">
            <w:pPr>
              <w:jc w:val="center"/>
              <w:rPr>
                <w:rStyle w:val="FontStyle11"/>
                <w:sz w:val="22"/>
              </w:rPr>
            </w:pPr>
          </w:p>
        </w:tc>
        <w:tc>
          <w:tcPr>
            <w:tcW w:w="1564" w:type="dxa"/>
            <w:vMerge/>
            <w:vAlign w:val="center"/>
          </w:tcPr>
          <w:p w:rsidR="00EC3DD9" w:rsidRPr="0023308A" w:rsidRDefault="00EC3DD9" w:rsidP="00775731">
            <w:pPr>
              <w:jc w:val="center"/>
              <w:rPr>
                <w:rStyle w:val="FontStyle11"/>
                <w:sz w:val="22"/>
              </w:rPr>
            </w:pPr>
          </w:p>
        </w:tc>
        <w:tc>
          <w:tcPr>
            <w:tcW w:w="1385" w:type="dxa"/>
            <w:vAlign w:val="center"/>
          </w:tcPr>
          <w:p w:rsidR="00EC3DD9" w:rsidRPr="0023308A" w:rsidRDefault="00EC3DD9" w:rsidP="00775731">
            <w:pPr>
              <w:jc w:val="center"/>
              <w:rPr>
                <w:rStyle w:val="FontStyle11"/>
                <w:sz w:val="22"/>
              </w:rPr>
            </w:pPr>
            <w:r w:rsidRPr="0023308A">
              <w:rPr>
                <w:rStyle w:val="FontStyle11"/>
                <w:sz w:val="22"/>
              </w:rPr>
              <w:t>ответвлений нет</w:t>
            </w:r>
          </w:p>
        </w:tc>
        <w:tc>
          <w:tcPr>
            <w:tcW w:w="1664" w:type="dxa"/>
            <w:vAlign w:val="center"/>
          </w:tcPr>
          <w:p w:rsidR="00EC3DD9" w:rsidRPr="0023308A" w:rsidRDefault="00EC3DD9" w:rsidP="00775731">
            <w:pPr>
              <w:jc w:val="center"/>
              <w:rPr>
                <w:rStyle w:val="FontStyle11"/>
                <w:sz w:val="22"/>
              </w:rPr>
            </w:pPr>
            <w:r w:rsidRPr="0023308A">
              <w:rPr>
                <w:rStyle w:val="FontStyle11"/>
                <w:sz w:val="22"/>
              </w:rPr>
              <w:t>ответвления есть</w:t>
            </w:r>
          </w:p>
        </w:tc>
        <w:tc>
          <w:tcPr>
            <w:tcW w:w="2168" w:type="dxa"/>
            <w:vAlign w:val="center"/>
          </w:tcPr>
          <w:p w:rsidR="00EC3DD9" w:rsidRPr="0023308A" w:rsidRDefault="00EC3DD9" w:rsidP="00775731">
            <w:pPr>
              <w:jc w:val="center"/>
              <w:rPr>
                <w:rStyle w:val="FontStyle11"/>
                <w:sz w:val="22"/>
              </w:rPr>
            </w:pPr>
            <w:r w:rsidRPr="0023308A">
              <w:rPr>
                <w:rStyle w:val="FontStyle11"/>
                <w:sz w:val="22"/>
              </w:rPr>
              <w:t>ответвлений нет</w:t>
            </w:r>
          </w:p>
        </w:tc>
        <w:tc>
          <w:tcPr>
            <w:tcW w:w="2656" w:type="dxa"/>
            <w:vAlign w:val="center"/>
          </w:tcPr>
          <w:p w:rsidR="00EC3DD9" w:rsidRPr="0023308A" w:rsidRDefault="00EC3DD9" w:rsidP="00775731">
            <w:pPr>
              <w:jc w:val="center"/>
              <w:rPr>
                <w:rStyle w:val="FontStyle11"/>
                <w:sz w:val="22"/>
              </w:rPr>
            </w:pPr>
            <w:r w:rsidRPr="0023308A">
              <w:rPr>
                <w:rStyle w:val="FontStyle11"/>
                <w:sz w:val="22"/>
              </w:rPr>
              <w:t>ответвления есть</w:t>
            </w:r>
          </w:p>
        </w:tc>
      </w:tr>
      <w:tr w:rsidR="005B273F"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t>1</w:t>
            </w:r>
          </w:p>
        </w:tc>
        <w:tc>
          <w:tcPr>
            <w:tcW w:w="1564" w:type="dxa"/>
            <w:vAlign w:val="center"/>
          </w:tcPr>
          <w:p w:rsidR="00EC3DD9" w:rsidRPr="0023308A" w:rsidRDefault="00EC3DD9" w:rsidP="00775731">
            <w:pPr>
              <w:jc w:val="center"/>
              <w:rPr>
                <w:rStyle w:val="FontStyle11"/>
                <w:sz w:val="22"/>
              </w:rPr>
            </w:pPr>
            <w:r w:rsidRPr="0023308A">
              <w:rPr>
                <w:rStyle w:val="FontStyle11"/>
                <w:sz w:val="22"/>
              </w:rPr>
              <w:t>до 0,4</w:t>
            </w:r>
          </w:p>
        </w:tc>
        <w:tc>
          <w:tcPr>
            <w:tcW w:w="1385" w:type="dxa"/>
            <w:vAlign w:val="center"/>
          </w:tcPr>
          <w:p w:rsidR="00EC3DD9" w:rsidRPr="0023308A" w:rsidRDefault="00EC3DD9" w:rsidP="00775731">
            <w:pPr>
              <w:jc w:val="center"/>
              <w:rPr>
                <w:rStyle w:val="FontStyle11"/>
                <w:sz w:val="22"/>
              </w:rPr>
            </w:pPr>
            <w:r w:rsidRPr="0023308A">
              <w:rPr>
                <w:rStyle w:val="FontStyle11"/>
                <w:sz w:val="22"/>
              </w:rPr>
              <w:t>1000</w:t>
            </w:r>
          </w:p>
        </w:tc>
        <w:tc>
          <w:tcPr>
            <w:tcW w:w="1664" w:type="dxa"/>
            <w:vAlign w:val="center"/>
          </w:tcPr>
          <w:p w:rsidR="00EC3DD9" w:rsidRPr="0023308A" w:rsidRDefault="00EC3DD9" w:rsidP="00EC3DD9">
            <w:pPr>
              <w:rPr>
                <w:rStyle w:val="FontStyle11"/>
                <w:sz w:val="22"/>
              </w:rPr>
            </w:pPr>
            <w:r w:rsidRPr="0023308A">
              <w:rPr>
                <w:rStyle w:val="FontStyle11"/>
                <w:sz w:val="22"/>
              </w:rPr>
              <w:t>непосре</w:t>
            </w:r>
            <w:r w:rsidRPr="0023308A">
              <w:rPr>
                <w:rStyle w:val="FontStyle11"/>
                <w:sz w:val="22"/>
              </w:rPr>
              <w:t>д</w:t>
            </w:r>
            <w:r w:rsidRPr="0023308A">
              <w:rPr>
                <w:rStyle w:val="FontStyle11"/>
                <w:sz w:val="22"/>
              </w:rPr>
              <w:t>ственно за о</w:t>
            </w:r>
            <w:r w:rsidRPr="0023308A">
              <w:rPr>
                <w:rStyle w:val="FontStyle11"/>
                <w:sz w:val="22"/>
              </w:rPr>
              <w:t>т</w:t>
            </w:r>
            <w:r w:rsidRPr="0023308A">
              <w:rPr>
                <w:rStyle w:val="FontStyle11"/>
                <w:sz w:val="22"/>
              </w:rPr>
              <w:t xml:space="preserve">ветвлением, расстояние до ближайшей </w:t>
            </w:r>
            <w:r w:rsidRPr="0023308A">
              <w:rPr>
                <w:sz w:val="22"/>
              </w:rPr>
              <w:t>СЗ</w:t>
            </w:r>
            <w:r w:rsidRPr="0023308A">
              <w:rPr>
                <w:rStyle w:val="FontStyle11"/>
                <w:sz w:val="22"/>
              </w:rPr>
              <w:t xml:space="preserve"> не более 1000 м</w:t>
            </w:r>
          </w:p>
        </w:tc>
        <w:tc>
          <w:tcPr>
            <w:tcW w:w="2168" w:type="dxa"/>
            <w:vAlign w:val="center"/>
          </w:tcPr>
          <w:p w:rsidR="00EC3DD9" w:rsidRPr="0023308A" w:rsidRDefault="00EC3DD9" w:rsidP="00775731">
            <w:pPr>
              <w:rPr>
                <w:rStyle w:val="FontStyle11"/>
                <w:sz w:val="22"/>
              </w:rPr>
            </w:pPr>
            <w:r w:rsidRPr="0023308A">
              <w:rPr>
                <w:rStyle w:val="FontStyle11"/>
                <w:sz w:val="22"/>
              </w:rPr>
              <w:t>непосредственно за местом изменения диаметра, рассто</w:t>
            </w:r>
            <w:r w:rsidRPr="0023308A">
              <w:rPr>
                <w:rStyle w:val="FontStyle11"/>
                <w:sz w:val="22"/>
              </w:rPr>
              <w:t>я</w:t>
            </w:r>
            <w:r w:rsidRPr="0023308A">
              <w:rPr>
                <w:rStyle w:val="FontStyle11"/>
                <w:sz w:val="22"/>
              </w:rPr>
              <w:t xml:space="preserve">ние до ближайшей </w:t>
            </w:r>
            <w:r w:rsidRPr="0023308A">
              <w:rPr>
                <w:sz w:val="22"/>
              </w:rPr>
              <w:t>СЗ</w:t>
            </w:r>
            <w:r w:rsidRPr="0023308A">
              <w:rPr>
                <w:rStyle w:val="FontStyle11"/>
                <w:sz w:val="22"/>
              </w:rPr>
              <w:t xml:space="preserve"> не более 1000 м</w:t>
            </w:r>
          </w:p>
        </w:tc>
        <w:tc>
          <w:tcPr>
            <w:tcW w:w="2656" w:type="dxa"/>
            <w:vAlign w:val="center"/>
          </w:tcPr>
          <w:p w:rsidR="00EC3DD9" w:rsidRPr="0023308A" w:rsidRDefault="00EC3DD9" w:rsidP="00775731">
            <w:pPr>
              <w:rPr>
                <w:rStyle w:val="FontStyle11"/>
                <w:sz w:val="22"/>
              </w:rPr>
            </w:pPr>
            <w:r w:rsidRPr="0023308A">
              <w:rPr>
                <w:rStyle w:val="FontStyle11"/>
                <w:sz w:val="22"/>
              </w:rPr>
              <w:t>непосредственно за о</w:t>
            </w:r>
            <w:r w:rsidRPr="0023308A">
              <w:rPr>
                <w:rStyle w:val="FontStyle11"/>
                <w:sz w:val="22"/>
              </w:rPr>
              <w:t>т</w:t>
            </w:r>
            <w:r w:rsidRPr="0023308A">
              <w:rPr>
                <w:rStyle w:val="FontStyle11"/>
                <w:sz w:val="22"/>
              </w:rPr>
              <w:t>ветвлением, на теплопр</w:t>
            </w:r>
            <w:r w:rsidRPr="0023308A">
              <w:rPr>
                <w:rStyle w:val="FontStyle11"/>
                <w:sz w:val="22"/>
              </w:rPr>
              <w:t>о</w:t>
            </w:r>
            <w:r w:rsidRPr="0023308A">
              <w:rPr>
                <w:rStyle w:val="FontStyle11"/>
                <w:sz w:val="22"/>
              </w:rPr>
              <w:t>воде меньшего диаметра, расстояние до ближа</w:t>
            </w:r>
            <w:r w:rsidRPr="0023308A">
              <w:rPr>
                <w:rStyle w:val="FontStyle11"/>
                <w:sz w:val="22"/>
              </w:rPr>
              <w:t>й</w:t>
            </w:r>
            <w:r w:rsidRPr="0023308A">
              <w:rPr>
                <w:rStyle w:val="FontStyle11"/>
                <w:sz w:val="22"/>
              </w:rPr>
              <w:t xml:space="preserve">шей </w:t>
            </w:r>
            <w:r w:rsidRPr="0023308A">
              <w:rPr>
                <w:sz w:val="22"/>
              </w:rPr>
              <w:t>СЗ</w:t>
            </w:r>
            <w:r w:rsidRPr="0023308A">
              <w:rPr>
                <w:rStyle w:val="FontStyle11"/>
                <w:sz w:val="22"/>
              </w:rPr>
              <w:t xml:space="preserve"> не более 1000 м</w:t>
            </w:r>
          </w:p>
        </w:tc>
      </w:tr>
      <w:tr w:rsidR="005B273F"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t>2</w:t>
            </w:r>
          </w:p>
        </w:tc>
        <w:tc>
          <w:tcPr>
            <w:tcW w:w="1564" w:type="dxa"/>
            <w:vAlign w:val="center"/>
          </w:tcPr>
          <w:p w:rsidR="00EC3DD9" w:rsidRPr="0023308A" w:rsidRDefault="00EC3DD9" w:rsidP="00775731">
            <w:pPr>
              <w:jc w:val="center"/>
              <w:rPr>
                <w:rStyle w:val="FontStyle11"/>
                <w:sz w:val="22"/>
              </w:rPr>
            </w:pPr>
            <w:r w:rsidRPr="0023308A">
              <w:rPr>
                <w:rStyle w:val="FontStyle11"/>
                <w:sz w:val="22"/>
              </w:rPr>
              <w:t>от 0,4 до 0,6</w:t>
            </w:r>
          </w:p>
        </w:tc>
        <w:tc>
          <w:tcPr>
            <w:tcW w:w="1385" w:type="dxa"/>
            <w:vAlign w:val="center"/>
          </w:tcPr>
          <w:p w:rsidR="00EC3DD9" w:rsidRPr="0023308A" w:rsidRDefault="00EC3DD9" w:rsidP="00775731">
            <w:pPr>
              <w:jc w:val="center"/>
              <w:rPr>
                <w:rStyle w:val="FontStyle11"/>
                <w:sz w:val="22"/>
              </w:rPr>
            </w:pPr>
            <w:r w:rsidRPr="0023308A">
              <w:rPr>
                <w:rStyle w:val="FontStyle11"/>
                <w:sz w:val="22"/>
              </w:rPr>
              <w:t>1500</w:t>
            </w:r>
          </w:p>
        </w:tc>
        <w:tc>
          <w:tcPr>
            <w:tcW w:w="1664" w:type="dxa"/>
            <w:vAlign w:val="center"/>
          </w:tcPr>
          <w:p w:rsidR="00EC3DD9" w:rsidRPr="0023308A" w:rsidRDefault="00EC3DD9" w:rsidP="00EC3DD9">
            <w:pPr>
              <w:rPr>
                <w:rStyle w:val="FontStyle11"/>
                <w:sz w:val="22"/>
              </w:rPr>
            </w:pPr>
            <w:r w:rsidRPr="0023308A">
              <w:rPr>
                <w:rStyle w:val="FontStyle11"/>
                <w:sz w:val="22"/>
              </w:rPr>
              <w:t>непосре</w:t>
            </w:r>
            <w:r w:rsidRPr="0023308A">
              <w:rPr>
                <w:rStyle w:val="FontStyle11"/>
                <w:sz w:val="22"/>
              </w:rPr>
              <w:t>д</w:t>
            </w:r>
            <w:r w:rsidRPr="0023308A">
              <w:rPr>
                <w:rStyle w:val="FontStyle11"/>
                <w:sz w:val="22"/>
              </w:rPr>
              <w:t>ственно за о</w:t>
            </w:r>
            <w:r w:rsidRPr="0023308A">
              <w:rPr>
                <w:rStyle w:val="FontStyle11"/>
                <w:sz w:val="22"/>
              </w:rPr>
              <w:t>т</w:t>
            </w:r>
            <w:r w:rsidRPr="0023308A">
              <w:rPr>
                <w:rStyle w:val="FontStyle11"/>
                <w:sz w:val="22"/>
              </w:rPr>
              <w:t>ветвлением, расстояние до ближайшей СЗ не более 1500 м</w:t>
            </w:r>
          </w:p>
        </w:tc>
        <w:tc>
          <w:tcPr>
            <w:tcW w:w="2168" w:type="dxa"/>
            <w:vAlign w:val="center"/>
          </w:tcPr>
          <w:p w:rsidR="00EC3DD9" w:rsidRPr="0023308A" w:rsidRDefault="00EC3DD9" w:rsidP="00775731">
            <w:pPr>
              <w:rPr>
                <w:rStyle w:val="FontStyle11"/>
                <w:sz w:val="22"/>
              </w:rPr>
            </w:pPr>
            <w:r w:rsidRPr="0023308A">
              <w:rPr>
                <w:rStyle w:val="FontStyle11"/>
                <w:sz w:val="22"/>
              </w:rPr>
              <w:t>непосредственно за местом изменения диаметра, рассто</w:t>
            </w:r>
            <w:r w:rsidRPr="0023308A">
              <w:rPr>
                <w:rStyle w:val="FontStyle11"/>
                <w:sz w:val="22"/>
              </w:rPr>
              <w:t>я</w:t>
            </w:r>
            <w:r w:rsidRPr="0023308A">
              <w:rPr>
                <w:rStyle w:val="FontStyle11"/>
                <w:sz w:val="22"/>
              </w:rPr>
              <w:t xml:space="preserve">ние до ближайшей </w:t>
            </w:r>
            <w:r w:rsidRPr="0023308A">
              <w:rPr>
                <w:sz w:val="22"/>
              </w:rPr>
              <w:t>СЗ</w:t>
            </w:r>
            <w:r w:rsidRPr="0023308A">
              <w:rPr>
                <w:rStyle w:val="FontStyle11"/>
                <w:sz w:val="22"/>
              </w:rPr>
              <w:t xml:space="preserve"> не более 1000 м</w:t>
            </w:r>
          </w:p>
        </w:tc>
        <w:tc>
          <w:tcPr>
            <w:tcW w:w="2656" w:type="dxa"/>
            <w:vAlign w:val="center"/>
          </w:tcPr>
          <w:p w:rsidR="00EC3DD9" w:rsidRPr="0023308A" w:rsidRDefault="00EC3DD9" w:rsidP="00775731">
            <w:pPr>
              <w:rPr>
                <w:rStyle w:val="FontStyle11"/>
                <w:sz w:val="22"/>
              </w:rPr>
            </w:pPr>
            <w:r w:rsidRPr="0023308A">
              <w:rPr>
                <w:rStyle w:val="FontStyle11"/>
                <w:sz w:val="22"/>
              </w:rPr>
              <w:t>непосредственно за о</w:t>
            </w:r>
            <w:r w:rsidRPr="0023308A">
              <w:rPr>
                <w:rStyle w:val="FontStyle11"/>
                <w:sz w:val="22"/>
              </w:rPr>
              <w:t>т</w:t>
            </w:r>
            <w:r w:rsidRPr="0023308A">
              <w:rPr>
                <w:rStyle w:val="FontStyle11"/>
                <w:sz w:val="22"/>
              </w:rPr>
              <w:t>ветвлением, на теплопр</w:t>
            </w:r>
            <w:r w:rsidRPr="0023308A">
              <w:rPr>
                <w:rStyle w:val="FontStyle11"/>
                <w:sz w:val="22"/>
              </w:rPr>
              <w:t>о</w:t>
            </w:r>
            <w:r w:rsidRPr="0023308A">
              <w:rPr>
                <w:rStyle w:val="FontStyle11"/>
                <w:sz w:val="22"/>
              </w:rPr>
              <w:t>воде меньшего диаметра, расстояние до ближа</w:t>
            </w:r>
            <w:r w:rsidRPr="0023308A">
              <w:rPr>
                <w:rStyle w:val="FontStyle11"/>
                <w:sz w:val="22"/>
              </w:rPr>
              <w:t>й</w:t>
            </w:r>
            <w:r w:rsidRPr="0023308A">
              <w:rPr>
                <w:rStyle w:val="FontStyle11"/>
                <w:sz w:val="22"/>
              </w:rPr>
              <w:t xml:space="preserve">шей </w:t>
            </w:r>
            <w:r w:rsidRPr="0023308A">
              <w:rPr>
                <w:sz w:val="22"/>
              </w:rPr>
              <w:t>СЗ</w:t>
            </w:r>
            <w:r w:rsidRPr="0023308A">
              <w:rPr>
                <w:rStyle w:val="FontStyle11"/>
                <w:sz w:val="22"/>
              </w:rPr>
              <w:t xml:space="preserve"> не более 1000 м</w:t>
            </w:r>
          </w:p>
        </w:tc>
      </w:tr>
      <w:tr w:rsidR="005B273F"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lastRenderedPageBreak/>
              <w:t>3</w:t>
            </w:r>
          </w:p>
        </w:tc>
        <w:tc>
          <w:tcPr>
            <w:tcW w:w="1564" w:type="dxa"/>
            <w:vAlign w:val="center"/>
          </w:tcPr>
          <w:p w:rsidR="00EC3DD9" w:rsidRPr="0023308A" w:rsidRDefault="00EC3DD9" w:rsidP="00775731">
            <w:pPr>
              <w:jc w:val="center"/>
              <w:rPr>
                <w:rStyle w:val="FontStyle11"/>
                <w:sz w:val="22"/>
              </w:rPr>
            </w:pPr>
            <w:r w:rsidRPr="0023308A">
              <w:rPr>
                <w:rStyle w:val="FontStyle11"/>
                <w:sz w:val="22"/>
              </w:rPr>
              <w:t>от 0,6 до 0,9</w:t>
            </w:r>
          </w:p>
        </w:tc>
        <w:tc>
          <w:tcPr>
            <w:tcW w:w="1385" w:type="dxa"/>
            <w:vAlign w:val="center"/>
          </w:tcPr>
          <w:p w:rsidR="00EC3DD9" w:rsidRPr="0023308A" w:rsidRDefault="00EC3DD9" w:rsidP="00775731">
            <w:pPr>
              <w:jc w:val="center"/>
              <w:rPr>
                <w:rStyle w:val="FontStyle11"/>
                <w:sz w:val="22"/>
              </w:rPr>
            </w:pPr>
            <w:r w:rsidRPr="0023308A">
              <w:rPr>
                <w:rStyle w:val="FontStyle11"/>
                <w:sz w:val="22"/>
              </w:rPr>
              <w:t>3000</w:t>
            </w:r>
          </w:p>
        </w:tc>
        <w:tc>
          <w:tcPr>
            <w:tcW w:w="1664" w:type="dxa"/>
            <w:vAlign w:val="center"/>
          </w:tcPr>
          <w:p w:rsidR="00EC3DD9" w:rsidRPr="0023308A" w:rsidRDefault="00EC3DD9" w:rsidP="00EC3DD9">
            <w:pPr>
              <w:rPr>
                <w:rStyle w:val="FontStyle11"/>
                <w:sz w:val="22"/>
              </w:rPr>
            </w:pPr>
            <w:r w:rsidRPr="0023308A">
              <w:rPr>
                <w:rStyle w:val="FontStyle11"/>
                <w:sz w:val="22"/>
              </w:rPr>
              <w:t>непосре</w:t>
            </w:r>
            <w:r w:rsidRPr="0023308A">
              <w:rPr>
                <w:rStyle w:val="FontStyle11"/>
                <w:sz w:val="22"/>
              </w:rPr>
              <w:t>д</w:t>
            </w:r>
            <w:r w:rsidRPr="0023308A">
              <w:rPr>
                <w:rStyle w:val="FontStyle11"/>
                <w:sz w:val="22"/>
              </w:rPr>
              <w:t>ственно за о</w:t>
            </w:r>
            <w:r w:rsidRPr="0023308A">
              <w:rPr>
                <w:rStyle w:val="FontStyle11"/>
                <w:sz w:val="22"/>
              </w:rPr>
              <w:t>т</w:t>
            </w:r>
            <w:r w:rsidRPr="0023308A">
              <w:rPr>
                <w:rStyle w:val="FontStyle11"/>
                <w:sz w:val="22"/>
              </w:rPr>
              <w:t xml:space="preserve">ветвлением, расстояние до ближайшей </w:t>
            </w:r>
            <w:r w:rsidRPr="0023308A">
              <w:rPr>
                <w:sz w:val="22"/>
              </w:rPr>
              <w:t xml:space="preserve">СЗ </w:t>
            </w:r>
            <w:r w:rsidRPr="0023308A">
              <w:rPr>
                <w:rStyle w:val="FontStyle11"/>
                <w:sz w:val="22"/>
              </w:rPr>
              <w:t>не более 3000 м</w:t>
            </w:r>
          </w:p>
        </w:tc>
        <w:tc>
          <w:tcPr>
            <w:tcW w:w="2168" w:type="dxa"/>
            <w:vAlign w:val="center"/>
          </w:tcPr>
          <w:p w:rsidR="00EC3DD9" w:rsidRPr="0023308A" w:rsidRDefault="00EC3DD9" w:rsidP="00775731">
            <w:pPr>
              <w:rPr>
                <w:rStyle w:val="FontStyle11"/>
                <w:sz w:val="22"/>
              </w:rPr>
            </w:pPr>
            <w:r w:rsidRPr="0023308A">
              <w:rPr>
                <w:rStyle w:val="FontStyle11"/>
                <w:sz w:val="22"/>
              </w:rPr>
              <w:t>непосредственно за местом изменения диаметра, рассто</w:t>
            </w:r>
            <w:r w:rsidRPr="0023308A">
              <w:rPr>
                <w:rStyle w:val="FontStyle11"/>
                <w:sz w:val="22"/>
              </w:rPr>
              <w:t>я</w:t>
            </w:r>
            <w:r w:rsidRPr="0023308A">
              <w:rPr>
                <w:rStyle w:val="FontStyle11"/>
                <w:sz w:val="22"/>
              </w:rPr>
              <w:t xml:space="preserve">ние до ближайшей </w:t>
            </w:r>
            <w:r w:rsidRPr="0023308A">
              <w:rPr>
                <w:sz w:val="22"/>
              </w:rPr>
              <w:t>СЗ</w:t>
            </w:r>
            <w:r w:rsidRPr="0023308A">
              <w:rPr>
                <w:rStyle w:val="FontStyle11"/>
                <w:sz w:val="22"/>
              </w:rPr>
              <w:t xml:space="preserve"> в соответствии с меньшим диаме</w:t>
            </w:r>
            <w:r w:rsidRPr="0023308A">
              <w:rPr>
                <w:rStyle w:val="FontStyle11"/>
                <w:sz w:val="22"/>
              </w:rPr>
              <w:t>т</w:t>
            </w:r>
            <w:r w:rsidRPr="0023308A">
              <w:rPr>
                <w:rStyle w:val="FontStyle11"/>
                <w:sz w:val="22"/>
              </w:rPr>
              <w:t>ром (не более 1000 м, 1500 м)</w:t>
            </w:r>
          </w:p>
        </w:tc>
        <w:tc>
          <w:tcPr>
            <w:tcW w:w="2656" w:type="dxa"/>
            <w:vAlign w:val="center"/>
          </w:tcPr>
          <w:p w:rsidR="00EC3DD9" w:rsidRPr="0023308A" w:rsidRDefault="00EC3DD9" w:rsidP="00775731">
            <w:pPr>
              <w:rPr>
                <w:rStyle w:val="FontStyle11"/>
                <w:sz w:val="22"/>
              </w:rPr>
            </w:pPr>
            <w:r w:rsidRPr="0023308A">
              <w:rPr>
                <w:rStyle w:val="FontStyle11"/>
                <w:sz w:val="22"/>
              </w:rPr>
              <w:t>непосредственно за о</w:t>
            </w:r>
            <w:r w:rsidRPr="0023308A">
              <w:rPr>
                <w:rStyle w:val="FontStyle11"/>
                <w:sz w:val="22"/>
              </w:rPr>
              <w:t>т</w:t>
            </w:r>
            <w:r w:rsidRPr="0023308A">
              <w:rPr>
                <w:rStyle w:val="FontStyle11"/>
                <w:sz w:val="22"/>
              </w:rPr>
              <w:t>ветвлением, на теплопр</w:t>
            </w:r>
            <w:r w:rsidRPr="0023308A">
              <w:rPr>
                <w:rStyle w:val="FontStyle11"/>
                <w:sz w:val="22"/>
              </w:rPr>
              <w:t>о</w:t>
            </w:r>
            <w:r w:rsidRPr="0023308A">
              <w:rPr>
                <w:rStyle w:val="FontStyle11"/>
                <w:sz w:val="22"/>
              </w:rPr>
              <w:t>воде меньшего диаметра, расстояние до ближа</w:t>
            </w:r>
            <w:r w:rsidRPr="0023308A">
              <w:rPr>
                <w:rStyle w:val="FontStyle11"/>
                <w:sz w:val="22"/>
              </w:rPr>
              <w:t>й</w:t>
            </w:r>
            <w:r w:rsidRPr="0023308A">
              <w:rPr>
                <w:rStyle w:val="FontStyle11"/>
                <w:sz w:val="22"/>
              </w:rPr>
              <w:t xml:space="preserve">шей </w:t>
            </w:r>
            <w:r w:rsidRPr="0023308A">
              <w:rPr>
                <w:sz w:val="22"/>
              </w:rPr>
              <w:t>СЗ</w:t>
            </w:r>
            <w:r w:rsidRPr="0023308A">
              <w:rPr>
                <w:rStyle w:val="FontStyle11"/>
                <w:sz w:val="22"/>
              </w:rPr>
              <w:t xml:space="preserve"> в соответствии с меньшим диаметром</w:t>
            </w:r>
          </w:p>
          <w:p w:rsidR="00EC3DD9" w:rsidRPr="0023308A" w:rsidRDefault="00EC3DD9" w:rsidP="00775731">
            <w:pPr>
              <w:rPr>
                <w:rStyle w:val="FontStyle11"/>
                <w:sz w:val="22"/>
              </w:rPr>
            </w:pPr>
            <w:r w:rsidRPr="0023308A">
              <w:rPr>
                <w:rStyle w:val="FontStyle11"/>
                <w:sz w:val="22"/>
              </w:rPr>
              <w:t>(не более 1000 м, 1500 м)</w:t>
            </w:r>
          </w:p>
        </w:tc>
      </w:tr>
      <w:tr w:rsidR="00EC3DD9" w:rsidRPr="0023308A" w:rsidTr="00EC3DD9">
        <w:trPr>
          <w:cantSplit/>
          <w:jc w:val="center"/>
        </w:trPr>
        <w:tc>
          <w:tcPr>
            <w:tcW w:w="638" w:type="dxa"/>
            <w:vAlign w:val="center"/>
          </w:tcPr>
          <w:p w:rsidR="00EC3DD9" w:rsidRPr="0023308A" w:rsidRDefault="00EC3DD9" w:rsidP="00EC3DD9">
            <w:pPr>
              <w:jc w:val="center"/>
              <w:rPr>
                <w:rStyle w:val="FontStyle11"/>
                <w:sz w:val="22"/>
              </w:rPr>
            </w:pPr>
            <w:r w:rsidRPr="0023308A">
              <w:rPr>
                <w:rStyle w:val="FontStyle11"/>
                <w:sz w:val="22"/>
              </w:rPr>
              <w:t>4</w:t>
            </w:r>
          </w:p>
        </w:tc>
        <w:tc>
          <w:tcPr>
            <w:tcW w:w="1564" w:type="dxa"/>
            <w:vAlign w:val="center"/>
          </w:tcPr>
          <w:p w:rsidR="00EC3DD9" w:rsidRPr="0023308A" w:rsidRDefault="00EC3DD9" w:rsidP="00775731">
            <w:pPr>
              <w:jc w:val="center"/>
              <w:rPr>
                <w:rStyle w:val="FontStyle11"/>
                <w:sz w:val="22"/>
              </w:rPr>
            </w:pPr>
            <w:r w:rsidRPr="0023308A">
              <w:rPr>
                <w:rStyle w:val="FontStyle11"/>
                <w:sz w:val="22"/>
              </w:rPr>
              <w:t>более 0,9</w:t>
            </w:r>
          </w:p>
        </w:tc>
        <w:tc>
          <w:tcPr>
            <w:tcW w:w="1385" w:type="dxa"/>
            <w:vAlign w:val="center"/>
          </w:tcPr>
          <w:p w:rsidR="00EC3DD9" w:rsidRPr="0023308A" w:rsidRDefault="00EC3DD9" w:rsidP="00775731">
            <w:pPr>
              <w:jc w:val="center"/>
              <w:rPr>
                <w:rStyle w:val="FontStyle11"/>
                <w:sz w:val="22"/>
              </w:rPr>
            </w:pPr>
            <w:r w:rsidRPr="0023308A">
              <w:rPr>
                <w:rStyle w:val="FontStyle11"/>
                <w:sz w:val="22"/>
              </w:rPr>
              <w:t>5000</w:t>
            </w:r>
          </w:p>
        </w:tc>
        <w:tc>
          <w:tcPr>
            <w:tcW w:w="1664" w:type="dxa"/>
            <w:vAlign w:val="center"/>
          </w:tcPr>
          <w:p w:rsidR="00EC3DD9" w:rsidRPr="0023308A" w:rsidRDefault="00EC3DD9" w:rsidP="00EC3DD9">
            <w:pPr>
              <w:rPr>
                <w:rStyle w:val="FontStyle11"/>
                <w:sz w:val="22"/>
              </w:rPr>
            </w:pPr>
            <w:r w:rsidRPr="0023308A">
              <w:rPr>
                <w:rStyle w:val="FontStyle11"/>
                <w:sz w:val="22"/>
              </w:rPr>
              <w:t>непосре</w:t>
            </w:r>
            <w:r w:rsidRPr="0023308A">
              <w:rPr>
                <w:rStyle w:val="FontStyle11"/>
                <w:sz w:val="22"/>
              </w:rPr>
              <w:t>д</w:t>
            </w:r>
            <w:r w:rsidRPr="0023308A">
              <w:rPr>
                <w:rStyle w:val="FontStyle11"/>
                <w:sz w:val="22"/>
              </w:rPr>
              <w:t>ственно за о</w:t>
            </w:r>
            <w:r w:rsidRPr="0023308A">
              <w:rPr>
                <w:rStyle w:val="FontStyle11"/>
                <w:sz w:val="22"/>
              </w:rPr>
              <w:t>т</w:t>
            </w:r>
            <w:r w:rsidRPr="0023308A">
              <w:rPr>
                <w:rStyle w:val="FontStyle11"/>
                <w:sz w:val="22"/>
              </w:rPr>
              <w:t xml:space="preserve">ветвлением, расстояние до ближайшей </w:t>
            </w:r>
            <w:r w:rsidRPr="0023308A">
              <w:rPr>
                <w:sz w:val="22"/>
              </w:rPr>
              <w:t xml:space="preserve">СЗ </w:t>
            </w:r>
            <w:r w:rsidRPr="0023308A">
              <w:rPr>
                <w:rStyle w:val="FontStyle11"/>
                <w:sz w:val="22"/>
              </w:rPr>
              <w:t>не более 5000 м</w:t>
            </w:r>
          </w:p>
        </w:tc>
        <w:tc>
          <w:tcPr>
            <w:tcW w:w="2168" w:type="dxa"/>
            <w:vAlign w:val="center"/>
          </w:tcPr>
          <w:p w:rsidR="00EC3DD9" w:rsidRPr="0023308A" w:rsidRDefault="00EC3DD9" w:rsidP="00775731">
            <w:pPr>
              <w:rPr>
                <w:rStyle w:val="FontStyle11"/>
                <w:sz w:val="22"/>
              </w:rPr>
            </w:pPr>
            <w:r w:rsidRPr="0023308A">
              <w:rPr>
                <w:rStyle w:val="FontStyle11"/>
                <w:sz w:val="22"/>
              </w:rPr>
              <w:t>непосредственно за местом изменения диаметра, рассто</w:t>
            </w:r>
            <w:r w:rsidRPr="0023308A">
              <w:rPr>
                <w:rStyle w:val="FontStyle11"/>
                <w:sz w:val="22"/>
              </w:rPr>
              <w:t>я</w:t>
            </w:r>
            <w:r w:rsidRPr="0023308A">
              <w:rPr>
                <w:rStyle w:val="FontStyle11"/>
                <w:sz w:val="22"/>
              </w:rPr>
              <w:t xml:space="preserve">ние до ближайшей </w:t>
            </w:r>
            <w:r w:rsidRPr="0023308A">
              <w:rPr>
                <w:sz w:val="22"/>
              </w:rPr>
              <w:t>СЗ</w:t>
            </w:r>
            <w:r w:rsidRPr="0023308A">
              <w:rPr>
                <w:rStyle w:val="FontStyle11"/>
                <w:sz w:val="22"/>
              </w:rPr>
              <w:t xml:space="preserve"> в соответствии с меньшим диаме</w:t>
            </w:r>
            <w:r w:rsidRPr="0023308A">
              <w:rPr>
                <w:rStyle w:val="FontStyle11"/>
                <w:sz w:val="22"/>
              </w:rPr>
              <w:t>т</w:t>
            </w:r>
            <w:r w:rsidRPr="0023308A">
              <w:rPr>
                <w:rStyle w:val="FontStyle11"/>
                <w:sz w:val="22"/>
              </w:rPr>
              <w:t>ром (не более 1000 м, 1500 м, 3000 м)</w:t>
            </w:r>
          </w:p>
        </w:tc>
        <w:tc>
          <w:tcPr>
            <w:tcW w:w="2656" w:type="dxa"/>
            <w:vAlign w:val="center"/>
          </w:tcPr>
          <w:p w:rsidR="00EC3DD9" w:rsidRPr="0023308A" w:rsidRDefault="00EC3DD9" w:rsidP="00775731">
            <w:pPr>
              <w:rPr>
                <w:rStyle w:val="FontStyle11"/>
                <w:sz w:val="22"/>
              </w:rPr>
            </w:pPr>
            <w:r w:rsidRPr="0023308A">
              <w:rPr>
                <w:rStyle w:val="FontStyle11"/>
                <w:sz w:val="22"/>
              </w:rPr>
              <w:t>непосредственно за о</w:t>
            </w:r>
            <w:r w:rsidRPr="0023308A">
              <w:rPr>
                <w:rStyle w:val="FontStyle11"/>
                <w:sz w:val="22"/>
              </w:rPr>
              <w:t>т</w:t>
            </w:r>
            <w:r w:rsidRPr="0023308A">
              <w:rPr>
                <w:rStyle w:val="FontStyle11"/>
                <w:sz w:val="22"/>
              </w:rPr>
              <w:t>ветвлением, на теплопр</w:t>
            </w:r>
            <w:r w:rsidRPr="0023308A">
              <w:rPr>
                <w:rStyle w:val="FontStyle11"/>
                <w:sz w:val="22"/>
              </w:rPr>
              <w:t>о</w:t>
            </w:r>
            <w:r w:rsidRPr="0023308A">
              <w:rPr>
                <w:rStyle w:val="FontStyle11"/>
                <w:sz w:val="22"/>
              </w:rPr>
              <w:t>воде меньшего диаметра, расстояние до ближа</w:t>
            </w:r>
            <w:r w:rsidRPr="0023308A">
              <w:rPr>
                <w:rStyle w:val="FontStyle11"/>
                <w:sz w:val="22"/>
              </w:rPr>
              <w:t>й</w:t>
            </w:r>
            <w:r w:rsidRPr="0023308A">
              <w:rPr>
                <w:rStyle w:val="FontStyle11"/>
                <w:sz w:val="22"/>
              </w:rPr>
              <w:t xml:space="preserve">шей </w:t>
            </w:r>
            <w:r w:rsidRPr="0023308A">
              <w:rPr>
                <w:sz w:val="22"/>
              </w:rPr>
              <w:t>СЗ</w:t>
            </w:r>
            <w:r w:rsidRPr="0023308A">
              <w:rPr>
                <w:rStyle w:val="FontStyle11"/>
                <w:sz w:val="22"/>
              </w:rPr>
              <w:t xml:space="preserve"> в соответствии с меньшим диаметром (не более 1000 м, 1500 м, 3000 м)</w:t>
            </w:r>
          </w:p>
        </w:tc>
      </w:tr>
    </w:tbl>
    <w:p w:rsidR="00517EF6" w:rsidRPr="0023308A" w:rsidRDefault="00517EF6" w:rsidP="00775731">
      <w:pPr>
        <w:pStyle w:val="Style2"/>
        <w:widowControl/>
        <w:ind w:firstLine="567"/>
        <w:rPr>
          <w:rStyle w:val="FontStyle11"/>
          <w:sz w:val="24"/>
        </w:rPr>
      </w:pPr>
    </w:p>
    <w:p w:rsidR="00517EF6" w:rsidRPr="0023308A" w:rsidRDefault="00517EF6" w:rsidP="00AE207D">
      <w:pPr>
        <w:pStyle w:val="Style2"/>
        <w:widowControl/>
        <w:spacing w:line="276" w:lineRule="auto"/>
        <w:ind w:firstLine="567"/>
        <w:rPr>
          <w:rStyle w:val="FontStyle11"/>
          <w:sz w:val="24"/>
        </w:rPr>
      </w:pPr>
      <w:r w:rsidRPr="0023308A">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517EF6" w:rsidRPr="0023308A" w:rsidRDefault="00517EF6" w:rsidP="00AE207D">
      <w:pPr>
        <w:pStyle w:val="Style2"/>
        <w:widowControl/>
        <w:spacing w:line="276" w:lineRule="auto"/>
        <w:ind w:firstLine="567"/>
        <w:rPr>
          <w:rStyle w:val="FontStyle11"/>
          <w:sz w:val="24"/>
        </w:rPr>
      </w:pPr>
    </w:p>
    <w:p w:rsidR="00517EF6" w:rsidRPr="0023308A" w:rsidRDefault="00BC55C3" w:rsidP="00BC55C3">
      <w:pPr>
        <w:pStyle w:val="aa"/>
        <w:tabs>
          <w:tab w:val="left" w:pos="851"/>
        </w:tabs>
        <w:autoSpaceDE w:val="0"/>
        <w:autoSpaceDN w:val="0"/>
        <w:adjustRightInd w:val="0"/>
        <w:spacing w:line="276" w:lineRule="auto"/>
        <w:ind w:left="567"/>
        <w:rPr>
          <w:rStyle w:val="FontStyle11"/>
          <w:sz w:val="24"/>
          <w:szCs w:val="24"/>
        </w:rPr>
      </w:pPr>
      <w:r w:rsidRPr="0023308A">
        <w:rPr>
          <w:rStyle w:val="FontStyle11"/>
          <w:sz w:val="24"/>
          <w:szCs w:val="24"/>
        </w:rPr>
        <w:t xml:space="preserve">4. </w:t>
      </w:r>
      <w:r w:rsidR="00517EF6" w:rsidRPr="0023308A">
        <w:rPr>
          <w:rStyle w:val="FontStyle11"/>
          <w:sz w:val="24"/>
          <w:szCs w:val="24"/>
        </w:rPr>
        <w:t>Интенсивность восстановления элементов ТС</w:t>
      </w:r>
      <w:r w:rsidR="00517EF6" w:rsidRPr="0023308A">
        <w:rPr>
          <w:szCs w:val="24"/>
        </w:rPr>
        <w:t>, 1/ч</w:t>
      </w:r>
      <w:r w:rsidR="00517EF6" w:rsidRPr="0023308A">
        <w:rPr>
          <w:rStyle w:val="FontStyle11"/>
          <w:sz w:val="24"/>
          <w:szCs w:val="24"/>
        </w:rPr>
        <w:t>:</w:t>
      </w:r>
    </w:p>
    <w:tbl>
      <w:tblPr>
        <w:tblW w:w="0" w:type="auto"/>
        <w:jc w:val="center"/>
        <w:tblInd w:w="-996" w:type="dxa"/>
        <w:tblLook w:val="04A0" w:firstRow="1" w:lastRow="0" w:firstColumn="1" w:lastColumn="0" w:noHBand="0" w:noVBand="1"/>
      </w:tblPr>
      <w:tblGrid>
        <w:gridCol w:w="8424"/>
        <w:gridCol w:w="911"/>
      </w:tblGrid>
      <w:tr w:rsidR="005B273F" w:rsidRPr="0023308A" w:rsidTr="00D60195">
        <w:trPr>
          <w:trHeight w:val="689"/>
          <w:jc w:val="center"/>
        </w:trPr>
        <w:tc>
          <w:tcPr>
            <w:tcW w:w="8424" w:type="dxa"/>
            <w:vAlign w:val="center"/>
          </w:tcPr>
          <w:p w:rsidR="00517EF6" w:rsidRPr="0023308A" w:rsidRDefault="00D224E5" w:rsidP="00AE207D">
            <w:pPr>
              <w:pStyle w:val="aa"/>
              <w:spacing w:line="276" w:lineRule="auto"/>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rsidR="00517EF6" w:rsidRPr="0023308A" w:rsidRDefault="00517EF6" w:rsidP="00AE207D">
            <w:pPr>
              <w:pStyle w:val="aa"/>
              <w:spacing w:line="276" w:lineRule="auto"/>
              <w:jc w:val="center"/>
              <w:rPr>
                <w:szCs w:val="24"/>
              </w:rPr>
            </w:pPr>
            <w:bookmarkStart w:id="110" w:name="_Ref374096694"/>
            <w:r w:rsidRPr="0023308A">
              <w:rPr>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5</w:t>
            </w:r>
            <w:r w:rsidR="008A3CE6" w:rsidRPr="0023308A">
              <w:rPr>
                <w:rStyle w:val="FontStyle11"/>
                <w:sz w:val="24"/>
                <w:szCs w:val="24"/>
              </w:rPr>
              <w:fldChar w:fldCharType="end"/>
            </w:r>
            <w:r w:rsidRPr="0023308A">
              <w:rPr>
                <w:szCs w:val="24"/>
              </w:rPr>
              <w:t>)</w:t>
            </w:r>
            <w:bookmarkEnd w:id="110"/>
          </w:p>
        </w:tc>
      </w:tr>
    </w:tbl>
    <w:p w:rsidR="00517EF6" w:rsidRPr="0023308A" w:rsidRDefault="00BC55C3" w:rsidP="00BC55C3">
      <w:pPr>
        <w:pStyle w:val="Style2"/>
        <w:widowControl/>
        <w:tabs>
          <w:tab w:val="left" w:pos="851"/>
        </w:tabs>
        <w:spacing w:line="276" w:lineRule="auto"/>
        <w:ind w:left="567"/>
        <w:rPr>
          <w:rStyle w:val="FontStyle11"/>
          <w:sz w:val="24"/>
        </w:rPr>
      </w:pPr>
      <w:r w:rsidRPr="0023308A">
        <w:rPr>
          <w:rStyle w:val="FontStyle11"/>
          <w:sz w:val="24"/>
        </w:rPr>
        <w:t xml:space="preserve">5. </w:t>
      </w:r>
      <w:r w:rsidR="00517EF6" w:rsidRPr="0023308A">
        <w:rPr>
          <w:rStyle w:val="FontStyle11"/>
          <w:sz w:val="24"/>
        </w:rPr>
        <w:t>Стационарная вероятность рабочего состояния сети:</w:t>
      </w:r>
    </w:p>
    <w:tbl>
      <w:tblPr>
        <w:tblW w:w="0" w:type="auto"/>
        <w:jc w:val="center"/>
        <w:tblInd w:w="261" w:type="dxa"/>
        <w:tblLook w:val="04A0" w:firstRow="1" w:lastRow="0" w:firstColumn="1" w:lastColumn="0" w:noHBand="0" w:noVBand="1"/>
      </w:tblPr>
      <w:tblGrid>
        <w:gridCol w:w="8419"/>
        <w:gridCol w:w="891"/>
      </w:tblGrid>
      <w:tr w:rsidR="005B273F" w:rsidRPr="0023308A" w:rsidTr="00D60195">
        <w:trPr>
          <w:trHeight w:val="1020"/>
          <w:jc w:val="center"/>
        </w:trPr>
        <w:tc>
          <w:tcPr>
            <w:tcW w:w="8419" w:type="dxa"/>
            <w:vAlign w:val="center"/>
          </w:tcPr>
          <w:p w:rsidR="00517EF6" w:rsidRPr="0023308A" w:rsidRDefault="009176E5" w:rsidP="00AE207D">
            <w:pPr>
              <w:pStyle w:val="aa"/>
              <w:spacing w:line="276" w:lineRule="auto"/>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rsidR="00517EF6" w:rsidRPr="0023308A" w:rsidRDefault="00517EF6" w:rsidP="00AE207D">
            <w:pPr>
              <w:pStyle w:val="aa"/>
              <w:spacing w:line="276" w:lineRule="auto"/>
              <w:jc w:val="center"/>
              <w:rPr>
                <w:szCs w:val="24"/>
              </w:rPr>
            </w:pPr>
            <w:bookmarkStart w:id="111" w:name="_Ref374096704"/>
            <w:r w:rsidRPr="0023308A">
              <w:rPr>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6</w:t>
            </w:r>
            <w:r w:rsidR="008A3CE6" w:rsidRPr="0023308A">
              <w:rPr>
                <w:rStyle w:val="FontStyle11"/>
                <w:sz w:val="24"/>
                <w:szCs w:val="24"/>
              </w:rPr>
              <w:fldChar w:fldCharType="end"/>
            </w:r>
            <w:r w:rsidRPr="0023308A">
              <w:rPr>
                <w:szCs w:val="24"/>
              </w:rPr>
              <w:t>)</w:t>
            </w:r>
            <w:bookmarkEnd w:id="111"/>
          </w:p>
        </w:tc>
      </w:tr>
    </w:tbl>
    <w:p w:rsidR="00517EF6" w:rsidRPr="0023308A" w:rsidRDefault="00517EF6" w:rsidP="00AE207D">
      <w:pPr>
        <w:pStyle w:val="Style2"/>
        <w:widowControl/>
        <w:spacing w:line="276" w:lineRule="auto"/>
        <w:rPr>
          <w:i/>
        </w:rPr>
      </w:pPr>
      <w:r w:rsidRPr="0023308A">
        <w:rPr>
          <w:rStyle w:val="FontStyle11"/>
          <w:sz w:val="24"/>
        </w:rPr>
        <w:t>где</w:t>
      </w:r>
      <w:r w:rsidRPr="0023308A">
        <w:rPr>
          <w:i/>
        </w:rPr>
        <w:t xml:space="preserve"> </w:t>
      </w:r>
      <w:r w:rsidRPr="0023308A">
        <w:rPr>
          <w:i/>
          <w:lang w:val="en-US"/>
        </w:rPr>
        <w:t>N</w:t>
      </w:r>
      <w:r w:rsidRPr="0023308A">
        <w:rPr>
          <w:rStyle w:val="FontStyle11"/>
          <w:sz w:val="24"/>
        </w:rPr>
        <w:t xml:space="preserve"> – число элементов ТС.</w:t>
      </w:r>
    </w:p>
    <w:p w:rsidR="00517EF6" w:rsidRPr="0023308A" w:rsidRDefault="00BC55C3" w:rsidP="00BC55C3">
      <w:pPr>
        <w:pStyle w:val="aa"/>
        <w:tabs>
          <w:tab w:val="left" w:pos="851"/>
        </w:tabs>
        <w:autoSpaceDE w:val="0"/>
        <w:autoSpaceDN w:val="0"/>
        <w:adjustRightInd w:val="0"/>
        <w:spacing w:line="276" w:lineRule="auto"/>
        <w:ind w:left="567"/>
        <w:rPr>
          <w:rStyle w:val="FontStyle11"/>
          <w:sz w:val="24"/>
          <w:szCs w:val="24"/>
        </w:rPr>
      </w:pPr>
      <w:r w:rsidRPr="0023308A">
        <w:rPr>
          <w:rStyle w:val="FontStyle11"/>
          <w:sz w:val="24"/>
          <w:szCs w:val="24"/>
        </w:rPr>
        <w:t xml:space="preserve">6. </w:t>
      </w:r>
      <w:r w:rsidR="00517EF6" w:rsidRPr="0023308A">
        <w:rPr>
          <w:rStyle w:val="FontStyle11"/>
          <w:sz w:val="24"/>
          <w:szCs w:val="24"/>
        </w:rPr>
        <w:t xml:space="preserve">Вероятность состояния сети, соответствующая отказу </w:t>
      </w:r>
      <w:r w:rsidR="008D47CF" w:rsidRPr="0023308A">
        <w:rPr>
          <w:i/>
          <w:szCs w:val="24"/>
          <w:lang w:val="en-US"/>
        </w:rPr>
        <w:t>f</w:t>
      </w:r>
      <w:r w:rsidR="008D47CF" w:rsidRPr="0023308A">
        <w:rPr>
          <w:szCs w:val="24"/>
        </w:rPr>
        <w:t xml:space="preserve">-го </w:t>
      </w:r>
      <w:r w:rsidR="00517EF6" w:rsidRPr="0023308A">
        <w:rPr>
          <w:rStyle w:val="FontStyle11"/>
          <w:sz w:val="24"/>
          <w:szCs w:val="24"/>
        </w:rPr>
        <w:t>элемента:</w:t>
      </w:r>
    </w:p>
    <w:tbl>
      <w:tblPr>
        <w:tblW w:w="9307" w:type="dxa"/>
        <w:jc w:val="center"/>
        <w:tblInd w:w="745" w:type="dxa"/>
        <w:tblLook w:val="04A0" w:firstRow="1" w:lastRow="0" w:firstColumn="1" w:lastColumn="0" w:noHBand="0" w:noVBand="1"/>
      </w:tblPr>
      <w:tblGrid>
        <w:gridCol w:w="8556"/>
        <w:gridCol w:w="751"/>
      </w:tblGrid>
      <w:tr w:rsidR="005B273F" w:rsidRPr="0023308A" w:rsidTr="00D60195">
        <w:trPr>
          <w:trHeight w:val="559"/>
          <w:jc w:val="center"/>
        </w:trPr>
        <w:tc>
          <w:tcPr>
            <w:tcW w:w="8556" w:type="dxa"/>
            <w:vAlign w:val="center"/>
          </w:tcPr>
          <w:p w:rsidR="00517EF6" w:rsidRPr="0023308A" w:rsidRDefault="009176E5" w:rsidP="00AE207D">
            <w:pPr>
              <w:pStyle w:val="aa"/>
              <w:spacing w:line="276" w:lineRule="auto"/>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rsidR="00517EF6" w:rsidRPr="0023308A" w:rsidRDefault="00517EF6" w:rsidP="00AE207D">
            <w:pPr>
              <w:pStyle w:val="aa"/>
              <w:spacing w:line="276" w:lineRule="auto"/>
              <w:jc w:val="center"/>
              <w:rPr>
                <w:szCs w:val="24"/>
              </w:rPr>
            </w:pPr>
            <w:bookmarkStart w:id="112" w:name="_Ref374096712"/>
            <w:r w:rsidRPr="0023308A">
              <w:rPr>
                <w:szCs w:val="24"/>
              </w:rPr>
              <w:t>(</w:t>
            </w:r>
            <w:r w:rsidR="008A3CE6" w:rsidRPr="0023308A">
              <w:rPr>
                <w:szCs w:val="24"/>
              </w:rPr>
              <w:fldChar w:fldCharType="begin"/>
            </w:r>
            <w:r w:rsidRPr="0023308A">
              <w:rPr>
                <w:szCs w:val="24"/>
              </w:rPr>
              <w:instrText xml:space="preserve"> SEQ Список_формул \* ARABIC </w:instrText>
            </w:r>
            <w:r w:rsidR="008A3CE6" w:rsidRPr="0023308A">
              <w:rPr>
                <w:szCs w:val="24"/>
              </w:rPr>
              <w:fldChar w:fldCharType="separate"/>
            </w:r>
            <w:r w:rsidRPr="0023308A">
              <w:rPr>
                <w:noProof/>
                <w:szCs w:val="24"/>
              </w:rPr>
              <w:t>7</w:t>
            </w:r>
            <w:r w:rsidR="008A3CE6" w:rsidRPr="0023308A">
              <w:rPr>
                <w:szCs w:val="24"/>
              </w:rPr>
              <w:fldChar w:fldCharType="end"/>
            </w:r>
            <w:r w:rsidRPr="0023308A">
              <w:rPr>
                <w:szCs w:val="24"/>
              </w:rPr>
              <w:t>)</w:t>
            </w:r>
            <w:bookmarkEnd w:id="112"/>
          </w:p>
        </w:tc>
      </w:tr>
    </w:tbl>
    <w:p w:rsidR="00517EF6" w:rsidRPr="0023308A" w:rsidRDefault="00BC55C3" w:rsidP="00BC55C3">
      <w:pPr>
        <w:pStyle w:val="aa"/>
        <w:tabs>
          <w:tab w:val="left" w:pos="851"/>
        </w:tabs>
        <w:autoSpaceDE w:val="0"/>
        <w:autoSpaceDN w:val="0"/>
        <w:adjustRightInd w:val="0"/>
        <w:spacing w:line="276" w:lineRule="auto"/>
        <w:ind w:left="567"/>
        <w:rPr>
          <w:szCs w:val="24"/>
        </w:rPr>
      </w:pPr>
      <w:r w:rsidRPr="0023308A">
        <w:rPr>
          <w:szCs w:val="24"/>
        </w:rPr>
        <w:t xml:space="preserve">7. </w:t>
      </w:r>
      <w:r w:rsidR="00517EF6" w:rsidRPr="0023308A">
        <w:rPr>
          <w:szCs w:val="24"/>
        </w:rPr>
        <w:t xml:space="preserve">Температура воздуха в здании </w:t>
      </w:r>
      <w:r w:rsidR="00517EF6" w:rsidRPr="0023308A">
        <w:rPr>
          <w:i/>
          <w:szCs w:val="24"/>
          <w:lang w:val="en-US"/>
        </w:rPr>
        <w:t>j</w:t>
      </w:r>
      <w:r w:rsidR="00517EF6" w:rsidRPr="0023308A">
        <w:rPr>
          <w:szCs w:val="24"/>
        </w:rPr>
        <w:t xml:space="preserve">-го потребителя в конце периода восстановления </w:t>
      </w:r>
      <w:r w:rsidR="00517EF6" w:rsidRPr="0023308A">
        <w:rPr>
          <w:i/>
          <w:szCs w:val="24"/>
          <w:lang w:val="en-US"/>
        </w:rPr>
        <w:t>f</w:t>
      </w:r>
      <w:r w:rsidR="00517EF6" w:rsidRPr="0023308A">
        <w:rPr>
          <w:szCs w:val="24"/>
        </w:rPr>
        <w:t>-го элемента:</w:t>
      </w:r>
    </w:p>
    <w:tbl>
      <w:tblPr>
        <w:tblW w:w="0" w:type="auto"/>
        <w:jc w:val="center"/>
        <w:tblInd w:w="234" w:type="dxa"/>
        <w:tblLook w:val="04A0" w:firstRow="1" w:lastRow="0" w:firstColumn="1" w:lastColumn="0" w:noHBand="0" w:noVBand="1"/>
      </w:tblPr>
      <w:tblGrid>
        <w:gridCol w:w="8362"/>
        <w:gridCol w:w="975"/>
      </w:tblGrid>
      <w:tr w:rsidR="005B273F" w:rsidRPr="0023308A" w:rsidTr="00D60195">
        <w:trPr>
          <w:trHeight w:val="1376"/>
          <w:jc w:val="center"/>
        </w:trPr>
        <w:tc>
          <w:tcPr>
            <w:tcW w:w="8362" w:type="dxa"/>
            <w:vAlign w:val="center"/>
          </w:tcPr>
          <w:p w:rsidR="00517EF6" w:rsidRPr="0023308A" w:rsidRDefault="009176E5"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rsidR="00517EF6" w:rsidRPr="0023308A" w:rsidRDefault="00517EF6" w:rsidP="00AE207D">
            <w:pPr>
              <w:pStyle w:val="aa"/>
              <w:spacing w:line="276" w:lineRule="auto"/>
              <w:jc w:val="center"/>
              <w:rPr>
                <w:szCs w:val="24"/>
              </w:rPr>
            </w:pPr>
            <w:bookmarkStart w:id="113" w:name="_Ref374096783"/>
            <w:r w:rsidRPr="0023308A">
              <w:rPr>
                <w:szCs w:val="24"/>
              </w:rPr>
              <w:t>(</w:t>
            </w:r>
            <w:r w:rsidR="008A3CE6" w:rsidRPr="0023308A">
              <w:rPr>
                <w:szCs w:val="24"/>
              </w:rPr>
              <w:fldChar w:fldCharType="begin"/>
            </w:r>
            <w:r w:rsidRPr="0023308A">
              <w:rPr>
                <w:szCs w:val="24"/>
              </w:rPr>
              <w:instrText xml:space="preserve"> SEQ Список_формул \* ARABIC </w:instrText>
            </w:r>
            <w:r w:rsidR="008A3CE6" w:rsidRPr="0023308A">
              <w:rPr>
                <w:szCs w:val="24"/>
              </w:rPr>
              <w:fldChar w:fldCharType="separate"/>
            </w:r>
            <w:r w:rsidRPr="0023308A">
              <w:rPr>
                <w:noProof/>
                <w:szCs w:val="24"/>
              </w:rPr>
              <w:t>8</w:t>
            </w:r>
            <w:r w:rsidR="008A3CE6" w:rsidRPr="0023308A">
              <w:rPr>
                <w:szCs w:val="24"/>
              </w:rPr>
              <w:fldChar w:fldCharType="end"/>
            </w:r>
            <w:r w:rsidRPr="0023308A">
              <w:rPr>
                <w:szCs w:val="24"/>
              </w:rPr>
              <w:t>)</w:t>
            </w:r>
            <w:bookmarkEnd w:id="113"/>
          </w:p>
        </w:tc>
      </w:tr>
    </w:tbl>
    <w:p w:rsidR="00517EF6" w:rsidRPr="0023308A" w:rsidRDefault="00517EF6" w:rsidP="00AE207D">
      <w:pPr>
        <w:spacing w:line="276" w:lineRule="auto"/>
        <w:rPr>
          <w:szCs w:val="24"/>
        </w:rPr>
      </w:pPr>
      <w:r w:rsidRPr="0023308A">
        <w:rPr>
          <w:rStyle w:val="FontStyle11"/>
          <w:sz w:val="24"/>
          <w:szCs w:val="24"/>
        </w:rPr>
        <w:t>где</w:t>
      </w:r>
      <w:r w:rsidR="002F5504" w:rsidRPr="0023308A">
        <w:rPr>
          <w:rStyle w:val="FontStyle11"/>
          <w:sz w:val="24"/>
          <w:szCs w:val="24"/>
        </w:rPr>
        <w:t xml:space="preserve"> </w:t>
      </w:r>
      <m:oMath>
        <m:sSubSup>
          <m:sSubSupPr>
            <m:ctrlPr>
              <w:rPr>
                <w:rFonts w:ascii="Cambria Math" w:hAnsi="Cambria Math"/>
                <w:i/>
                <w:szCs w:val="24"/>
              </w:rPr>
            </m:ctrlPr>
          </m:sSubSupPr>
          <m:e>
            <m:r>
              <m:rPr>
                <m:sty m:val="p"/>
              </m:rPr>
              <w:rPr>
                <w:rFonts w:ascii="Cambria Math"/>
                <w:szCs w:val="24"/>
              </w:rPr>
              <m:t>t</m:t>
            </m:r>
          </m:e>
          <m:sub>
            <m:r>
              <m:rPr>
                <m:sty m:val="p"/>
              </m:rPr>
              <w:rPr>
                <w:rFonts w:ascii="Cambria Math"/>
                <w:szCs w:val="24"/>
                <w:lang w:val="en-US"/>
              </w:rPr>
              <m:t>j</m:t>
            </m:r>
          </m:sub>
          <m:sup>
            <m:r>
              <m:rPr>
                <m:sty m:val="p"/>
              </m:rPr>
              <w:rPr>
                <w:rFonts w:ascii="Cambria Math" w:hAnsi="Cambria Math"/>
                <w:szCs w:val="24"/>
              </w:rPr>
              <m:t>вр</m:t>
            </m:r>
          </m:sup>
        </m:sSubSup>
      </m:oMath>
      <w:r w:rsidRPr="0023308A">
        <w:rPr>
          <w:szCs w:val="24"/>
        </w:rPr>
        <w:t xml:space="preserve"> - расчетная температура воздуха в здании </w:t>
      </w:r>
      <w:r w:rsidRPr="0023308A">
        <w:rPr>
          <w:i/>
          <w:szCs w:val="24"/>
          <w:lang w:val="en-US"/>
        </w:rPr>
        <w:t>j</w:t>
      </w:r>
      <w:r w:rsidRPr="0023308A">
        <w:rPr>
          <w:szCs w:val="24"/>
        </w:rPr>
        <w:t>-го потребителя,</w:t>
      </w:r>
      <w:r w:rsidRPr="0023308A">
        <w:rPr>
          <w:szCs w:val="24"/>
          <w:vertAlign w:val="superscript"/>
        </w:rPr>
        <w:t xml:space="preserve"> 0</w:t>
      </w:r>
      <w:r w:rsidRPr="0023308A">
        <w:rPr>
          <w:szCs w:val="24"/>
        </w:rPr>
        <w:t>С;</w:t>
      </w:r>
    </w:p>
    <w:p w:rsidR="00517EF6" w:rsidRPr="0023308A" w:rsidRDefault="00517EF6" w:rsidP="00AE207D">
      <w:pPr>
        <w:spacing w:line="276" w:lineRule="auto"/>
        <w:ind w:firstLine="426"/>
        <w:rPr>
          <w:szCs w:val="24"/>
        </w:rPr>
      </w:pPr>
      <w:r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 xml:space="preserve"> - расчетная для отопления температура наружного воздуха,</w:t>
      </w:r>
      <w:r w:rsidRPr="0023308A">
        <w:rPr>
          <w:szCs w:val="24"/>
          <w:vertAlign w:val="superscript"/>
        </w:rPr>
        <w:t xml:space="preserve"> 0</w:t>
      </w:r>
      <w:r w:rsidRPr="0023308A">
        <w:rPr>
          <w:szCs w:val="24"/>
        </w:rPr>
        <w:t>С;</w:t>
      </w:r>
    </w:p>
    <w:p w:rsidR="00517EF6" w:rsidRPr="0023308A" w:rsidRDefault="00517EF6" w:rsidP="00AE207D">
      <w:pPr>
        <w:spacing w:line="276" w:lineRule="auto"/>
        <w:ind w:left="1078" w:hanging="652"/>
        <w:rPr>
          <w:szCs w:val="24"/>
        </w:rPr>
      </w:pPr>
      <w:r w:rsidRPr="0023308A">
        <w:rPr>
          <w:szCs w:val="24"/>
        </w:rPr>
        <w:t xml:space="preserve"> </w:t>
      </w:r>
      <m:oMath>
        <m:sSub>
          <m:sSubPr>
            <m:ctrlPr>
              <w:rPr>
                <w:rFonts w:ascii="Cambria Math" w:hAnsi="Cambria Math"/>
                <w:i/>
                <w:szCs w:val="24"/>
                <w:lang w:val="en-US"/>
              </w:rPr>
            </m:ctrlPr>
          </m:sSubPr>
          <m:e>
            <m:r>
              <m:rPr>
                <m:sty m:val="p"/>
              </m:rPr>
              <w:rPr>
                <w:rFonts w:ascii="Cambria Math"/>
                <w:szCs w:val="24"/>
                <w:lang w:val="en-US"/>
              </w:rPr>
              <m:t>q</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Sub>
      </m:oMath>
      <w:r w:rsidRPr="0023308A">
        <w:rPr>
          <w:szCs w:val="24"/>
        </w:rPr>
        <w:t xml:space="preserve"> – часовой расх</w:t>
      </w:r>
      <w:r w:rsidR="002664F2" w:rsidRPr="0023308A">
        <w:rPr>
          <w:szCs w:val="24"/>
        </w:rPr>
        <w:t xml:space="preserve">од </w:t>
      </w:r>
      <w:r w:rsidRPr="0023308A">
        <w:rPr>
          <w:szCs w:val="24"/>
        </w:rPr>
        <w:t xml:space="preserve">тепла у </w:t>
      </w:r>
      <w:r w:rsidRPr="0023308A">
        <w:rPr>
          <w:i/>
          <w:szCs w:val="24"/>
          <w:lang w:val="en-US"/>
        </w:rPr>
        <w:t>j</w:t>
      </w:r>
      <w:r w:rsidRPr="0023308A">
        <w:rPr>
          <w:szCs w:val="24"/>
        </w:rPr>
        <w:t>-го потребителя при отказе</w:t>
      </w:r>
      <w:r w:rsidRPr="0023308A">
        <w:rPr>
          <w:i/>
          <w:szCs w:val="24"/>
        </w:rPr>
        <w:t xml:space="preserve"> </w:t>
      </w:r>
      <w:r w:rsidRPr="0023308A">
        <w:rPr>
          <w:i/>
          <w:szCs w:val="24"/>
          <w:lang w:val="en-US"/>
        </w:rPr>
        <w:t>f</w:t>
      </w:r>
      <w:r w:rsidRPr="0023308A">
        <w:rPr>
          <w:i/>
          <w:szCs w:val="24"/>
        </w:rPr>
        <w:t>-</w:t>
      </w:r>
      <w:r w:rsidRPr="0023308A">
        <w:rPr>
          <w:szCs w:val="24"/>
        </w:rPr>
        <w:t xml:space="preserve">го элемента при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 Гкал/ч;</w:t>
      </w:r>
    </w:p>
    <w:p w:rsidR="00517EF6" w:rsidRPr="0023308A" w:rsidRDefault="009176E5" w:rsidP="00AE207D">
      <w:pPr>
        <w:spacing w:line="276" w:lineRule="auto"/>
        <w:ind w:firstLine="426"/>
        <w:rPr>
          <w:szCs w:val="24"/>
        </w:rPr>
      </w:pPr>
      <m:oMath>
        <m:sSubSup>
          <m:sSubSupPr>
            <m:ctrlPr>
              <w:rPr>
                <w:rFonts w:ascii="Cambria Math" w:hAnsi="Cambria Math"/>
                <w:i/>
                <w:szCs w:val="24"/>
              </w:rPr>
            </m:ctrlPr>
          </m:sSubSupPr>
          <m:e>
            <m:r>
              <m:rPr>
                <m:sty m:val="p"/>
              </m:rPr>
              <w:rPr>
                <w:rFonts w:ascii="Cambria Math"/>
                <w:szCs w:val="24"/>
                <w:lang w:val="en-US"/>
              </w:rPr>
              <m:t>q</m:t>
            </m:r>
          </m:e>
          <m:sub>
            <m:r>
              <m:rPr>
                <m:sty m:val="p"/>
              </m:rPr>
              <w:rPr>
                <w:rFonts w:ascii="Cambria Math"/>
                <w:szCs w:val="24"/>
              </w:rPr>
              <m:t>j</m:t>
            </m:r>
          </m:sub>
          <m:sup>
            <m:r>
              <m:rPr>
                <m:sty m:val="p"/>
              </m:rPr>
              <w:rPr>
                <w:rFonts w:ascii="Cambria Math" w:hAnsi="Cambria Math"/>
                <w:szCs w:val="24"/>
              </w:rPr>
              <m:t>р</m:t>
            </m:r>
          </m:sup>
        </m:sSubSup>
      </m:oMath>
      <w:r w:rsidR="00517EF6" w:rsidRPr="0023308A">
        <w:rPr>
          <w:szCs w:val="24"/>
        </w:rPr>
        <w:t xml:space="preserve">– расчетная часовая нагрузка </w:t>
      </w:r>
      <w:r w:rsidR="00517EF6" w:rsidRPr="0023308A">
        <w:rPr>
          <w:i/>
          <w:szCs w:val="24"/>
          <w:lang w:val="en-US"/>
        </w:rPr>
        <w:t>j</w:t>
      </w:r>
      <w:r w:rsidR="00517EF6" w:rsidRPr="0023308A">
        <w:rPr>
          <w:szCs w:val="24"/>
        </w:rPr>
        <w:t>-го потребителя при</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00517EF6" w:rsidRPr="0023308A">
        <w:rPr>
          <w:szCs w:val="24"/>
        </w:rPr>
        <w:t>, Гкал/ч;</w:t>
      </w:r>
    </w:p>
    <w:p w:rsidR="00517EF6" w:rsidRPr="0023308A" w:rsidRDefault="009176E5" w:rsidP="00AE207D">
      <w:pPr>
        <w:spacing w:line="276" w:lineRule="auto"/>
        <w:ind w:left="1638" w:hanging="1213"/>
        <w:rPr>
          <w:szCs w:val="24"/>
        </w:rPr>
      </w:pP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q</m:t>
                </m:r>
                <m:ctrlPr>
                  <w:rPr>
                    <w:rFonts w:ascii="Cambria Math" w:hAnsi="Cambria Math"/>
                    <w:i/>
                    <w:szCs w:val="24"/>
                    <w:lang w:val="en-US"/>
                  </w:rPr>
                </m:ctrlPr>
              </m:e>
              <m:sub>
                <m:r>
                  <w:rPr>
                    <w:rFonts w:ascii="Cambria Math" w:hAnsi="Cambria Math"/>
                    <w:szCs w:val="24"/>
                    <w:lang w:val="en-US"/>
                  </w:rPr>
                  <m:t>j</m:t>
                </m:r>
                <m:r>
                  <w:rPr>
                    <w:rFonts w:ascii="Cambria Math"/>
                    <w:szCs w:val="24"/>
                  </w:rPr>
                  <m:t>,</m:t>
                </m:r>
                <m:r>
                  <w:rPr>
                    <w:rFonts w:ascii="Cambria Math" w:hAnsi="Cambria Math"/>
                    <w:szCs w:val="24"/>
                    <w:lang w:val="en-US"/>
                  </w:rPr>
                  <m:t>f</m:t>
                </m:r>
              </m:sub>
            </m:sSub>
          </m:num>
          <m:den>
            <m:sSubSup>
              <m:sSubSupPr>
                <m:ctrlPr>
                  <w:rPr>
                    <w:rFonts w:ascii="Cambria Math" w:hAnsi="Cambria Math"/>
                    <w:i/>
                    <w:szCs w:val="24"/>
                  </w:rPr>
                </m:ctrlPr>
              </m:sSubSupPr>
              <m:e>
                <m:r>
                  <w:rPr>
                    <w:rFonts w:ascii="Cambria Math" w:hAnsi="Cambria Math"/>
                    <w:szCs w:val="24"/>
                    <w:lang w:val="en-US"/>
                  </w:rPr>
                  <m:t>q</m:t>
                </m:r>
              </m:e>
              <m:sub>
                <m:r>
                  <w:rPr>
                    <w:rFonts w:ascii="Cambria Math" w:hAnsi="Cambria Math"/>
                    <w:szCs w:val="24"/>
                  </w:rPr>
                  <m:t>j</m:t>
                </m:r>
              </m:sub>
              <m:sup>
                <m:r>
                  <w:rPr>
                    <w:rFonts w:ascii="Cambria Math" w:hAnsi="Cambria Math"/>
                    <w:szCs w:val="24"/>
                  </w:rPr>
                  <m:t>р</m:t>
                </m:r>
              </m:sup>
            </m:sSubSup>
          </m:den>
        </m:f>
      </m:oMath>
      <w:r w:rsidR="00517EF6" w:rsidRPr="0023308A">
        <w:rPr>
          <w:szCs w:val="24"/>
        </w:rPr>
        <w:t xml:space="preserve"> – относительный часовой расх</w:t>
      </w:r>
      <w:r w:rsidR="002664F2" w:rsidRPr="0023308A">
        <w:rPr>
          <w:szCs w:val="24"/>
        </w:rPr>
        <w:t xml:space="preserve">од </w:t>
      </w:r>
      <w:r w:rsidR="00517EF6" w:rsidRPr="0023308A">
        <w:rPr>
          <w:szCs w:val="24"/>
        </w:rPr>
        <w:t xml:space="preserve">тепла у </w:t>
      </w:r>
      <w:r w:rsidR="00517EF6" w:rsidRPr="0023308A">
        <w:rPr>
          <w:i/>
          <w:szCs w:val="24"/>
          <w:lang w:val="en-US"/>
        </w:rPr>
        <w:t>j</w:t>
      </w:r>
      <w:r w:rsidR="00517EF6" w:rsidRPr="0023308A">
        <w:rPr>
          <w:szCs w:val="24"/>
        </w:rPr>
        <w:t xml:space="preserve">-го потребителя при отказе </w:t>
      </w:r>
      <w:r w:rsidR="00517EF6" w:rsidRPr="0023308A">
        <w:rPr>
          <w:i/>
          <w:szCs w:val="24"/>
          <w:lang w:val="en-US"/>
        </w:rPr>
        <w:t>f</w:t>
      </w:r>
      <w:r w:rsidR="00517EF6" w:rsidRPr="0023308A">
        <w:rPr>
          <w:szCs w:val="24"/>
        </w:rPr>
        <w:t>-го элеме</w:t>
      </w:r>
      <w:r w:rsidR="00517EF6" w:rsidRPr="0023308A">
        <w:rPr>
          <w:szCs w:val="24"/>
        </w:rPr>
        <w:t>н</w:t>
      </w:r>
      <w:r w:rsidR="00517EF6" w:rsidRPr="0023308A">
        <w:rPr>
          <w:szCs w:val="24"/>
        </w:rPr>
        <w:t>та при</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00517EF6" w:rsidRPr="0023308A">
        <w:rPr>
          <w:szCs w:val="24"/>
        </w:rPr>
        <w:t>:</w:t>
      </w:r>
    </w:p>
    <w:p w:rsidR="00517EF6" w:rsidRPr="0023308A" w:rsidRDefault="00517EF6" w:rsidP="00AE207D">
      <w:pPr>
        <w:spacing w:line="276" w:lineRule="auto"/>
        <w:ind w:firstLine="426"/>
        <w:rPr>
          <w:szCs w:val="24"/>
        </w:rPr>
      </w:pPr>
      <w:r w:rsidRPr="0023308A">
        <w:rPr>
          <w:szCs w:val="24"/>
        </w:rPr>
        <w:t xml:space="preserve"> </w:t>
      </w:r>
      <m:oMath>
        <m:sSubSup>
          <m:sSubSupPr>
            <m:ctrlPr>
              <w:rPr>
                <w:rFonts w:ascii="Cambria Math" w:hAnsi="Cambria Math"/>
                <w:bCs/>
                <w:i/>
                <w:szCs w:val="24"/>
              </w:rPr>
            </m:ctrlPr>
          </m:sSubSupPr>
          <m:e>
            <m:r>
              <m:rPr>
                <m:sty m:val="p"/>
              </m:rPr>
              <w:rPr>
                <w:rFonts w:ascii="Cambria Math"/>
                <w:szCs w:val="24"/>
              </w:rPr>
              <m:t>z</m:t>
            </m:r>
          </m:e>
          <m:sub>
            <m:r>
              <m:rPr>
                <m:sty m:val="p"/>
              </m:rPr>
              <w:rPr>
                <w:rFonts w:ascii="Cambria Math"/>
                <w:szCs w:val="24"/>
                <w:lang w:val="en-US"/>
              </w:rPr>
              <m:t>f</m:t>
            </m:r>
          </m:sub>
          <m:sup>
            <m:r>
              <m:rPr>
                <m:sty m:val="p"/>
              </m:rPr>
              <w:rPr>
                <w:rFonts w:ascii="Cambria Math" w:hAnsi="Cambria Math"/>
                <w:szCs w:val="24"/>
              </w:rPr>
              <m:t>в</m:t>
            </m:r>
          </m:sup>
        </m:sSubSup>
      </m:oMath>
      <w:r w:rsidRPr="0023308A">
        <w:rPr>
          <w:szCs w:val="24"/>
        </w:rPr>
        <w:t xml:space="preserve">- время восстановления </w:t>
      </w:r>
      <w:r w:rsidRPr="0023308A">
        <w:rPr>
          <w:i/>
          <w:szCs w:val="24"/>
          <w:lang w:val="en-US"/>
        </w:rPr>
        <w:t>f</w:t>
      </w:r>
      <w:r w:rsidRPr="0023308A">
        <w:rPr>
          <w:szCs w:val="24"/>
        </w:rPr>
        <w:t>-го элемента ТС, ч;</w:t>
      </w:r>
    </w:p>
    <w:p w:rsidR="00517EF6" w:rsidRPr="0023308A" w:rsidRDefault="00517EF6" w:rsidP="00AE207D">
      <w:pPr>
        <w:spacing w:line="276" w:lineRule="auto"/>
        <w:ind w:firstLine="426"/>
        <w:rPr>
          <w:szCs w:val="24"/>
        </w:rPr>
      </w:pPr>
      <w:r w:rsidRPr="0023308A">
        <w:rPr>
          <w:szCs w:val="24"/>
        </w:rPr>
        <w:t xml:space="preserve"> </w:t>
      </w:r>
      <m:oMath>
        <m:sSub>
          <m:sSubPr>
            <m:ctrlPr>
              <w:rPr>
                <w:rFonts w:ascii="Cambria Math" w:hAnsi="Cambria Math"/>
                <w:i/>
                <w:szCs w:val="24"/>
              </w:rPr>
            </m:ctrlPr>
          </m:sSubPr>
          <m:e>
            <m:r>
              <w:rPr>
                <w:rFonts w:ascii="Cambria Math"/>
                <w:i/>
                <w:szCs w:val="24"/>
              </w:rPr>
              <w:sym w:font="Symbol" w:char="F062"/>
            </m:r>
          </m:e>
          <m:sub>
            <m:r>
              <m:rPr>
                <m:sty m:val="p"/>
              </m:rPr>
              <w:rPr>
                <w:rFonts w:ascii="Cambria Math"/>
                <w:szCs w:val="24"/>
              </w:rPr>
              <m:t>j</m:t>
            </m:r>
          </m:sub>
        </m:sSub>
      </m:oMath>
      <w:r w:rsidRPr="0023308A">
        <w:rPr>
          <w:szCs w:val="24"/>
        </w:rPr>
        <w:t xml:space="preserve">- коэффициент тепловой аккумуляции здания </w:t>
      </w:r>
      <w:r w:rsidRPr="0023308A">
        <w:rPr>
          <w:i/>
          <w:szCs w:val="24"/>
          <w:lang w:val="en-US"/>
        </w:rPr>
        <w:t>j</w:t>
      </w:r>
      <w:r w:rsidRPr="0023308A">
        <w:rPr>
          <w:szCs w:val="24"/>
        </w:rPr>
        <w:t>-го потребителя, ч.</w:t>
      </w:r>
    </w:p>
    <w:p w:rsidR="00517EF6" w:rsidRPr="0023308A" w:rsidRDefault="00517EF6" w:rsidP="00AE207D">
      <w:pPr>
        <w:spacing w:line="276" w:lineRule="auto"/>
        <w:rPr>
          <w:rStyle w:val="FontStyle11"/>
          <w:rFonts w:eastAsia="Times New Roman"/>
          <w:bCs/>
          <w:sz w:val="24"/>
          <w:szCs w:val="24"/>
        </w:rPr>
      </w:pPr>
    </w:p>
    <w:p w:rsidR="00517EF6" w:rsidRPr="0023308A" w:rsidRDefault="00BC55C3" w:rsidP="00BC55C3">
      <w:pPr>
        <w:pStyle w:val="aa"/>
        <w:tabs>
          <w:tab w:val="left" w:pos="851"/>
        </w:tabs>
        <w:autoSpaceDE w:val="0"/>
        <w:autoSpaceDN w:val="0"/>
        <w:adjustRightInd w:val="0"/>
        <w:spacing w:line="276" w:lineRule="auto"/>
        <w:ind w:firstLine="567"/>
        <w:rPr>
          <w:rStyle w:val="FontStyle11"/>
          <w:rFonts w:eastAsia="Times New Roman"/>
          <w:sz w:val="24"/>
          <w:szCs w:val="24"/>
        </w:rPr>
      </w:pPr>
      <w:r w:rsidRPr="0023308A">
        <w:rPr>
          <w:rFonts w:eastAsia="Times New Roman"/>
          <w:szCs w:val="24"/>
        </w:rPr>
        <w:t xml:space="preserve">8. </w:t>
      </w:r>
      <w:r w:rsidR="00517EF6" w:rsidRPr="0023308A">
        <w:rPr>
          <w:rFonts w:eastAsia="Times New Roman"/>
          <w:szCs w:val="24"/>
        </w:rPr>
        <w:t xml:space="preserve">Коэффициент готовности к обеспечению расчетного теплоснабжения </w:t>
      </w:r>
      <w:r w:rsidR="00517EF6" w:rsidRPr="0023308A">
        <w:rPr>
          <w:rFonts w:eastAsia="Times New Roman"/>
          <w:i/>
          <w:szCs w:val="24"/>
        </w:rPr>
        <w:t>j</w:t>
      </w:r>
      <w:r w:rsidR="00517EF6" w:rsidRPr="0023308A">
        <w:rPr>
          <w:rFonts w:eastAsia="Times New Roman"/>
          <w:szCs w:val="24"/>
        </w:rPr>
        <w:t>-</w:t>
      </w:r>
      <w:proofErr w:type="spellStart"/>
      <w:r w:rsidR="00517EF6" w:rsidRPr="0023308A">
        <w:rPr>
          <w:rFonts w:eastAsia="Times New Roman"/>
          <w:szCs w:val="24"/>
        </w:rPr>
        <w:t>го</w:t>
      </w:r>
      <w:proofErr w:type="spellEnd"/>
      <w:r w:rsidR="00517EF6" w:rsidRPr="0023308A">
        <w:rPr>
          <w:rFonts w:eastAsia="Times New Roman"/>
          <w:szCs w:val="24"/>
        </w:rPr>
        <w:t xml:space="preserve"> потребителя (определяется для каждого потребителя расчетной схемы </w:t>
      </w:r>
      <w:r w:rsidR="00517EF6" w:rsidRPr="0023308A">
        <w:rPr>
          <w:szCs w:val="24"/>
        </w:rPr>
        <w:t>ТС)</w:t>
      </w:r>
      <w:r w:rsidR="00517EF6" w:rsidRPr="0023308A">
        <w:rPr>
          <w:rStyle w:val="FontStyle11"/>
          <w:sz w:val="24"/>
          <w:szCs w:val="24"/>
        </w:rPr>
        <w:t>:</w:t>
      </w:r>
    </w:p>
    <w:tbl>
      <w:tblPr>
        <w:tblW w:w="9307" w:type="dxa"/>
        <w:jc w:val="center"/>
        <w:tblInd w:w="745" w:type="dxa"/>
        <w:tblLook w:val="04A0" w:firstRow="1" w:lastRow="0" w:firstColumn="1" w:lastColumn="0" w:noHBand="0" w:noVBand="1"/>
      </w:tblPr>
      <w:tblGrid>
        <w:gridCol w:w="8556"/>
        <w:gridCol w:w="751"/>
      </w:tblGrid>
      <w:tr w:rsidR="005B273F" w:rsidRPr="0023308A" w:rsidTr="00D60195">
        <w:trPr>
          <w:trHeight w:val="844"/>
          <w:jc w:val="center"/>
        </w:trPr>
        <w:tc>
          <w:tcPr>
            <w:tcW w:w="8556" w:type="dxa"/>
            <w:vAlign w:val="center"/>
          </w:tcPr>
          <w:p w:rsidR="00517EF6" w:rsidRPr="0023308A" w:rsidRDefault="009176E5" w:rsidP="00AE207D">
            <w:pPr>
              <w:pStyle w:val="aa"/>
              <w:spacing w:line="276" w:lineRule="auto"/>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eastAsia="Times New Roman" w:hAnsi="Cambria Math"/>
                      <w:i/>
                      <w:szCs w:val="24"/>
                    </w:rPr>
                  </m:ctrlPr>
                </m:naryPr>
                <m:sub>
                  <m:r>
                    <w:rPr>
                      <w:rFonts w:ascii="Cambria Math" w:eastAsia="Times New Roman" w:hAnsi="Cambria Math"/>
                      <w:szCs w:val="24"/>
                      <w:lang w:val="en-US"/>
                    </w:rPr>
                    <m:t>f</m:t>
                  </m:r>
                  <m:r>
                    <w:rPr>
                      <w:rFonts w:ascii="Cambria Math" w:eastAsia="Times New Roman" w:hAnsi="Cambria Math"/>
                      <w:szCs w:val="24"/>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F</m:t>
                      </m:r>
                      <m:ctrlPr>
                        <w:rPr>
                          <w:rFonts w:ascii="Cambria Math" w:eastAsia="Times New Roman" w:hAnsi="Cambria Math"/>
                          <w:i/>
                          <w:szCs w:val="24"/>
                        </w:rPr>
                      </m:ctrlPr>
                    </m:e>
                    <m:sub>
                      <m:r>
                        <w:rPr>
                          <w:rFonts w:ascii="Cambria Math" w:eastAsia="Times New Roman" w:hAnsi="Cambria Math"/>
                          <w:szCs w:val="24"/>
                          <w:lang w:val="en-US"/>
                        </w:rPr>
                        <m:t>j</m:t>
                      </m:r>
                    </m:sub>
                  </m:sSub>
                </m:sub>
                <m:sup/>
                <m:e>
                  <m:sSub>
                    <m:sSubPr>
                      <m:ctrlPr>
                        <w:rPr>
                          <w:rFonts w:ascii="Cambria Math" w:eastAsia="Times New Roman" w:hAnsi="Cambria Math"/>
                          <w:i/>
                          <w:szCs w:val="24"/>
                        </w:rPr>
                      </m:ctrlPr>
                    </m:sSubPr>
                    <m:e>
                      <m:r>
                        <w:rPr>
                          <w:rFonts w:ascii="Cambria Math" w:eastAsia="Times New Roman" w:hAnsi="Cambria Math"/>
                          <w:szCs w:val="24"/>
                          <w:lang w:val="en-US"/>
                        </w:rPr>
                        <m:t>p</m:t>
                      </m:r>
                    </m:e>
                    <m:sub>
                      <m:r>
                        <w:rPr>
                          <w:rFonts w:ascii="Cambria Math" w:eastAsia="Times New Roman" w:hAnsi="Cambria Math"/>
                          <w:szCs w:val="24"/>
                          <w:lang w:val="en-US"/>
                        </w:rPr>
                        <m:t>f</m:t>
                      </m:r>
                    </m:sub>
                  </m:sSub>
                </m:e>
              </m:nary>
            </m:oMath>
            <w:r w:rsidR="00517EF6" w:rsidRPr="0023308A">
              <w:rPr>
                <w:szCs w:val="24"/>
              </w:rPr>
              <w:t>,</w:t>
            </w:r>
          </w:p>
        </w:tc>
        <w:tc>
          <w:tcPr>
            <w:tcW w:w="751" w:type="dxa"/>
            <w:vAlign w:val="center"/>
          </w:tcPr>
          <w:p w:rsidR="00517EF6" w:rsidRPr="0023308A" w:rsidRDefault="00517EF6" w:rsidP="00AE207D">
            <w:pPr>
              <w:pStyle w:val="aa"/>
              <w:spacing w:line="276" w:lineRule="auto"/>
              <w:jc w:val="center"/>
              <w:rPr>
                <w:szCs w:val="24"/>
              </w:rPr>
            </w:pPr>
            <w:bookmarkStart w:id="114" w:name="_Ref374096511"/>
            <w:r w:rsidRPr="0023308A">
              <w:rPr>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9</w:t>
            </w:r>
            <w:r w:rsidR="008A3CE6" w:rsidRPr="0023308A">
              <w:rPr>
                <w:rStyle w:val="FontStyle11"/>
                <w:sz w:val="24"/>
                <w:szCs w:val="24"/>
              </w:rPr>
              <w:fldChar w:fldCharType="end"/>
            </w:r>
            <w:r w:rsidRPr="0023308A">
              <w:rPr>
                <w:szCs w:val="24"/>
              </w:rPr>
              <w:t>)</w:t>
            </w:r>
            <w:bookmarkEnd w:id="114"/>
          </w:p>
        </w:tc>
      </w:tr>
    </w:tbl>
    <w:p w:rsidR="00517EF6" w:rsidRPr="0023308A" w:rsidRDefault="00517EF6" w:rsidP="00AE207D">
      <w:pPr>
        <w:pStyle w:val="aa"/>
        <w:tabs>
          <w:tab w:val="left" w:pos="426"/>
        </w:tabs>
        <w:spacing w:line="276" w:lineRule="auto"/>
        <w:ind w:left="910" w:hanging="910"/>
        <w:rPr>
          <w:rStyle w:val="FontStyle11"/>
          <w:sz w:val="24"/>
          <w:szCs w:val="24"/>
        </w:rPr>
      </w:pPr>
      <w:r w:rsidRPr="0023308A">
        <w:rPr>
          <w:szCs w:val="24"/>
        </w:rPr>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23308A">
        <w:rPr>
          <w:szCs w:val="24"/>
        </w:rPr>
        <w:t xml:space="preserve"> </w:t>
      </w:r>
      <w:r w:rsidRPr="0023308A">
        <w:rPr>
          <w:rStyle w:val="FontStyle11"/>
          <w:i/>
          <w:sz w:val="24"/>
          <w:szCs w:val="24"/>
        </w:rPr>
        <w:t>-</w:t>
      </w:r>
      <w:r w:rsidRPr="0023308A">
        <w:rPr>
          <w:rStyle w:val="FontStyle11"/>
          <w:sz w:val="24"/>
          <w:szCs w:val="24"/>
        </w:rPr>
        <w:t xml:space="preserve"> множество элементов </w:t>
      </w:r>
      <w:r w:rsidRPr="0023308A">
        <w:rPr>
          <w:szCs w:val="24"/>
        </w:rPr>
        <w:t>ТС</w:t>
      </w:r>
      <w:r w:rsidRPr="0023308A">
        <w:rPr>
          <w:rStyle w:val="FontStyle11"/>
          <w:sz w:val="24"/>
          <w:szCs w:val="24"/>
        </w:rPr>
        <w:t>, вых</w:t>
      </w:r>
      <w:r w:rsidR="002664F2" w:rsidRPr="0023308A">
        <w:rPr>
          <w:rStyle w:val="FontStyle11"/>
          <w:sz w:val="24"/>
          <w:szCs w:val="24"/>
        </w:rPr>
        <w:t xml:space="preserve">од </w:t>
      </w:r>
      <w:r w:rsidRPr="0023308A">
        <w:rPr>
          <w:rStyle w:val="FontStyle11"/>
          <w:sz w:val="24"/>
          <w:szCs w:val="24"/>
        </w:rPr>
        <w:t xml:space="preserve">которых в аварию не нарушает расчетный уровень теплоснабжения </w:t>
      </w:r>
      <w:r w:rsidRPr="0023308A">
        <w:rPr>
          <w:rStyle w:val="FontStyle11"/>
          <w:i/>
          <w:sz w:val="24"/>
          <w:szCs w:val="24"/>
        </w:rPr>
        <w:t>j</w:t>
      </w:r>
      <w:r w:rsidRPr="0023308A">
        <w:rPr>
          <w:rStyle w:val="FontStyle11"/>
          <w:sz w:val="24"/>
          <w:szCs w:val="24"/>
        </w:rPr>
        <w:t>-</w:t>
      </w:r>
      <w:proofErr w:type="spellStart"/>
      <w:r w:rsidRPr="0023308A">
        <w:rPr>
          <w:rStyle w:val="FontStyle11"/>
          <w:sz w:val="24"/>
          <w:szCs w:val="24"/>
        </w:rPr>
        <w:t>го</w:t>
      </w:r>
      <w:proofErr w:type="spellEnd"/>
      <w:r w:rsidRPr="0023308A">
        <w:rPr>
          <w:rStyle w:val="FontStyle11"/>
          <w:sz w:val="24"/>
          <w:szCs w:val="24"/>
        </w:rPr>
        <w:t xml:space="preserve"> потребителя.</w:t>
      </w:r>
    </w:p>
    <w:p w:rsidR="00517EF6" w:rsidRPr="0023308A" w:rsidRDefault="00517EF6" w:rsidP="00AE207D">
      <w:pPr>
        <w:pStyle w:val="aff8"/>
        <w:rPr>
          <w:rStyle w:val="FontStyle11"/>
          <w:sz w:val="24"/>
          <w:szCs w:val="24"/>
        </w:rPr>
      </w:pPr>
    </w:p>
    <w:p w:rsidR="00517EF6" w:rsidRPr="0023308A" w:rsidRDefault="00BC55C3" w:rsidP="00BC55C3">
      <w:pPr>
        <w:pStyle w:val="aa"/>
        <w:tabs>
          <w:tab w:val="left" w:pos="851"/>
        </w:tabs>
        <w:autoSpaceDE w:val="0"/>
        <w:autoSpaceDN w:val="0"/>
        <w:adjustRightInd w:val="0"/>
        <w:spacing w:line="276" w:lineRule="auto"/>
        <w:ind w:firstLine="567"/>
        <w:rPr>
          <w:rStyle w:val="FontStyle11"/>
          <w:sz w:val="24"/>
          <w:szCs w:val="24"/>
        </w:rPr>
      </w:pPr>
      <w:r w:rsidRPr="0023308A">
        <w:rPr>
          <w:rStyle w:val="FontStyle11"/>
          <w:sz w:val="24"/>
          <w:szCs w:val="24"/>
        </w:rPr>
        <w:t xml:space="preserve">9. </w:t>
      </w:r>
      <w:r w:rsidR="00517EF6" w:rsidRPr="0023308A">
        <w:rPr>
          <w:rStyle w:val="FontStyle11"/>
          <w:sz w:val="24"/>
          <w:szCs w:val="24"/>
        </w:rPr>
        <w:t xml:space="preserve">Вероятность безотказного теплоснабжения </w:t>
      </w:r>
      <w:r w:rsidR="00517EF6" w:rsidRPr="0023308A">
        <w:rPr>
          <w:rFonts w:eastAsia="Times New Roman"/>
          <w:i/>
          <w:szCs w:val="24"/>
        </w:rPr>
        <w:t>j</w:t>
      </w:r>
      <w:r w:rsidR="00517EF6" w:rsidRPr="0023308A">
        <w:rPr>
          <w:rFonts w:eastAsia="Times New Roman"/>
          <w:szCs w:val="24"/>
        </w:rPr>
        <w:t>-</w:t>
      </w:r>
      <w:proofErr w:type="spellStart"/>
      <w:r w:rsidR="00517EF6" w:rsidRPr="0023308A">
        <w:rPr>
          <w:rFonts w:eastAsia="Times New Roman"/>
          <w:szCs w:val="24"/>
        </w:rPr>
        <w:t>го</w:t>
      </w:r>
      <w:proofErr w:type="spellEnd"/>
      <w:r w:rsidR="00517EF6" w:rsidRPr="0023308A">
        <w:rPr>
          <w:rFonts w:eastAsia="Times New Roman"/>
          <w:szCs w:val="24"/>
        </w:rPr>
        <w:t xml:space="preserve"> </w:t>
      </w:r>
      <w:r w:rsidR="00517EF6" w:rsidRPr="0023308A">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23308A">
        <w:rPr>
          <w:rFonts w:eastAsia="Times New Roman"/>
          <w:i/>
          <w:szCs w:val="24"/>
        </w:rPr>
        <w:t>j</w:t>
      </w:r>
      <w:r w:rsidR="00517EF6" w:rsidRPr="0023308A">
        <w:rPr>
          <w:rFonts w:eastAsia="Times New Roman"/>
          <w:szCs w:val="24"/>
        </w:rPr>
        <w:t>-</w:t>
      </w:r>
      <w:proofErr w:type="spellStart"/>
      <w:r w:rsidR="00517EF6" w:rsidRPr="0023308A">
        <w:rPr>
          <w:rFonts w:eastAsia="Times New Roman"/>
          <w:szCs w:val="24"/>
        </w:rPr>
        <w:t>го</w:t>
      </w:r>
      <w:proofErr w:type="spellEnd"/>
      <w:r w:rsidR="00517EF6" w:rsidRPr="0023308A">
        <w:rPr>
          <w:rFonts w:eastAsia="Times New Roman"/>
          <w:szCs w:val="24"/>
        </w:rPr>
        <w:t xml:space="preserve"> </w:t>
      </w:r>
      <w:r w:rsidR="00517EF6" w:rsidRPr="0023308A">
        <w:rPr>
          <w:rStyle w:val="FontStyle11"/>
          <w:sz w:val="24"/>
          <w:szCs w:val="24"/>
        </w:rPr>
        <w:t>потребителя не ниже м</w:t>
      </w:r>
      <w:r w:rsidR="00517EF6" w:rsidRPr="0023308A">
        <w:rPr>
          <w:rStyle w:val="FontStyle11"/>
          <w:sz w:val="24"/>
          <w:szCs w:val="24"/>
        </w:rPr>
        <w:t>и</w:t>
      </w:r>
      <w:r w:rsidR="00517EF6" w:rsidRPr="0023308A">
        <w:rPr>
          <w:rStyle w:val="FontStyle11"/>
          <w:sz w:val="24"/>
          <w:szCs w:val="24"/>
        </w:rPr>
        <w:t>нимально допустимого значения (определяется для каждого потребителя расчетной схемы</w:t>
      </w:r>
      <w:r w:rsidR="00517EF6" w:rsidRPr="0023308A">
        <w:rPr>
          <w:szCs w:val="24"/>
        </w:rPr>
        <w:t xml:space="preserve"> ТС</w:t>
      </w:r>
      <w:r w:rsidR="00517EF6" w:rsidRPr="0023308A">
        <w:rPr>
          <w:rStyle w:val="FontStyle11"/>
          <w:sz w:val="24"/>
          <w:szCs w:val="24"/>
        </w:rPr>
        <w:t>):</w:t>
      </w:r>
    </w:p>
    <w:tbl>
      <w:tblPr>
        <w:tblW w:w="9307" w:type="dxa"/>
        <w:jc w:val="center"/>
        <w:tblInd w:w="745" w:type="dxa"/>
        <w:tblLook w:val="04A0" w:firstRow="1" w:lastRow="0" w:firstColumn="1" w:lastColumn="0" w:noHBand="0" w:noVBand="1"/>
      </w:tblPr>
      <w:tblGrid>
        <w:gridCol w:w="8556"/>
        <w:gridCol w:w="751"/>
      </w:tblGrid>
      <w:tr w:rsidR="005B273F" w:rsidRPr="0023308A" w:rsidTr="00D60195">
        <w:trPr>
          <w:trHeight w:val="844"/>
          <w:jc w:val="center"/>
        </w:trPr>
        <w:tc>
          <w:tcPr>
            <w:tcW w:w="8556" w:type="dxa"/>
            <w:vAlign w:val="center"/>
          </w:tcPr>
          <w:p w:rsidR="00517EF6" w:rsidRPr="0023308A" w:rsidRDefault="009176E5" w:rsidP="00BC55C3">
            <w:pPr>
              <w:pStyle w:val="aa"/>
              <w:spacing w:line="276" w:lineRule="auto"/>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23308A">
              <w:rPr>
                <w:szCs w:val="24"/>
              </w:rPr>
              <w:t>,</w:t>
            </w:r>
          </w:p>
        </w:tc>
        <w:tc>
          <w:tcPr>
            <w:tcW w:w="751" w:type="dxa"/>
            <w:vAlign w:val="center"/>
          </w:tcPr>
          <w:p w:rsidR="00517EF6" w:rsidRPr="0023308A" w:rsidRDefault="00517EF6" w:rsidP="00BC55C3">
            <w:pPr>
              <w:pStyle w:val="aa"/>
              <w:spacing w:line="276" w:lineRule="auto"/>
              <w:jc w:val="center"/>
              <w:rPr>
                <w:szCs w:val="24"/>
              </w:rPr>
            </w:pPr>
            <w:bookmarkStart w:id="115" w:name="_Ref374096493"/>
            <w:r w:rsidRPr="0023308A">
              <w:rPr>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10</w:t>
            </w:r>
            <w:r w:rsidR="008A3CE6" w:rsidRPr="0023308A">
              <w:rPr>
                <w:rStyle w:val="FontStyle11"/>
                <w:sz w:val="24"/>
                <w:szCs w:val="24"/>
              </w:rPr>
              <w:fldChar w:fldCharType="end"/>
            </w:r>
            <w:r w:rsidRPr="0023308A">
              <w:rPr>
                <w:szCs w:val="24"/>
              </w:rPr>
              <w:t>)</w:t>
            </w:r>
            <w:bookmarkEnd w:id="115"/>
          </w:p>
        </w:tc>
      </w:tr>
    </w:tbl>
    <w:p w:rsidR="00517EF6" w:rsidRPr="0023308A" w:rsidRDefault="00517EF6" w:rsidP="00AE207D">
      <w:pPr>
        <w:spacing w:line="276" w:lineRule="auto"/>
        <w:ind w:left="1106" w:hanging="1106"/>
        <w:rPr>
          <w:szCs w:val="24"/>
        </w:rPr>
      </w:pPr>
      <w:r w:rsidRPr="0023308A">
        <w:rPr>
          <w:szCs w:val="24"/>
        </w:rPr>
        <w:t>где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 продолжительность (число часов) стояния в течение отопительного периода темпер</w:t>
      </w:r>
      <w:r w:rsidRPr="0023308A">
        <w:rPr>
          <w:szCs w:val="24"/>
        </w:rPr>
        <w:t>а</w:t>
      </w:r>
      <w:r w:rsidRPr="0023308A">
        <w:rPr>
          <w:szCs w:val="24"/>
        </w:rPr>
        <w:t>туры наружного воздуха</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lang w:val="en-US"/>
              </w:rPr>
              <m:t>t</m:t>
            </m:r>
          </m:e>
          <m:sup>
            <m:r>
              <m:rPr>
                <m:sty m:val="p"/>
              </m:rPr>
              <w:rPr>
                <w:rFonts w:ascii="Cambria Math" w:hAnsi="Cambria Math"/>
                <w:szCs w:val="24"/>
              </w:rPr>
              <m:t>н</m:t>
            </m:r>
          </m:sup>
        </m:sSup>
      </m:oMath>
      <w:r w:rsidRPr="0023308A">
        <w:rPr>
          <w:szCs w:val="24"/>
        </w:rPr>
        <w:t xml:space="preserve"> ниже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температура наружного воздуха, при которой время восстановления </w:t>
      </w:r>
      <w:r w:rsidRPr="0023308A">
        <w:rPr>
          <w:i/>
          <w:szCs w:val="24"/>
          <w:lang w:val="en-US"/>
        </w:rPr>
        <w:t>f</w:t>
      </w:r>
      <w:r w:rsidRPr="0023308A">
        <w:rPr>
          <w:szCs w:val="24"/>
        </w:rPr>
        <w:t>-го элемента</w:t>
      </w:r>
      <w:r w:rsidR="002F5504" w:rsidRPr="0023308A">
        <w:rPr>
          <w:szCs w:val="24"/>
        </w:rPr>
        <w:t xml:space="preserve"> </w:t>
      </w:r>
      <m:oMath>
        <m:sSubSup>
          <m:sSubSupPr>
            <m:ctrlPr>
              <w:rPr>
                <w:rFonts w:ascii="Cambria Math" w:hAnsi="Cambria Math"/>
                <w:bCs/>
                <w:i/>
                <w:szCs w:val="24"/>
              </w:rPr>
            </m:ctrlPr>
          </m:sSubSupPr>
          <m:e>
            <m:r>
              <m:rPr>
                <m:sty m:val="p"/>
              </m:rPr>
              <w:rPr>
                <w:rFonts w:ascii="Cambria Math"/>
                <w:szCs w:val="24"/>
              </w:rPr>
              <m:t>z</m:t>
            </m:r>
          </m:e>
          <m:sub>
            <m:r>
              <m:rPr>
                <m:sty m:val="p"/>
              </m:rPr>
              <w:rPr>
                <w:rFonts w:ascii="Cambria Math"/>
                <w:szCs w:val="24"/>
                <w:lang w:val="en-US"/>
              </w:rPr>
              <m:t>f</m:t>
            </m:r>
          </m:sub>
          <m:sup>
            <m:r>
              <m:rPr>
                <m:sty m:val="p"/>
              </m:rPr>
              <w:rPr>
                <w:rFonts w:ascii="Cambria Math" w:hAnsi="Cambria Math"/>
                <w:szCs w:val="24"/>
              </w:rPr>
              <m:t>в</m:t>
            </m:r>
          </m:sup>
        </m:sSubSup>
      </m:oMath>
      <w:r w:rsidRPr="0023308A">
        <w:rPr>
          <w:szCs w:val="24"/>
        </w:rPr>
        <w:t xml:space="preserve">равно временному резерву </w:t>
      </w:r>
      <w:r w:rsidRPr="0023308A">
        <w:rPr>
          <w:i/>
          <w:szCs w:val="24"/>
          <w:lang w:val="en-US"/>
        </w:rPr>
        <w:t>j</w:t>
      </w:r>
      <w:r w:rsidRPr="0023308A">
        <w:rPr>
          <w:szCs w:val="24"/>
        </w:rPr>
        <w:t xml:space="preserve">-го потребителя, т.е. времени снижения температуры воздуха в здании </w:t>
      </w:r>
      <w:r w:rsidRPr="0023308A">
        <w:rPr>
          <w:i/>
          <w:szCs w:val="24"/>
          <w:lang w:val="en-US"/>
        </w:rPr>
        <w:t>j</w:t>
      </w:r>
      <w:r w:rsidRPr="0023308A">
        <w:rPr>
          <w:szCs w:val="24"/>
        </w:rPr>
        <w:t>-го потребителя до минимал</w:t>
      </w:r>
      <w:r w:rsidRPr="0023308A">
        <w:rPr>
          <w:szCs w:val="24"/>
        </w:rPr>
        <w:t>ь</w:t>
      </w:r>
      <w:r w:rsidRPr="0023308A">
        <w:rPr>
          <w:szCs w:val="24"/>
        </w:rPr>
        <w:t>но допустимого значения</w:t>
      </w:r>
      <w:r w:rsidR="002F5504" w:rsidRPr="0023308A">
        <w:rPr>
          <w:szCs w:val="24"/>
        </w:rPr>
        <w:t xml:space="preserve"> </w:t>
      </w:r>
      <m:oMath>
        <m:sSubSup>
          <m:sSubSupPr>
            <m:ctrlPr>
              <w:rPr>
                <w:rFonts w:ascii="Cambria Math" w:hAnsi="Cambria Math"/>
                <w:i/>
                <w:szCs w:val="24"/>
              </w:rPr>
            </m:ctrlPr>
          </m:sSubSupPr>
          <m:e>
            <m:r>
              <m:rPr>
                <m:sty m:val="p"/>
              </m:rPr>
              <w:rPr>
                <w:rFonts w:ascii="Cambria Math"/>
                <w:szCs w:val="24"/>
              </w:rPr>
              <m:t>t</m:t>
            </m:r>
          </m:e>
          <m:sub>
            <m:sSub>
              <m:sSubPr>
                <m:ctrlPr>
                  <w:rPr>
                    <w:rFonts w:ascii="Cambria Math" w:hAnsi="Cambria Math"/>
                    <w:i/>
                    <w:szCs w:val="24"/>
                  </w:rPr>
                </m:ctrlPr>
              </m:sSubPr>
              <m:e>
                <m:r>
                  <m:rPr>
                    <m:sty m:val="p"/>
                  </m:rPr>
                  <w:rPr>
                    <w:rFonts w:ascii="Cambria Math"/>
                    <w:szCs w:val="24"/>
                    <w:lang w:val="en-US"/>
                  </w:rPr>
                  <m:t>j</m:t>
                </m:r>
              </m:e>
              <m:sub>
                <m:r>
                  <m:rPr>
                    <m:sty m:val="p"/>
                  </m:rPr>
                  <w:rPr>
                    <w:rFonts w:ascii="Cambria Math"/>
                    <w:szCs w:val="24"/>
                    <w:lang w:val="en-US"/>
                  </w:rPr>
                  <m:t>min</m:t>
                </m:r>
              </m:sub>
            </m:sSub>
          </m:sub>
          <m:sup>
            <m:r>
              <m:rPr>
                <m:sty m:val="p"/>
              </m:rPr>
              <w:rPr>
                <w:rFonts w:ascii="Cambria Math" w:hAnsi="Cambria Math"/>
                <w:szCs w:val="24"/>
              </w:rPr>
              <m:t>в</m:t>
            </m:r>
          </m:sup>
        </m:sSubSup>
      </m:oMath>
      <w:r w:rsidRPr="0023308A">
        <w:rPr>
          <w:szCs w:val="24"/>
        </w:rPr>
        <w:t>.</w:t>
      </w:r>
    </w:p>
    <w:p w:rsidR="00517EF6" w:rsidRPr="0023308A" w:rsidRDefault="00BC55C3" w:rsidP="00BC55C3">
      <w:pPr>
        <w:pStyle w:val="aa"/>
        <w:widowControl w:val="0"/>
        <w:autoSpaceDE w:val="0"/>
        <w:autoSpaceDN w:val="0"/>
        <w:adjustRightInd w:val="0"/>
        <w:spacing w:line="276" w:lineRule="auto"/>
        <w:ind w:firstLine="567"/>
        <w:rPr>
          <w:rStyle w:val="FontStyle11"/>
          <w:sz w:val="24"/>
          <w:szCs w:val="24"/>
        </w:rPr>
      </w:pPr>
      <w:r w:rsidRPr="0023308A">
        <w:rPr>
          <w:rStyle w:val="FontStyle11"/>
          <w:sz w:val="24"/>
          <w:szCs w:val="24"/>
        </w:rPr>
        <w:t xml:space="preserve">9.1 </w:t>
      </w:r>
      <w:r w:rsidR="00517EF6" w:rsidRPr="0023308A">
        <w:rPr>
          <w:rStyle w:val="FontStyle11"/>
          <w:sz w:val="24"/>
          <w:szCs w:val="24"/>
        </w:rPr>
        <w:t>Температура наружного воздуха</w:t>
      </w:r>
      <w:r w:rsidR="002F5504" w:rsidRPr="0023308A">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23308A">
        <w:rPr>
          <w:rStyle w:val="FontStyle11"/>
          <w:sz w:val="24"/>
          <w:szCs w:val="24"/>
        </w:rPr>
        <w:t xml:space="preserve">, при которой время восстановления </w:t>
      </w:r>
      <w:r w:rsidR="00517EF6" w:rsidRPr="0023308A">
        <w:rPr>
          <w:rStyle w:val="FontStyle11"/>
          <w:i/>
          <w:sz w:val="24"/>
          <w:szCs w:val="24"/>
        </w:rPr>
        <w:t>f</w:t>
      </w:r>
      <w:r w:rsidR="00517EF6" w:rsidRPr="0023308A">
        <w:rPr>
          <w:rStyle w:val="FontStyle11"/>
          <w:sz w:val="24"/>
          <w:szCs w:val="24"/>
        </w:rPr>
        <w:t>-</w:t>
      </w:r>
      <w:proofErr w:type="spellStart"/>
      <w:r w:rsidR="00517EF6" w:rsidRPr="0023308A">
        <w:rPr>
          <w:rStyle w:val="FontStyle11"/>
          <w:sz w:val="24"/>
          <w:szCs w:val="24"/>
        </w:rPr>
        <w:t>го</w:t>
      </w:r>
      <w:proofErr w:type="spellEnd"/>
      <w:r w:rsidR="00517EF6" w:rsidRPr="0023308A">
        <w:rPr>
          <w:rStyle w:val="FontStyle11"/>
          <w:sz w:val="24"/>
          <w:szCs w:val="24"/>
        </w:rPr>
        <w:t xml:space="preserve"> элемента равно временному резерву </w:t>
      </w:r>
      <w:r w:rsidR="00517EF6" w:rsidRPr="0023308A">
        <w:rPr>
          <w:rStyle w:val="FontStyle11"/>
          <w:i/>
          <w:sz w:val="24"/>
          <w:szCs w:val="24"/>
        </w:rPr>
        <w:t>j</w:t>
      </w:r>
      <w:r w:rsidR="00517EF6" w:rsidRPr="0023308A">
        <w:rPr>
          <w:rStyle w:val="FontStyle11"/>
          <w:sz w:val="24"/>
          <w:szCs w:val="24"/>
        </w:rPr>
        <w:t>-</w:t>
      </w:r>
      <w:proofErr w:type="spellStart"/>
      <w:r w:rsidR="00517EF6" w:rsidRPr="0023308A">
        <w:rPr>
          <w:rStyle w:val="FontStyle11"/>
          <w:sz w:val="24"/>
          <w:szCs w:val="24"/>
        </w:rPr>
        <w:t>го</w:t>
      </w:r>
      <w:proofErr w:type="spellEnd"/>
      <w:r w:rsidR="00517EF6" w:rsidRPr="0023308A">
        <w:rPr>
          <w:rStyle w:val="FontStyle11"/>
          <w:sz w:val="24"/>
          <w:szCs w:val="24"/>
        </w:rPr>
        <w:t xml:space="preserve"> потребителя</w:t>
      </w:r>
    </w:p>
    <w:p w:rsidR="00517EF6" w:rsidRPr="0023308A" w:rsidRDefault="00517EF6" w:rsidP="00AE207D">
      <w:pPr>
        <w:pStyle w:val="aff8"/>
        <w:rPr>
          <w:rStyle w:val="FontStyle11"/>
          <w:sz w:val="24"/>
          <w:szCs w:val="24"/>
        </w:rPr>
      </w:pPr>
    </w:p>
    <w:p w:rsidR="00517EF6" w:rsidRPr="0023308A" w:rsidRDefault="00517EF6" w:rsidP="00AE207D">
      <w:pPr>
        <w:spacing w:line="276" w:lineRule="auto"/>
        <w:ind w:firstLine="567"/>
        <w:rPr>
          <w:szCs w:val="24"/>
        </w:rPr>
      </w:pPr>
      <w:r w:rsidRPr="0023308A">
        <w:rPr>
          <w:szCs w:val="24"/>
        </w:rPr>
        <w:t xml:space="preserve">При </w:t>
      </w: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=0</m:t>
        </m:r>
      </m:oMath>
      <w:r w:rsidRPr="0023308A">
        <w:rPr>
          <w:szCs w:val="24"/>
        </w:rPr>
        <w:t xml:space="preserve"> (</w:t>
      </w:r>
      <w:r w:rsidRPr="0023308A">
        <w:rPr>
          <w:i/>
          <w:szCs w:val="24"/>
          <w:lang w:val="en-US"/>
        </w:rPr>
        <w:t>j</w:t>
      </w:r>
      <w:r w:rsidRPr="0023308A">
        <w:rPr>
          <w:szCs w:val="24"/>
        </w:rPr>
        <w:t>-</w:t>
      </w:r>
      <w:proofErr w:type="spellStart"/>
      <w:r w:rsidRPr="0023308A">
        <w:rPr>
          <w:szCs w:val="24"/>
        </w:rPr>
        <w:t>ый</w:t>
      </w:r>
      <w:proofErr w:type="spellEnd"/>
      <w:r w:rsidRPr="0023308A">
        <w:rPr>
          <w:szCs w:val="24"/>
        </w:rPr>
        <w:t xml:space="preserve"> потребитель при аварии на </w:t>
      </w:r>
      <w:r w:rsidRPr="0023308A">
        <w:rPr>
          <w:i/>
          <w:szCs w:val="24"/>
          <w:lang w:val="en-US"/>
        </w:rPr>
        <w:t>f</w:t>
      </w:r>
      <w:r w:rsidRPr="0023308A">
        <w:rPr>
          <w:szCs w:val="24"/>
        </w:rPr>
        <w:t>-ом участке не получает тепло):</w:t>
      </w:r>
    </w:p>
    <w:tbl>
      <w:tblPr>
        <w:tblW w:w="0" w:type="auto"/>
        <w:jc w:val="center"/>
        <w:tblInd w:w="234" w:type="dxa"/>
        <w:tblLook w:val="04A0" w:firstRow="1" w:lastRow="0" w:firstColumn="1" w:lastColumn="0" w:noHBand="0" w:noVBand="1"/>
      </w:tblPr>
      <w:tblGrid>
        <w:gridCol w:w="8362"/>
        <w:gridCol w:w="975"/>
      </w:tblGrid>
      <w:tr w:rsidR="005B273F" w:rsidRPr="0023308A" w:rsidTr="00D60195">
        <w:trPr>
          <w:trHeight w:val="1376"/>
          <w:jc w:val="center"/>
        </w:trPr>
        <w:tc>
          <w:tcPr>
            <w:tcW w:w="8362" w:type="dxa"/>
            <w:vAlign w:val="center"/>
          </w:tcPr>
          <w:p w:rsidR="00517EF6" w:rsidRPr="0023308A" w:rsidRDefault="009176E5"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rsidR="00517EF6" w:rsidRPr="0023308A" w:rsidRDefault="00517EF6" w:rsidP="00AE207D">
            <w:pPr>
              <w:pStyle w:val="aa"/>
              <w:spacing w:line="276" w:lineRule="auto"/>
              <w:jc w:val="center"/>
              <w:rPr>
                <w:szCs w:val="24"/>
              </w:rPr>
            </w:pPr>
            <w:bookmarkStart w:id="116" w:name="_Ref374096843"/>
            <w:r w:rsidRPr="0023308A">
              <w:rPr>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11</w:t>
            </w:r>
            <w:r w:rsidR="008A3CE6" w:rsidRPr="0023308A">
              <w:rPr>
                <w:rStyle w:val="FontStyle11"/>
                <w:sz w:val="24"/>
                <w:szCs w:val="24"/>
              </w:rPr>
              <w:fldChar w:fldCharType="end"/>
            </w:r>
            <w:r w:rsidRPr="0023308A">
              <w:rPr>
                <w:szCs w:val="24"/>
              </w:rPr>
              <w:t>)</w:t>
            </w:r>
            <w:bookmarkEnd w:id="116"/>
          </w:p>
        </w:tc>
      </w:tr>
    </w:tbl>
    <w:p w:rsidR="00517EF6" w:rsidRPr="0023308A" w:rsidRDefault="00517EF6" w:rsidP="00AE207D">
      <w:pPr>
        <w:spacing w:line="276" w:lineRule="auto"/>
        <w:ind w:firstLine="567"/>
        <w:rPr>
          <w:szCs w:val="24"/>
        </w:rPr>
      </w:pPr>
      <w:r w:rsidRPr="0023308A">
        <w:rPr>
          <w:szCs w:val="24"/>
        </w:rPr>
        <w:t xml:space="preserve">При </w:t>
      </w:r>
      <m:oMath>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szCs w:val="24"/>
          </w:rPr>
          <m:t>&gt;0</m:t>
        </m:r>
      </m:oMath>
      <w:r w:rsidRPr="0023308A">
        <w:rPr>
          <w:szCs w:val="24"/>
        </w:rPr>
        <w:t>:</w:t>
      </w:r>
    </w:p>
    <w:tbl>
      <w:tblPr>
        <w:tblW w:w="0" w:type="auto"/>
        <w:jc w:val="center"/>
        <w:tblInd w:w="234" w:type="dxa"/>
        <w:tblLook w:val="04A0" w:firstRow="1" w:lastRow="0" w:firstColumn="1" w:lastColumn="0" w:noHBand="0" w:noVBand="1"/>
      </w:tblPr>
      <w:tblGrid>
        <w:gridCol w:w="8348"/>
        <w:gridCol w:w="989"/>
      </w:tblGrid>
      <w:tr w:rsidR="005B273F" w:rsidRPr="0023308A" w:rsidTr="00D60195">
        <w:trPr>
          <w:trHeight w:val="1655"/>
          <w:jc w:val="center"/>
        </w:trPr>
        <w:tc>
          <w:tcPr>
            <w:tcW w:w="8348" w:type="dxa"/>
            <w:vAlign w:val="center"/>
          </w:tcPr>
          <w:p w:rsidR="00517EF6" w:rsidRPr="0023308A" w:rsidRDefault="009176E5" w:rsidP="00AE207D">
            <w:pPr>
              <w:pStyle w:val="aa"/>
              <w:spacing w:line="276" w:lineRule="auto"/>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rsidR="00517EF6" w:rsidRPr="0023308A" w:rsidRDefault="00517EF6" w:rsidP="00AE207D">
            <w:pPr>
              <w:pStyle w:val="aa"/>
              <w:spacing w:line="276" w:lineRule="auto"/>
              <w:jc w:val="center"/>
              <w:rPr>
                <w:szCs w:val="24"/>
              </w:rPr>
            </w:pPr>
            <w:r w:rsidRPr="0023308A">
              <w:rPr>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12</w:t>
            </w:r>
            <w:r w:rsidR="008A3CE6" w:rsidRPr="0023308A">
              <w:rPr>
                <w:rStyle w:val="FontStyle11"/>
                <w:sz w:val="24"/>
                <w:szCs w:val="24"/>
              </w:rPr>
              <w:fldChar w:fldCharType="end"/>
            </w:r>
            <w:r w:rsidRPr="0023308A">
              <w:rPr>
                <w:szCs w:val="24"/>
              </w:rPr>
              <w:t>)</w:t>
            </w:r>
          </w:p>
        </w:tc>
      </w:tr>
    </w:tbl>
    <w:p w:rsidR="00517EF6" w:rsidRPr="0023308A" w:rsidRDefault="00517EF6" w:rsidP="00AE207D">
      <w:pPr>
        <w:spacing w:line="276" w:lineRule="auto"/>
        <w:ind w:left="1512" w:hanging="1512"/>
        <w:rPr>
          <w:szCs w:val="24"/>
        </w:rPr>
      </w:pPr>
      <w:r w:rsidRPr="0023308A">
        <w:rPr>
          <w:szCs w:val="24"/>
        </w:rPr>
        <w:t>Здесь</w:t>
      </w:r>
      <w:r w:rsidR="002F5504" w:rsidRPr="0023308A">
        <w:rPr>
          <w:szCs w:val="24"/>
        </w:rPr>
        <w:t xml:space="preserve"> </w:t>
      </w:r>
      <m:oMath>
        <m:sSubSup>
          <m:sSubSupPr>
            <m:ctrlPr>
              <w:rPr>
                <w:rFonts w:ascii="Cambria Math" w:hAnsi="Cambria Math"/>
                <w:i/>
                <w:szCs w:val="24"/>
              </w:rPr>
            </m:ctrlPr>
          </m:sSubSupPr>
          <m:e>
            <m:r>
              <m:rPr>
                <m:sty m:val="p"/>
              </m:rPr>
              <w:rPr>
                <w:rFonts w:ascii="Cambria Math"/>
                <w:szCs w:val="24"/>
              </w:rPr>
              <m:t>t</m:t>
            </m:r>
          </m:e>
          <m:sub>
            <m:sSub>
              <m:sSubPr>
                <m:ctrlPr>
                  <w:rPr>
                    <w:rFonts w:ascii="Cambria Math" w:hAnsi="Cambria Math"/>
                    <w:i/>
                    <w:szCs w:val="24"/>
                  </w:rPr>
                </m:ctrlPr>
              </m:sSubPr>
              <m:e>
                <m:r>
                  <m:rPr>
                    <m:sty m:val="p"/>
                  </m:rPr>
                  <w:rPr>
                    <w:rFonts w:ascii="Cambria Math"/>
                    <w:szCs w:val="24"/>
                    <w:lang w:val="en-US"/>
                  </w:rPr>
                  <m:t>j</m:t>
                </m:r>
              </m:e>
              <m:sub>
                <m:r>
                  <m:rPr>
                    <m:sty m:val="p"/>
                  </m:rPr>
                  <w:rPr>
                    <w:rFonts w:ascii="Cambria Math"/>
                    <w:szCs w:val="24"/>
                    <w:lang w:val="en-US"/>
                  </w:rPr>
                  <m:t>min</m:t>
                </m:r>
              </m:sub>
            </m:sSub>
          </m:sub>
          <m:sup>
            <m:r>
              <m:rPr>
                <m:sty m:val="p"/>
              </m:rPr>
              <w:rPr>
                <w:rFonts w:ascii="Cambria Math" w:hAnsi="Cambria Math"/>
                <w:szCs w:val="24"/>
              </w:rPr>
              <m:t>в</m:t>
            </m:r>
          </m:sup>
        </m:sSubSup>
      </m:oMath>
      <w:r w:rsidRPr="0023308A">
        <w:rPr>
          <w:szCs w:val="24"/>
        </w:rPr>
        <w:t xml:space="preserve"> - минимально допустимая температура воздуха в здании </w:t>
      </w:r>
      <w:r w:rsidRPr="0023308A">
        <w:rPr>
          <w:i/>
          <w:szCs w:val="24"/>
          <w:lang w:val="en-US"/>
        </w:rPr>
        <w:t>j</w:t>
      </w:r>
      <w:r w:rsidRPr="0023308A">
        <w:rPr>
          <w:szCs w:val="24"/>
        </w:rPr>
        <w:t xml:space="preserve">-го потребителя, </w:t>
      </w:r>
      <w:r w:rsidRPr="0023308A">
        <w:rPr>
          <w:szCs w:val="24"/>
          <w:vertAlign w:val="superscript"/>
        </w:rPr>
        <w:t>0</w:t>
      </w:r>
      <w:r w:rsidRPr="0023308A">
        <w:rPr>
          <w:szCs w:val="24"/>
        </w:rPr>
        <w:t>С.</w:t>
      </w:r>
    </w:p>
    <w:p w:rsidR="00517EF6" w:rsidRPr="0023308A" w:rsidRDefault="00517EF6" w:rsidP="00AE207D">
      <w:pPr>
        <w:pStyle w:val="aa"/>
        <w:spacing w:line="276" w:lineRule="auto"/>
        <w:ind w:firstLine="567"/>
        <w:rPr>
          <w:rStyle w:val="FontStyle11"/>
          <w:sz w:val="24"/>
          <w:szCs w:val="24"/>
        </w:rPr>
      </w:pPr>
      <w:r w:rsidRPr="0023308A">
        <w:rPr>
          <w:rStyle w:val="FontStyle11"/>
          <w:sz w:val="24"/>
          <w:szCs w:val="24"/>
        </w:rPr>
        <w:t xml:space="preserve">Продолжительности стояния температур наружного воздуха принимаются по </w:t>
      </w:r>
      <w:r w:rsidR="0055093E" w:rsidRPr="0023308A">
        <w:rPr>
          <w:rStyle w:val="FontStyle11"/>
          <w:sz w:val="24"/>
          <w:szCs w:val="24"/>
        </w:rPr>
        <w:t>СП 131.13330.2020 «Свод правил. Строительная климатология. СНиП 23-01-99*»</w:t>
      </w:r>
      <w:r w:rsidRPr="0023308A">
        <w:rPr>
          <w:rStyle w:val="FontStyle11"/>
          <w:sz w:val="24"/>
          <w:szCs w:val="24"/>
        </w:rPr>
        <w:t>.</w:t>
      </w:r>
    </w:p>
    <w:p w:rsidR="00517EF6" w:rsidRPr="0023308A" w:rsidRDefault="00517EF6" w:rsidP="00AE207D">
      <w:pPr>
        <w:pStyle w:val="aff8"/>
        <w:rPr>
          <w:rStyle w:val="FontStyle11"/>
          <w:sz w:val="24"/>
          <w:szCs w:val="24"/>
        </w:rPr>
      </w:pPr>
    </w:p>
    <w:p w:rsidR="00517EF6" w:rsidRPr="0023308A" w:rsidRDefault="00BC55C3" w:rsidP="00BC55C3">
      <w:pPr>
        <w:pStyle w:val="aa"/>
        <w:widowControl w:val="0"/>
        <w:tabs>
          <w:tab w:val="left" w:pos="1276"/>
        </w:tabs>
        <w:autoSpaceDE w:val="0"/>
        <w:autoSpaceDN w:val="0"/>
        <w:adjustRightInd w:val="0"/>
        <w:spacing w:line="276" w:lineRule="auto"/>
        <w:ind w:firstLine="567"/>
        <w:rPr>
          <w:rFonts w:eastAsia="Times New Roman"/>
          <w:szCs w:val="24"/>
        </w:rPr>
      </w:pPr>
      <w:r w:rsidRPr="0023308A">
        <w:rPr>
          <w:rFonts w:eastAsia="Times New Roman"/>
          <w:szCs w:val="24"/>
        </w:rPr>
        <w:t xml:space="preserve">9.2 </w:t>
      </w:r>
      <w:r w:rsidR="00517EF6" w:rsidRPr="0023308A">
        <w:rPr>
          <w:rFonts w:eastAsia="Times New Roman"/>
          <w:szCs w:val="24"/>
        </w:rPr>
        <w:t>Правила определения</w:t>
      </w:r>
      <w:r w:rsidR="002F5504" w:rsidRPr="0023308A">
        <w:rPr>
          <w:rFonts w:eastAsia="Times New Roman"/>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23308A">
        <w:rPr>
          <w:rFonts w:eastAsia="Times New Roman"/>
          <w:szCs w:val="24"/>
        </w:rPr>
        <w:t xml:space="preserve"> - числа часов стояния температуры наружного воздуха</w:t>
      </w:r>
      <w:r w:rsidR="00517EF6" w:rsidRPr="0023308A">
        <w:rPr>
          <w:szCs w:val="24"/>
        </w:rPr>
        <w:t xml:space="preserve"> ниже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23308A">
        <w:rPr>
          <w:szCs w:val="24"/>
        </w:rPr>
        <w:t>.</w:t>
      </w:r>
    </w:p>
    <w:p w:rsidR="00517EF6" w:rsidRPr="0023308A" w:rsidRDefault="00517EF6" w:rsidP="00AE207D">
      <w:pPr>
        <w:spacing w:line="276" w:lineRule="auto"/>
        <w:ind w:firstLine="567"/>
        <w:rPr>
          <w:szCs w:val="24"/>
        </w:rPr>
      </w:pPr>
      <w:r w:rsidRPr="0023308A">
        <w:rPr>
          <w:szCs w:val="24"/>
        </w:rPr>
        <w:t>Если</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оказывается равной или выше </w:t>
      </w:r>
      <w:r w:rsidR="00BC55C3" w:rsidRPr="0023308A">
        <w:rPr>
          <w:szCs w:val="24"/>
        </w:rPr>
        <w:t xml:space="preserve">плюс </w:t>
      </w:r>
      <w:r w:rsidRPr="0023308A">
        <w:rPr>
          <w:szCs w:val="24"/>
        </w:rPr>
        <w:t xml:space="preserve">8 </w:t>
      </w:r>
      <w:r w:rsidRPr="0023308A">
        <w:rPr>
          <w:szCs w:val="24"/>
          <w:vertAlign w:val="superscript"/>
        </w:rPr>
        <w:t>о</w:t>
      </w:r>
      <w:r w:rsidRPr="0023308A">
        <w:rPr>
          <w:szCs w:val="24"/>
        </w:rPr>
        <w:t xml:space="preserve">С (начало отопительного сезона), это означает, что отказ </w:t>
      </w:r>
      <w:r w:rsidRPr="0023308A">
        <w:rPr>
          <w:i/>
          <w:szCs w:val="24"/>
          <w:lang w:val="en-US"/>
        </w:rPr>
        <w:t>f</w:t>
      </w:r>
      <w:r w:rsidRPr="0023308A">
        <w:rPr>
          <w:szCs w:val="24"/>
        </w:rPr>
        <w:t xml:space="preserve">-го элемента нарушает пониженный уровень теплоснабжения </w:t>
      </w:r>
      <w:r w:rsidRPr="0023308A">
        <w:rPr>
          <w:i/>
          <w:szCs w:val="24"/>
          <w:lang w:val="en-US"/>
        </w:rPr>
        <w:t>j</w:t>
      </w:r>
      <w:r w:rsidRPr="0023308A">
        <w:rPr>
          <w:szCs w:val="24"/>
        </w:rPr>
        <w:t>-го потреб</w:t>
      </w:r>
      <w:r w:rsidRPr="0023308A">
        <w:rPr>
          <w:szCs w:val="24"/>
        </w:rPr>
        <w:t>и</w:t>
      </w:r>
      <w:r w:rsidRPr="0023308A">
        <w:rPr>
          <w:szCs w:val="24"/>
        </w:rPr>
        <w:t xml:space="preserve">теля при любой температуре наружного воздуха и в формуле </w:t>
      </w:r>
      <w:r w:rsidR="0061403F" w:rsidRPr="0023308A">
        <w:fldChar w:fldCharType="begin"/>
      </w:r>
      <w:r w:rsidR="0061403F" w:rsidRPr="0023308A">
        <w:instrText xml:space="preserve"> REF _Ref374096493 \h  \* MERGEFORMAT </w:instrText>
      </w:r>
      <w:r w:rsidR="0061403F" w:rsidRPr="0023308A">
        <w:fldChar w:fldCharType="separate"/>
      </w:r>
      <w:r w:rsidRPr="0023308A">
        <w:rPr>
          <w:szCs w:val="24"/>
        </w:rPr>
        <w:t>(10)</w:t>
      </w:r>
      <w:r w:rsidR="0061403F" w:rsidRPr="0023308A">
        <w:fldChar w:fldCharType="end"/>
      </w:r>
      <w:r w:rsidRPr="0023308A">
        <w:rPr>
          <w:rStyle w:val="FontStyle11"/>
          <w:sz w:val="24"/>
          <w:szCs w:val="24"/>
        </w:rPr>
        <w:t xml:space="preserve"> величина</w:t>
      </w:r>
      <w:r w:rsidR="002F5504" w:rsidRPr="0023308A">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rStyle w:val="FontStyle11"/>
          <w:sz w:val="24"/>
          <w:szCs w:val="24"/>
        </w:rPr>
        <w:t xml:space="preserve"> берется равной продолжительности отопительного периода</w:t>
      </w:r>
      <w:r w:rsidRPr="0023308A">
        <w:rPr>
          <w:szCs w:val="24"/>
        </w:rPr>
        <w:t>.</w:t>
      </w:r>
    </w:p>
    <w:p w:rsidR="00517EF6" w:rsidRPr="0023308A" w:rsidRDefault="00517EF6" w:rsidP="00AE207D">
      <w:pPr>
        <w:spacing w:line="276" w:lineRule="auto"/>
        <w:ind w:firstLine="567"/>
        <w:rPr>
          <w:szCs w:val="24"/>
        </w:rPr>
      </w:pPr>
      <w:r w:rsidRPr="0023308A">
        <w:rPr>
          <w:szCs w:val="24"/>
        </w:rPr>
        <w:t>Если</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оказывается равной</w:t>
      </w:r>
      <w:r w:rsidR="002F5504"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 xml:space="preserve">, отказ </w:t>
      </w:r>
      <w:r w:rsidRPr="0023308A">
        <w:rPr>
          <w:i/>
          <w:szCs w:val="24"/>
          <w:lang w:val="en-US"/>
        </w:rPr>
        <w:t>f</w:t>
      </w:r>
      <w:r w:rsidRPr="0023308A">
        <w:rPr>
          <w:szCs w:val="24"/>
        </w:rPr>
        <w:t xml:space="preserve">-го элемента влияет на теплоснабжение </w:t>
      </w:r>
      <w:r w:rsidRPr="0023308A">
        <w:rPr>
          <w:i/>
          <w:szCs w:val="24"/>
          <w:lang w:val="en-US"/>
        </w:rPr>
        <w:t>j</w:t>
      </w:r>
      <w:r w:rsidRPr="0023308A">
        <w:rPr>
          <w:szCs w:val="24"/>
        </w:rPr>
        <w:t>-го п</w:t>
      </w:r>
      <w:r w:rsidRPr="0023308A">
        <w:rPr>
          <w:szCs w:val="24"/>
        </w:rPr>
        <w:t>о</w:t>
      </w:r>
      <w:r w:rsidRPr="0023308A">
        <w:rPr>
          <w:szCs w:val="24"/>
        </w:rPr>
        <w:t>требителя только при температурах ниже расчетных и</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в формуле </w:t>
      </w:r>
      <w:r w:rsidR="0061403F" w:rsidRPr="0023308A">
        <w:fldChar w:fldCharType="begin"/>
      </w:r>
      <w:r w:rsidR="0061403F" w:rsidRPr="0023308A">
        <w:instrText xml:space="preserve"> REF _Ref374096493 \h  \* MERGEFORMAT </w:instrText>
      </w:r>
      <w:r w:rsidR="0061403F" w:rsidRPr="0023308A">
        <w:fldChar w:fldCharType="separate"/>
      </w:r>
      <w:r w:rsidRPr="0023308A">
        <w:rPr>
          <w:szCs w:val="24"/>
        </w:rPr>
        <w:t>(10)</w:t>
      </w:r>
      <w:r w:rsidR="0061403F" w:rsidRPr="0023308A">
        <w:fldChar w:fldCharType="end"/>
      </w:r>
      <w:r w:rsidRPr="0023308A">
        <w:rPr>
          <w:szCs w:val="24"/>
        </w:rPr>
        <w:t xml:space="preserve"> берется равной </w:t>
      </w:r>
      <m:oMath>
        <m:sSup>
          <m:sSupPr>
            <m:ctrlPr>
              <w:rPr>
                <w:rFonts w:ascii="Cambria Math" w:hAnsi="Cambria Math"/>
                <w:i/>
                <w:szCs w:val="24"/>
                <w:lang w:val="en-US"/>
              </w:rPr>
            </m:ctrlPr>
          </m:sSupPr>
          <m:e>
            <m:r>
              <w:rPr>
                <w:rFonts w:ascii="Cambria Math" w:hAnsi="Cambria Math"/>
                <w:szCs w:val="24"/>
                <w:lang w:val="en-US"/>
              </w:rPr>
              <m:t>τ</m:t>
            </m:r>
          </m:e>
          <m:sup>
            <m:r>
              <w:rPr>
                <w:rFonts w:ascii="Cambria Math" w:hAnsi="Cambria Math"/>
                <w:szCs w:val="24"/>
              </w:rPr>
              <m:t>мин</m:t>
            </m:r>
          </m:sup>
        </m:sSup>
      </m:oMath>
      <w:r w:rsidRPr="0023308A">
        <w:rPr>
          <w:szCs w:val="24"/>
        </w:rPr>
        <w:t xml:space="preserve"> - числу часов стояния температуре наружного воздуха ниже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нр</m:t>
            </m:r>
          </m:sup>
        </m:sSup>
      </m:oMath>
      <w:r w:rsidRPr="0023308A">
        <w:rPr>
          <w:szCs w:val="24"/>
        </w:rPr>
        <w:t>.</w:t>
      </w:r>
    </w:p>
    <w:p w:rsidR="00517EF6" w:rsidRPr="0023308A" w:rsidRDefault="00517EF6" w:rsidP="00AE207D">
      <w:pPr>
        <w:spacing w:line="276" w:lineRule="auto"/>
        <w:ind w:firstLine="567"/>
        <w:rPr>
          <w:szCs w:val="24"/>
        </w:rPr>
      </w:pPr>
      <w:r w:rsidRPr="0023308A">
        <w:rPr>
          <w:szCs w:val="24"/>
        </w:rPr>
        <w:t xml:space="preserve">Если </w:t>
      </w:r>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t</m:t>
            </m:r>
          </m:e>
          <m:sup>
            <m:r>
              <m:rPr>
                <m:sty m:val="p"/>
              </m:rPr>
              <w:rPr>
                <w:rFonts w:ascii="Cambria Math" w:hAnsi="Cambria Math"/>
                <w:szCs w:val="24"/>
              </w:rPr>
              <m:t>мин</m:t>
            </m:r>
          </m:sup>
        </m:sSup>
      </m:oMath>
      <w:r w:rsidRPr="0023308A">
        <w:rPr>
          <w:szCs w:val="24"/>
        </w:rPr>
        <w:t xml:space="preserve"> (минимальная температура наружного воздуха), отказ </w:t>
      </w:r>
      <w:r w:rsidRPr="0023308A">
        <w:rPr>
          <w:i/>
          <w:szCs w:val="24"/>
          <w:lang w:val="en-US"/>
        </w:rPr>
        <w:t>f</w:t>
      </w:r>
      <w:r w:rsidRPr="0023308A">
        <w:rPr>
          <w:szCs w:val="24"/>
        </w:rPr>
        <w:t xml:space="preserve">-го элемента не влияет на теплоснабжение </w:t>
      </w:r>
      <w:r w:rsidRPr="0023308A">
        <w:rPr>
          <w:i/>
          <w:szCs w:val="24"/>
          <w:lang w:val="en-US"/>
        </w:rPr>
        <w:t>j</w:t>
      </w:r>
      <w:r w:rsidRPr="0023308A">
        <w:rPr>
          <w:szCs w:val="24"/>
        </w:rPr>
        <w:t xml:space="preserve">-го потребителя и в формуле </w:t>
      </w:r>
      <w:r w:rsidR="0061403F" w:rsidRPr="0023308A">
        <w:fldChar w:fldCharType="begin"/>
      </w:r>
      <w:r w:rsidR="0061403F" w:rsidRPr="0023308A">
        <w:instrText xml:space="preserve"> REF _Ref374096493 \h  \* MERGEFORMAT </w:instrText>
      </w:r>
      <w:r w:rsidR="0061403F" w:rsidRPr="0023308A">
        <w:fldChar w:fldCharType="separate"/>
      </w:r>
      <w:r w:rsidRPr="0023308A">
        <w:rPr>
          <w:szCs w:val="24"/>
        </w:rPr>
        <w:t>(10)</w:t>
      </w:r>
      <w:r w:rsidR="0061403F" w:rsidRPr="0023308A">
        <w:fldChar w:fldCharType="end"/>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берется равной нулю.</w:t>
      </w:r>
    </w:p>
    <w:p w:rsidR="00517EF6" w:rsidRPr="0023308A" w:rsidRDefault="00517EF6" w:rsidP="00AE207D">
      <w:pPr>
        <w:spacing w:line="276" w:lineRule="auto"/>
        <w:ind w:firstLine="567"/>
        <w:rPr>
          <w:szCs w:val="24"/>
        </w:rPr>
      </w:pPr>
      <w:r w:rsidRPr="0023308A">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мин</m:t>
            </m:r>
          </m:sup>
        </m:sSup>
        <m:r>
          <w:rPr>
            <w:rFonts w:asci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oMath>
      <w:r w:rsidRPr="0023308A">
        <w:rPr>
          <w:szCs w:val="24"/>
        </w:rPr>
        <w:t xml:space="preserve">, то </w:t>
      </w:r>
      <m:oMath>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oMath>
      <w:r w:rsidRPr="0023308A">
        <w:rPr>
          <w:szCs w:val="24"/>
        </w:rPr>
        <w:t xml:space="preserve"> = </w:t>
      </w:r>
      <m:oMath>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r>
                  <w:rPr>
                    <w:rFonts w:ascii="Cambria Math"/>
                    <w:szCs w:val="24"/>
                  </w:rPr>
                  <m:t xml:space="preserve"> </m:t>
                </m:r>
              </m:sup>
            </m:sSup>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num>
          <m:den>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r>
                  <w:rPr>
                    <w:rFonts w:ascii="Cambria Math"/>
                    <w:szCs w:val="24"/>
                  </w:rPr>
                  <m:t xml:space="preserve"> </m:t>
                </m:r>
              </m:sup>
            </m:sSup>
            <m:r>
              <w:rPr>
                <w:rFonts w:ascii="Cambria Math" w:hAnsi="Cambria Math"/>
                <w:szCs w:val="24"/>
              </w:rPr>
              <m:t>-</m:t>
            </m:r>
            <m:sSup>
              <m:sSupPr>
                <m:ctrlPr>
                  <w:rPr>
                    <w:rFonts w:ascii="Cambria Math" w:hAnsi="Cambria Math"/>
                    <w:i/>
                    <w:szCs w:val="24"/>
                  </w:rPr>
                </m:ctrlPr>
              </m:sSupPr>
              <m:e>
                <m:r>
                  <w:rPr>
                    <w:rFonts w:ascii="Cambria Math"/>
                    <w:szCs w:val="24"/>
                  </w:rPr>
                  <m:t xml:space="preserve"> </m:t>
                </m:r>
                <m:r>
                  <w:rPr>
                    <w:rFonts w:ascii="Cambria Math" w:hAnsi="Cambria Math"/>
                    <w:szCs w:val="24"/>
                  </w:rPr>
                  <m:t>t</m:t>
                </m:r>
              </m:e>
              <m:sup>
                <m:r>
                  <m:rPr>
                    <m:sty m:val="p"/>
                  </m:rPr>
                  <w:rPr>
                    <w:rFonts w:ascii="Cambria Math" w:hAnsi="Cambria Math"/>
                    <w:szCs w:val="24"/>
                  </w:rPr>
                  <m:t>мин</m:t>
                </m:r>
              </m:sup>
            </m:sSup>
          </m:den>
        </m:f>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τ</m:t>
            </m:r>
          </m:e>
          <m:sup>
            <m:r>
              <w:rPr>
                <w:rFonts w:ascii="Cambria Math" w:hAnsi="Cambria Math"/>
                <w:szCs w:val="24"/>
              </w:rPr>
              <m:t>мин</m:t>
            </m:r>
          </m:sup>
        </m:sSup>
      </m:oMath>
      <w:r w:rsidRPr="0023308A">
        <w:rPr>
          <w:szCs w:val="24"/>
        </w:rPr>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5B273F" w:rsidRPr="0023308A" w:rsidTr="00D60195">
        <w:trPr>
          <w:trHeight w:val="983"/>
        </w:trPr>
        <w:tc>
          <w:tcPr>
            <w:tcW w:w="8361" w:type="dxa"/>
            <w:vAlign w:val="center"/>
          </w:tcPr>
          <w:p w:rsidR="00517EF6" w:rsidRPr="0023308A" w:rsidRDefault="009176E5" w:rsidP="00AE207D">
            <w:pPr>
              <w:spacing w:line="276" w:lineRule="auto"/>
              <w:rPr>
                <w:rFonts w:eastAsia="Times New Roman"/>
                <w:szCs w:val="24"/>
                <w:lang w:val="en-US"/>
              </w:rPr>
            </w:pPr>
            <m:oMathPara>
              <m:oMath>
                <m:sSubSup>
                  <m:sSubSupPr>
                    <m:ctrlPr>
                      <w:rPr>
                        <w:rFonts w:ascii="Cambria Math" w:eastAsia="Times New Roman" w:hAnsi="Cambria Math"/>
                        <w:i/>
                        <w:szCs w:val="24"/>
                        <w:lang w:val="en-US"/>
                      </w:rPr>
                    </m:ctrlPr>
                  </m:sSubSupPr>
                  <m:e>
                    <m:r>
                      <w:rPr>
                        <w:rFonts w:ascii="Cambria Math" w:eastAsia="Times New Roman" w:hAnsi="Cambria Math"/>
                        <w:szCs w:val="24"/>
                        <w:lang w:val="en-US"/>
                      </w:rPr>
                      <m:t>τ</m:t>
                    </m:r>
                  </m:e>
                  <m:sub>
                    <m:r>
                      <w:rPr>
                        <w:rFonts w:ascii="Cambria Math" w:eastAsia="Times New Roman" w:hAnsi="Cambria Math"/>
                        <w:szCs w:val="24"/>
                        <w:lang w:val="en-US"/>
                      </w:rPr>
                      <m:t>j</m:t>
                    </m:r>
                    <m:r>
                      <w:rPr>
                        <w:rFonts w:ascii="Cambria Math" w:eastAsia="Times New Roman"/>
                        <w:szCs w:val="24"/>
                      </w:rPr>
                      <m:t>,</m:t>
                    </m:r>
                    <m:r>
                      <w:rPr>
                        <w:rFonts w:ascii="Cambria Math" w:eastAsia="Times New Roman" w:hAnsi="Cambria Math"/>
                        <w:szCs w:val="24"/>
                        <w:lang w:val="en-US"/>
                      </w:rPr>
                      <m:t>f</m:t>
                    </m:r>
                  </m:sub>
                  <m:sup>
                    <m:r>
                      <w:rPr>
                        <w:rFonts w:eastAsia="Times New Roman"/>
                        <w:szCs w:val="24"/>
                      </w:rPr>
                      <m:t>рав</m:t>
                    </m:r>
                  </m:sup>
                </m:sSubSup>
                <m:r>
                  <w:rPr>
                    <w:rFonts w:ascii="Cambria Math" w:eastAsia="Times New Roman"/>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τ</m:t>
                    </m:r>
                  </m:e>
                  <m:sup>
                    <m:r>
                      <w:rPr>
                        <w:rFonts w:eastAsia="Times New Roman"/>
                        <w:szCs w:val="24"/>
                        <w:lang w:val="en-US"/>
                      </w:rPr>
                      <m:t>хол</m:t>
                    </m:r>
                  </m:sup>
                </m:sSup>
                <m:r>
                  <w:rPr>
                    <w:rFonts w:ascii="Cambria Math" w:eastAsia="Times New Roman"/>
                    <w:szCs w:val="24"/>
                    <w:lang w:val="en-US"/>
                  </w:rPr>
                  <m:t>+</m:t>
                </m:r>
                <m:d>
                  <m:dPr>
                    <m:ctrlPr>
                      <w:rPr>
                        <w:rFonts w:ascii="Cambria Math" w:eastAsia="Times New Roman" w:hAnsi="Cambria Math"/>
                        <w:i/>
                        <w:szCs w:val="24"/>
                        <w:lang w:val="en-US"/>
                      </w:rPr>
                    </m:ctrlPr>
                  </m:dPr>
                  <m:e>
                    <m:sSup>
                      <m:sSupPr>
                        <m:ctrlPr>
                          <w:rPr>
                            <w:rFonts w:ascii="Cambria Math" w:eastAsia="Times New Roman" w:hAnsi="Cambria Math"/>
                            <w:i/>
                            <w:szCs w:val="24"/>
                          </w:rPr>
                        </m:ctrlPr>
                      </m:sSupPr>
                      <m:e>
                        <m:r>
                          <w:rPr>
                            <w:rFonts w:ascii="Cambria Math" w:eastAsia="Times New Roman" w:hAnsi="Cambria Math"/>
                            <w:szCs w:val="24"/>
                          </w:rPr>
                          <m:t>τ</m:t>
                        </m:r>
                      </m:e>
                      <m:sup>
                        <m:r>
                          <w:rPr>
                            <w:rFonts w:eastAsia="Times New Roman"/>
                            <w:szCs w:val="24"/>
                          </w:rPr>
                          <m:t>от</m:t>
                        </m:r>
                      </m:sup>
                    </m:sSup>
                    <m:r>
                      <w:rPr>
                        <w:rFonts w:eastAsia="Times New Roman"/>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τ</m:t>
                        </m:r>
                      </m:e>
                      <m:sup>
                        <m:r>
                          <w:rPr>
                            <w:rFonts w:eastAsia="Times New Roman"/>
                            <w:szCs w:val="24"/>
                            <w:lang w:val="en-US"/>
                          </w:rPr>
                          <m:t>хол</m:t>
                        </m:r>
                      </m:sup>
                    </m:sSup>
                  </m:e>
                </m:d>
                <m:r>
                  <w:rPr>
                    <w:rFonts w:eastAsia="Times New Roman"/>
                    <w:szCs w:val="24"/>
                    <w:lang w:val="en-US"/>
                  </w:rPr>
                  <m:t>∙</m:t>
                </m:r>
                <m:sSup>
                  <m:sSupPr>
                    <m:ctrlPr>
                      <w:rPr>
                        <w:rFonts w:ascii="Cambria Math" w:eastAsia="Times New Roman" w:hAnsi="Cambria Math"/>
                        <w:i/>
                        <w:szCs w:val="24"/>
                        <w:lang w:val="en-US"/>
                      </w:rPr>
                    </m:ctrlPr>
                  </m:sSupPr>
                  <m:e>
                    <m:d>
                      <m:dPr>
                        <m:ctrlPr>
                          <w:rPr>
                            <w:rFonts w:ascii="Cambria Math" w:eastAsia="Times New Roman" w:hAnsi="Cambria Math"/>
                            <w:i/>
                            <w:szCs w:val="24"/>
                            <w:lang w:val="en-US"/>
                          </w:rPr>
                        </m:ctrlPr>
                      </m:dPr>
                      <m:e>
                        <m:f>
                          <m:fPr>
                            <m:ctrlPr>
                              <w:rPr>
                                <w:rFonts w:ascii="Cambria Math" w:eastAsia="Times New Roman" w:hAnsi="Cambria Math"/>
                                <w:i/>
                                <w:szCs w:val="24"/>
                                <w:lang w:val="en-US"/>
                              </w:rPr>
                            </m:ctrlPr>
                          </m:fPr>
                          <m:num>
                            <m:sSubSup>
                              <m:sSubSupPr>
                                <m:ctrlPr>
                                  <w:rPr>
                                    <w:rFonts w:ascii="Cambria Math" w:eastAsia="Times New Roman" w:hAnsi="Cambria Math"/>
                                    <w:i/>
                                    <w:szCs w:val="24"/>
                                    <w:lang w:val="en-US"/>
                                  </w:rPr>
                                </m:ctrlPr>
                              </m:sSubSupPr>
                              <m:e>
                                <m:r>
                                  <w:rPr>
                                    <w:rFonts w:ascii="Cambria Math" w:eastAsia="Times New Roman" w:hAnsi="Cambria Math"/>
                                    <w:szCs w:val="24"/>
                                    <w:lang w:val="en-US"/>
                                  </w:rPr>
                                  <m:t>t</m:t>
                                </m:r>
                              </m:e>
                              <m:sub>
                                <m:r>
                                  <w:rPr>
                                    <w:rFonts w:ascii="Cambria Math" w:eastAsia="Times New Roman" w:hAnsi="Cambria Math"/>
                                    <w:szCs w:val="24"/>
                                    <w:lang w:val="en-US"/>
                                  </w:rPr>
                                  <m:t>j</m:t>
                                </m:r>
                                <m:r>
                                  <w:rPr>
                                    <w:rFonts w:ascii="Cambria Math" w:eastAsia="Times New Roman"/>
                                    <w:szCs w:val="24"/>
                                  </w:rPr>
                                  <m:t>,</m:t>
                                </m:r>
                                <m:r>
                                  <w:rPr>
                                    <w:rFonts w:ascii="Cambria Math" w:eastAsia="Times New Roman" w:hAnsi="Cambria Math"/>
                                    <w:szCs w:val="24"/>
                                    <w:lang w:val="en-US"/>
                                  </w:rPr>
                                  <m:t>f</m:t>
                                </m:r>
                              </m:sub>
                              <m:sup>
                                <m:r>
                                  <w:rPr>
                                    <w:rFonts w:eastAsia="Times New Roman"/>
                                    <w:szCs w:val="24"/>
                                  </w:rPr>
                                  <m:t>рав</m:t>
                                </m:r>
                              </m:sup>
                            </m:sSubSup>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num>
                          <m:den>
                            <m:r>
                              <w:rPr>
                                <w:rFonts w:ascii="Cambria Math" w:eastAsia="Times New Roman"/>
                                <w:szCs w:val="24"/>
                                <w:lang w:val="en-US"/>
                              </w:rPr>
                              <m:t>8</m:t>
                            </m:r>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den>
                        </m:f>
                      </m:e>
                    </m:d>
                  </m:e>
                  <m:sup>
                    <m:f>
                      <m:fPr>
                        <m:ctrlPr>
                          <w:rPr>
                            <w:rFonts w:ascii="Cambria Math" w:eastAsia="Times New Roman" w:hAnsi="Cambria Math"/>
                            <w:i/>
                            <w:szCs w:val="24"/>
                            <w:lang w:val="en-US"/>
                          </w:rPr>
                        </m:ctrlPr>
                      </m:fPr>
                      <m:num>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m:t>
                            </m:r>
                            <m:r>
                              <w:rPr>
                                <w:rFonts w:ascii="Cambria Math" w:eastAsia="Times New Roman"/>
                                <w:szCs w:val="24"/>
                              </w:rPr>
                              <m:t xml:space="preserve"> </m:t>
                            </m:r>
                            <m:r>
                              <w:rPr>
                                <w:rFonts w:eastAsia="Times New Roman"/>
                                <w:szCs w:val="24"/>
                              </w:rPr>
                              <m:t>ср</m:t>
                            </m:r>
                          </m:sup>
                        </m:sSup>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нр</m:t>
                            </m:r>
                          </m:sup>
                        </m:sSup>
                      </m:num>
                      <m:den>
                        <m:r>
                          <w:rPr>
                            <w:rFonts w:ascii="Cambria Math" w:eastAsia="Times New Roman"/>
                            <w:szCs w:val="24"/>
                            <w:lang w:val="en-US"/>
                          </w:rPr>
                          <m:t>8</m:t>
                        </m:r>
                        <m:r>
                          <w:rPr>
                            <w:rFonts w:eastAsia="Times New Roman"/>
                            <w:szCs w:val="24"/>
                            <w:lang w:val="en-US"/>
                          </w:rPr>
                          <m:t>-</m:t>
                        </m:r>
                        <m:sSup>
                          <m:sSupPr>
                            <m:ctrlPr>
                              <w:rPr>
                                <w:rFonts w:ascii="Cambria Math" w:eastAsia="Times New Roman" w:hAnsi="Cambria Math"/>
                                <w:i/>
                                <w:szCs w:val="24"/>
                              </w:rPr>
                            </m:ctrlPr>
                          </m:sSupPr>
                          <m:e>
                            <m:r>
                              <w:rPr>
                                <w:rFonts w:ascii="Cambria Math" w:eastAsia="Times New Roman" w:hAnsi="Cambria Math"/>
                                <w:szCs w:val="24"/>
                              </w:rPr>
                              <m:t>t</m:t>
                            </m:r>
                          </m:e>
                          <m:sup>
                            <m:r>
                              <w:rPr>
                                <w:rFonts w:eastAsia="Times New Roman"/>
                                <w:szCs w:val="24"/>
                              </w:rPr>
                              <m:t>н</m:t>
                            </m:r>
                            <m:r>
                              <w:rPr>
                                <w:rFonts w:ascii="Cambria Math" w:eastAsia="Times New Roman"/>
                                <w:szCs w:val="24"/>
                              </w:rPr>
                              <m:t xml:space="preserve"> </m:t>
                            </m:r>
                            <m:r>
                              <w:rPr>
                                <w:rFonts w:eastAsia="Times New Roman"/>
                                <w:szCs w:val="24"/>
                              </w:rPr>
                              <m:t>ср</m:t>
                            </m:r>
                          </m:sup>
                        </m:sSup>
                      </m:den>
                    </m:f>
                  </m:sup>
                </m:sSup>
                <m:r>
                  <w:rPr>
                    <w:rFonts w:ascii="Cambria Math" w:eastAsia="Times New Roman"/>
                    <w:szCs w:val="24"/>
                    <w:lang w:val="en-US"/>
                  </w:rPr>
                  <m:t>,</m:t>
                </m:r>
              </m:oMath>
            </m:oMathPara>
          </w:p>
        </w:tc>
        <w:tc>
          <w:tcPr>
            <w:tcW w:w="975" w:type="dxa"/>
            <w:vAlign w:val="center"/>
          </w:tcPr>
          <w:p w:rsidR="00517EF6" w:rsidRPr="0023308A" w:rsidRDefault="00517EF6" w:rsidP="00AE207D">
            <w:pPr>
              <w:widowControl w:val="0"/>
              <w:autoSpaceDE w:val="0"/>
              <w:autoSpaceDN w:val="0"/>
              <w:adjustRightInd w:val="0"/>
              <w:spacing w:line="276" w:lineRule="auto"/>
              <w:contextualSpacing/>
              <w:jc w:val="center"/>
              <w:rPr>
                <w:rFonts w:eastAsia="Times New Roman"/>
                <w:szCs w:val="24"/>
              </w:rPr>
            </w:pPr>
            <w:bookmarkStart w:id="117" w:name="_Ref374096900"/>
            <w:r w:rsidRPr="0023308A">
              <w:rPr>
                <w:rFonts w:eastAsia="Times New Roman"/>
                <w:szCs w:val="24"/>
              </w:rPr>
              <w:t>(</w:t>
            </w:r>
            <w:r w:rsidR="008A3CE6" w:rsidRPr="0023308A">
              <w:rPr>
                <w:rStyle w:val="FontStyle11"/>
                <w:sz w:val="24"/>
                <w:szCs w:val="24"/>
              </w:rPr>
              <w:fldChar w:fldCharType="begin"/>
            </w:r>
            <w:r w:rsidRPr="0023308A">
              <w:rPr>
                <w:rStyle w:val="FontStyle11"/>
                <w:sz w:val="24"/>
                <w:szCs w:val="24"/>
              </w:rPr>
              <w:instrText xml:space="preserve"> SEQ Список_формул \* ARABIC </w:instrText>
            </w:r>
            <w:r w:rsidR="008A3CE6" w:rsidRPr="0023308A">
              <w:rPr>
                <w:rStyle w:val="FontStyle11"/>
                <w:sz w:val="24"/>
                <w:szCs w:val="24"/>
              </w:rPr>
              <w:fldChar w:fldCharType="separate"/>
            </w:r>
            <w:r w:rsidRPr="0023308A">
              <w:rPr>
                <w:rStyle w:val="FontStyle11"/>
                <w:noProof/>
                <w:sz w:val="24"/>
                <w:szCs w:val="24"/>
              </w:rPr>
              <w:t>13</w:t>
            </w:r>
            <w:r w:rsidR="008A3CE6" w:rsidRPr="0023308A">
              <w:rPr>
                <w:rStyle w:val="FontStyle11"/>
                <w:sz w:val="24"/>
                <w:szCs w:val="24"/>
              </w:rPr>
              <w:fldChar w:fldCharType="end"/>
            </w:r>
            <w:r w:rsidRPr="0023308A">
              <w:rPr>
                <w:rFonts w:eastAsia="Times New Roman"/>
                <w:szCs w:val="24"/>
              </w:rPr>
              <w:t>)</w:t>
            </w:r>
            <w:bookmarkEnd w:id="117"/>
          </w:p>
        </w:tc>
      </w:tr>
    </w:tbl>
    <w:p w:rsidR="00517EF6" w:rsidRPr="0023308A" w:rsidRDefault="00517EF6" w:rsidP="00AE207D">
      <w:pPr>
        <w:spacing w:line="276" w:lineRule="auto"/>
        <w:ind w:firstLine="567"/>
        <w:rPr>
          <w:szCs w:val="24"/>
        </w:rPr>
      </w:pPr>
      <w:r w:rsidRPr="0023308A">
        <w:rPr>
          <w:szCs w:val="24"/>
        </w:rPr>
        <w:t xml:space="preserve">Если </w:t>
      </w: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нр</m:t>
            </m:r>
          </m:sup>
        </m:sSup>
        <m:r>
          <w:rPr>
            <w:rFonts w:ascii="Cambria Math"/>
            <w:szCs w:val="24"/>
          </w:rPr>
          <m:t>&lt;</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szCs w:val="24"/>
              </w:rPr>
              <m:t xml:space="preserve">8 </m:t>
            </m:r>
          </m:e>
          <m:sup>
            <m:r>
              <w:rPr>
                <w:rFonts w:ascii="Cambria Math"/>
                <w:szCs w:val="24"/>
              </w:rPr>
              <m:t>0</m:t>
            </m:r>
          </m:sup>
        </m:sSup>
        <m:r>
          <w:rPr>
            <w:rFonts w:ascii="Cambria Math" w:hAnsi="Cambria Math"/>
            <w:szCs w:val="24"/>
          </w:rPr>
          <m:t>С</m:t>
        </m:r>
        <m:r>
          <w:rPr>
            <w:rFonts w:ascii="Cambria Math"/>
            <w:szCs w:val="24"/>
          </w:rPr>
          <m:t xml:space="preserve">, </m:t>
        </m:r>
        <m:r>
          <w:rPr>
            <w:rFonts w:ascii="Cambria Math" w:hAnsi="Cambria Math"/>
            <w:szCs w:val="24"/>
          </w:rPr>
          <m:t>то</m:t>
        </m:r>
        <m:r>
          <w:rPr>
            <w:rFonts w:ascii="Cambria Math"/>
            <w:szCs w:val="24"/>
          </w:rPr>
          <m:t xml:space="preserve"> 0&lt;</m:t>
        </m:r>
        <m:sSubSup>
          <m:sSubSupPr>
            <m:ctrlPr>
              <w:rPr>
                <w:rFonts w:ascii="Cambria Math" w:eastAsia="Times New Roman"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rPr>
          <m:t>&lt;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от</m:t>
            </m:r>
          </m:sup>
        </m:sSup>
      </m:oMath>
      <w:r w:rsidRPr="0023308A">
        <w:rPr>
          <w:szCs w:val="24"/>
        </w:rPr>
        <w:t xml:space="preserve"> и значение</w:t>
      </w:r>
      <w:r w:rsidR="002F5504" w:rsidRPr="0023308A">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Pr="0023308A">
        <w:rPr>
          <w:szCs w:val="24"/>
        </w:rPr>
        <w:t xml:space="preserve"> определяется по графику пр</w:t>
      </w:r>
      <w:r w:rsidRPr="0023308A">
        <w:rPr>
          <w:szCs w:val="24"/>
        </w:rPr>
        <w:t>о</w:t>
      </w:r>
      <w:r w:rsidRPr="0023308A">
        <w:rPr>
          <w:szCs w:val="24"/>
        </w:rPr>
        <w:t xml:space="preserve">должительностей стояния температур (график </w:t>
      </w:r>
      <w:proofErr w:type="spellStart"/>
      <w:r w:rsidRPr="0023308A">
        <w:rPr>
          <w:szCs w:val="24"/>
        </w:rPr>
        <w:t>Россандера</w:t>
      </w:r>
      <w:proofErr w:type="spellEnd"/>
      <w:r w:rsidRPr="0023308A">
        <w:rPr>
          <w:szCs w:val="24"/>
        </w:rPr>
        <w:t>):</w:t>
      </w:r>
    </w:p>
    <w:p w:rsidR="00517EF6" w:rsidRPr="0023308A" w:rsidRDefault="00517EF6" w:rsidP="00AE207D">
      <w:pPr>
        <w:spacing w:line="276" w:lineRule="auto"/>
        <w:ind w:firstLine="567"/>
        <w:rPr>
          <w:szCs w:val="24"/>
        </w:rPr>
      </w:pPr>
    </w:p>
    <w:p w:rsidR="00517EF6" w:rsidRPr="0023308A" w:rsidRDefault="00517EF6" w:rsidP="00AE207D">
      <w:pPr>
        <w:spacing w:line="276" w:lineRule="auto"/>
        <w:ind w:firstLine="567"/>
        <w:rPr>
          <w:szCs w:val="24"/>
        </w:rPr>
      </w:pPr>
    </w:p>
    <w:p w:rsidR="00517EF6" w:rsidRPr="0023308A" w:rsidRDefault="00517EF6" w:rsidP="00AE207D">
      <w:pPr>
        <w:spacing w:line="276" w:lineRule="auto"/>
        <w:ind w:firstLine="567"/>
        <w:rPr>
          <w:szCs w:val="24"/>
        </w:rPr>
      </w:pPr>
    </w:p>
    <w:p w:rsidR="00BC55C3" w:rsidRPr="0023308A" w:rsidRDefault="00BC55C3" w:rsidP="00BC55C3">
      <w:pPr>
        <w:tabs>
          <w:tab w:val="left" w:pos="2383"/>
        </w:tabs>
        <w:spacing w:line="276" w:lineRule="auto"/>
        <w:ind w:firstLine="567"/>
        <w:rPr>
          <w:szCs w:val="24"/>
        </w:rPr>
      </w:pPr>
    </w:p>
    <w:p w:rsidR="00BC55C3" w:rsidRPr="0023308A" w:rsidRDefault="00BC55C3" w:rsidP="00BC55C3">
      <w:pPr>
        <w:tabs>
          <w:tab w:val="left" w:pos="2383"/>
        </w:tabs>
        <w:spacing w:line="276" w:lineRule="auto"/>
        <w:ind w:firstLine="567"/>
        <w:rPr>
          <w:szCs w:val="24"/>
        </w:rPr>
      </w:pPr>
    </w:p>
    <w:p w:rsidR="00BC55C3" w:rsidRPr="0023308A" w:rsidRDefault="00BC55C3" w:rsidP="00BC55C3">
      <w:pPr>
        <w:tabs>
          <w:tab w:val="left" w:pos="2383"/>
        </w:tabs>
        <w:spacing w:line="276" w:lineRule="auto"/>
        <w:ind w:firstLine="567"/>
        <w:rPr>
          <w:szCs w:val="24"/>
        </w:rPr>
      </w:pPr>
    </w:p>
    <w:p w:rsidR="00517EF6" w:rsidRPr="0023308A" w:rsidRDefault="00517EF6" w:rsidP="00BC55C3">
      <w:pPr>
        <w:tabs>
          <w:tab w:val="left" w:pos="2383"/>
        </w:tabs>
        <w:spacing w:line="276" w:lineRule="auto"/>
        <w:ind w:firstLine="567"/>
        <w:rPr>
          <w:szCs w:val="24"/>
          <w:vertAlign w:val="subscript"/>
        </w:rPr>
      </w:pPr>
      <w:r w:rsidRPr="0023308A">
        <w:rPr>
          <w:szCs w:val="24"/>
        </w:rPr>
        <w:t>где:</w:t>
      </w:r>
      <w:r w:rsidR="002F5504" w:rsidRPr="0023308A">
        <w:rPr>
          <w:szCs w:val="24"/>
        </w:rPr>
        <w:t xml:space="preserve"> </w:t>
      </w:r>
      <m:oMath>
        <m:sSup>
          <m:sSupPr>
            <m:ctrlPr>
              <w:rPr>
                <w:rFonts w:ascii="Cambria Math" w:hAnsi="Cambria Math"/>
                <w:i/>
                <w:szCs w:val="24"/>
                <w:lang w:val="en-US"/>
              </w:rPr>
            </m:ctrlPr>
          </m:sSupPr>
          <m:e>
            <m:r>
              <m:rPr>
                <m:sty m:val="p"/>
              </m:rPr>
              <w:rPr>
                <w:rFonts w:ascii="Cambria Math" w:hAnsi="Cambria Math"/>
                <w:szCs w:val="24"/>
                <w:lang w:val="en-US"/>
              </w:rPr>
              <m:t>τ</m:t>
            </m:r>
          </m:e>
          <m:sup>
            <m:r>
              <m:rPr>
                <m:sty m:val="p"/>
              </m:rPr>
              <w:rPr>
                <w:rFonts w:ascii="Cambria Math" w:hAnsi="Cambria Math"/>
                <w:szCs w:val="24"/>
              </w:rPr>
              <m:t>хол</m:t>
            </m:r>
          </m:sup>
        </m:sSup>
      </m:oMath>
      <w:r w:rsidRPr="0023308A">
        <w:rPr>
          <w:szCs w:val="24"/>
        </w:rPr>
        <w:t xml:space="preserve"> - продолжительность стояния температуры наружного воздуха ниже расчетной для отопления, ч;</w:t>
      </w:r>
    </w:p>
    <w:p w:rsidR="00517EF6" w:rsidRPr="0023308A" w:rsidRDefault="00517EF6" w:rsidP="00BC55C3">
      <w:pPr>
        <w:tabs>
          <w:tab w:val="left" w:pos="2383"/>
        </w:tabs>
        <w:spacing w:line="276" w:lineRule="auto"/>
        <w:ind w:firstLine="567"/>
        <w:rPr>
          <w:position w:val="-6"/>
          <w:szCs w:val="24"/>
        </w:rPr>
      </w:pPr>
      <w:r w:rsidRPr="0023308A">
        <w:rPr>
          <w:szCs w:val="24"/>
        </w:rPr>
        <w:t xml:space="preserve"> </w:t>
      </w:r>
      <m:oMath>
        <m:sSup>
          <m:sSupPr>
            <m:ctrlPr>
              <w:rPr>
                <w:rFonts w:ascii="Cambria Math" w:hAnsi="Cambria Math"/>
                <w:i/>
                <w:szCs w:val="24"/>
              </w:rPr>
            </m:ctrlPr>
          </m:sSupPr>
          <m:e>
            <m:r>
              <m:rPr>
                <m:sty m:val="p"/>
              </m:rPr>
              <w:rPr>
                <w:rFonts w:ascii="Cambria Math" w:hAnsi="Cambria Math"/>
                <w:szCs w:val="24"/>
              </w:rPr>
              <m:t>τ</m:t>
            </m:r>
          </m:e>
          <m:sup>
            <m:r>
              <m:rPr>
                <m:sty m:val="p"/>
              </m:rPr>
              <w:rPr>
                <w:rFonts w:ascii="Cambria Math" w:hAnsi="Cambria Math"/>
                <w:szCs w:val="24"/>
              </w:rPr>
              <m:t>от</m:t>
            </m:r>
          </m:sup>
        </m:sSup>
      </m:oMath>
      <w:r w:rsidRPr="0023308A">
        <w:rPr>
          <w:szCs w:val="24"/>
        </w:rPr>
        <w:t xml:space="preserve"> - </w:t>
      </w:r>
      <w:r w:rsidRPr="0023308A">
        <w:rPr>
          <w:position w:val="-6"/>
          <w:szCs w:val="24"/>
        </w:rPr>
        <w:t>продолжительность отопительного периода, ч;</w:t>
      </w:r>
    </w:p>
    <w:p w:rsidR="00517EF6" w:rsidRPr="0023308A" w:rsidRDefault="00517EF6" w:rsidP="00BC55C3">
      <w:pPr>
        <w:tabs>
          <w:tab w:val="left" w:pos="2383"/>
        </w:tabs>
        <w:spacing w:line="276" w:lineRule="auto"/>
        <w:ind w:firstLine="567"/>
        <w:rPr>
          <w:szCs w:val="24"/>
        </w:rPr>
      </w:pPr>
      <w:r w:rsidRPr="0023308A">
        <w:rPr>
          <w:szCs w:val="24"/>
        </w:rPr>
        <w:t xml:space="preserve"> </w:t>
      </w:r>
      <m:oMath>
        <m:sSup>
          <m:sSupPr>
            <m:ctrlPr>
              <w:rPr>
                <w:rFonts w:ascii="Cambria Math" w:hAnsi="Cambria Math"/>
                <w:i/>
                <w:szCs w:val="24"/>
              </w:rPr>
            </m:ctrlPr>
          </m:sSupPr>
          <m:e>
            <m:r>
              <m:rPr>
                <m:sty m:val="p"/>
              </m:rPr>
              <w:rPr>
                <w:rFonts w:ascii="Cambria Math"/>
                <w:szCs w:val="24"/>
              </w:rPr>
              <m:t>t</m:t>
            </m:r>
          </m:e>
          <m:sup>
            <m:r>
              <m:rPr>
                <m:sty m:val="p"/>
              </m:rPr>
              <w:rPr>
                <w:rFonts w:ascii="Cambria Math" w:hAnsi="Cambria Math"/>
                <w:szCs w:val="24"/>
              </w:rPr>
              <m:t>н</m:t>
            </m:r>
            <m:r>
              <m:rPr>
                <m:sty m:val="p"/>
              </m:rPr>
              <w:rPr>
                <w:rFonts w:ascii="Cambria Math"/>
                <w:szCs w:val="24"/>
              </w:rPr>
              <m:t xml:space="preserve"> </m:t>
            </m:r>
            <m:r>
              <m:rPr>
                <m:sty m:val="p"/>
              </m:rPr>
              <w:rPr>
                <w:rFonts w:ascii="Cambria Math" w:hAnsi="Cambria Math"/>
                <w:szCs w:val="24"/>
              </w:rPr>
              <m:t>ср</m:t>
            </m:r>
          </m:sup>
        </m:sSup>
      </m:oMath>
      <w:r w:rsidRPr="0023308A">
        <w:rPr>
          <w:szCs w:val="24"/>
        </w:rPr>
        <w:t xml:space="preserve"> - средняя за отопительный </w:t>
      </w:r>
      <w:r w:rsidR="009C38E7" w:rsidRPr="0023308A">
        <w:rPr>
          <w:szCs w:val="24"/>
        </w:rPr>
        <w:t xml:space="preserve">период </w:t>
      </w:r>
      <w:r w:rsidRPr="0023308A">
        <w:rPr>
          <w:szCs w:val="24"/>
        </w:rPr>
        <w:t xml:space="preserve">температура наружного воздуха, </w:t>
      </w:r>
      <w:r w:rsidRPr="0023308A">
        <w:rPr>
          <w:szCs w:val="24"/>
          <w:vertAlign w:val="superscript"/>
        </w:rPr>
        <w:t>0</w:t>
      </w:r>
      <w:r w:rsidRPr="0023308A">
        <w:rPr>
          <w:szCs w:val="24"/>
        </w:rPr>
        <w:t>С.</w:t>
      </w:r>
    </w:p>
    <w:p w:rsidR="00517EF6" w:rsidRPr="0023308A" w:rsidRDefault="00517EF6" w:rsidP="00AE207D">
      <w:pPr>
        <w:spacing w:line="276" w:lineRule="auto"/>
        <w:ind w:firstLine="709"/>
        <w:rPr>
          <w:rStyle w:val="ed"/>
          <w:szCs w:val="24"/>
        </w:rPr>
      </w:pPr>
    </w:p>
    <w:p w:rsidR="00517EF6" w:rsidRPr="0023308A" w:rsidRDefault="00517EF6" w:rsidP="00AE207D">
      <w:pPr>
        <w:spacing w:line="276" w:lineRule="auto"/>
        <w:ind w:firstLine="709"/>
        <w:rPr>
          <w:rStyle w:val="ed"/>
          <w:szCs w:val="24"/>
        </w:rPr>
      </w:pPr>
      <w:r w:rsidRPr="0023308A">
        <w:rPr>
          <w:rStyle w:val="ed"/>
          <w:szCs w:val="24"/>
        </w:rPr>
        <w:t xml:space="preserve">Расчет выполняется для каждого участка, входящего в путь от источника до абонента: </w:t>
      </w:r>
    </w:p>
    <w:p w:rsidR="00517EF6" w:rsidRPr="0023308A" w:rsidRDefault="00BC55C3" w:rsidP="00AE207D">
      <w:pPr>
        <w:spacing w:line="276" w:lineRule="auto"/>
        <w:ind w:firstLine="709"/>
        <w:rPr>
          <w:rStyle w:val="ed"/>
          <w:szCs w:val="24"/>
        </w:rPr>
      </w:pPr>
      <w:r w:rsidRPr="0023308A">
        <w:rPr>
          <w:rStyle w:val="ed"/>
          <w:szCs w:val="24"/>
        </w:rPr>
        <w:t>1)</w:t>
      </w:r>
      <w:r w:rsidR="00517EF6" w:rsidRPr="0023308A">
        <w:rPr>
          <w:rStyle w:val="ed"/>
          <w:szCs w:val="24"/>
        </w:rPr>
        <w:t xml:space="preserve"> вычисляется время ликвидации повреждения на i-м участке; </w:t>
      </w:r>
    </w:p>
    <w:p w:rsidR="00517EF6" w:rsidRPr="0023308A" w:rsidRDefault="00BC55C3" w:rsidP="00AE207D">
      <w:pPr>
        <w:spacing w:line="276" w:lineRule="auto"/>
        <w:ind w:firstLine="709"/>
        <w:rPr>
          <w:rStyle w:val="ed"/>
          <w:szCs w:val="24"/>
        </w:rPr>
      </w:pPr>
      <w:r w:rsidRPr="0023308A">
        <w:rPr>
          <w:rStyle w:val="ed"/>
          <w:szCs w:val="24"/>
        </w:rPr>
        <w:t>2)</w:t>
      </w:r>
      <w:r w:rsidR="00517EF6" w:rsidRPr="0023308A">
        <w:rPr>
          <w:rStyle w:val="ed"/>
          <w:szCs w:val="24"/>
        </w:rPr>
        <w:t xml:space="preserve"> по каждой градации повторяемости температур вычисляется допустимое время пров</w:t>
      </w:r>
      <w:r w:rsidR="00517EF6" w:rsidRPr="0023308A">
        <w:rPr>
          <w:rStyle w:val="ed"/>
          <w:szCs w:val="24"/>
        </w:rPr>
        <w:t>е</w:t>
      </w:r>
      <w:r w:rsidR="00517EF6" w:rsidRPr="0023308A">
        <w:rPr>
          <w:rStyle w:val="ed"/>
          <w:szCs w:val="24"/>
        </w:rPr>
        <w:t xml:space="preserve">дения ремонта; </w:t>
      </w:r>
    </w:p>
    <w:p w:rsidR="00517EF6" w:rsidRPr="0023308A" w:rsidRDefault="00BC55C3" w:rsidP="00AE207D">
      <w:pPr>
        <w:spacing w:line="276" w:lineRule="auto"/>
        <w:ind w:firstLine="709"/>
        <w:rPr>
          <w:rStyle w:val="ed"/>
          <w:szCs w:val="24"/>
        </w:rPr>
      </w:pPr>
      <w:r w:rsidRPr="0023308A">
        <w:rPr>
          <w:rStyle w:val="ed"/>
          <w:szCs w:val="24"/>
        </w:rPr>
        <w:t xml:space="preserve">3) </w:t>
      </w:r>
      <w:r w:rsidR="00517EF6" w:rsidRPr="0023308A">
        <w:rPr>
          <w:rStyle w:val="ed"/>
          <w:szCs w:val="24"/>
        </w:rPr>
        <w:t>вычисляется относительная и накопленная частота событий, при которых время сн</w:t>
      </w:r>
      <w:r w:rsidR="00517EF6" w:rsidRPr="0023308A">
        <w:rPr>
          <w:rStyle w:val="ed"/>
          <w:szCs w:val="24"/>
        </w:rPr>
        <w:t>и</w:t>
      </w:r>
      <w:r w:rsidR="00517EF6" w:rsidRPr="0023308A">
        <w:rPr>
          <w:rStyle w:val="ed"/>
          <w:szCs w:val="24"/>
        </w:rPr>
        <w:t xml:space="preserve">жения температуры до критических значений меньше чем время ремонта повреждения; </w:t>
      </w:r>
    </w:p>
    <w:p w:rsidR="00517EF6" w:rsidRPr="0023308A" w:rsidRDefault="00BC55C3" w:rsidP="00AE207D">
      <w:pPr>
        <w:spacing w:line="276" w:lineRule="auto"/>
        <w:ind w:firstLine="709"/>
        <w:rPr>
          <w:rStyle w:val="ed"/>
          <w:szCs w:val="24"/>
        </w:rPr>
      </w:pPr>
      <w:r w:rsidRPr="0023308A">
        <w:rPr>
          <w:rStyle w:val="ed"/>
          <w:szCs w:val="24"/>
        </w:rPr>
        <w:t>4)</w:t>
      </w:r>
      <w:r w:rsidR="00517EF6" w:rsidRPr="0023308A">
        <w:rPr>
          <w:rStyle w:val="ed"/>
          <w:szCs w:val="24"/>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23308A">
        <w:rPr>
          <w:rStyle w:val="ed"/>
          <w:szCs w:val="24"/>
        </w:rPr>
        <w:t xml:space="preserve">плюс </w:t>
      </w:r>
      <w:r w:rsidR="00517EF6" w:rsidRPr="0023308A">
        <w:rPr>
          <w:rStyle w:val="ed"/>
          <w:szCs w:val="24"/>
        </w:rPr>
        <w:t xml:space="preserve">12 ºС: </w:t>
      </w:r>
    </w:p>
    <w:p w:rsidR="00544264" w:rsidRPr="0023308A" w:rsidRDefault="00544264" w:rsidP="00AE207D">
      <w:pPr>
        <w:tabs>
          <w:tab w:val="left" w:pos="0"/>
        </w:tabs>
        <w:spacing w:line="276" w:lineRule="auto"/>
        <w:ind w:firstLine="709"/>
        <w:rPr>
          <w:rFonts w:eastAsia="Times New Roman"/>
          <w:szCs w:val="24"/>
          <w:lang w:eastAsia="ru-RU"/>
        </w:rPr>
      </w:pPr>
      <w:r w:rsidRPr="0023308A">
        <w:rPr>
          <w:rFonts w:eastAsia="Times New Roman"/>
          <w:szCs w:val="24"/>
          <w:lang w:eastAsia="ru-RU"/>
        </w:rPr>
        <w:t>Итоговые значения показателей надежности систем теплоснабжения приведены в табл</w:t>
      </w:r>
      <w:r w:rsidRPr="0023308A">
        <w:rPr>
          <w:rFonts w:eastAsia="Times New Roman"/>
          <w:szCs w:val="24"/>
          <w:lang w:eastAsia="ru-RU"/>
        </w:rPr>
        <w:t>и</w:t>
      </w:r>
      <w:r w:rsidRPr="0023308A">
        <w:rPr>
          <w:rFonts w:eastAsia="Times New Roman"/>
          <w:szCs w:val="24"/>
          <w:lang w:eastAsia="ru-RU"/>
        </w:rPr>
        <w:t xml:space="preserve">це </w:t>
      </w:r>
      <w:r w:rsidR="00486999" w:rsidRPr="0023308A">
        <w:rPr>
          <w:rFonts w:eastAsia="Times New Roman"/>
          <w:szCs w:val="24"/>
          <w:lang w:eastAsia="ru-RU"/>
        </w:rPr>
        <w:t>40</w:t>
      </w:r>
      <w:r w:rsidRPr="0023308A">
        <w:rPr>
          <w:rFonts w:eastAsia="Times New Roman"/>
          <w:szCs w:val="24"/>
          <w:lang w:eastAsia="ru-RU"/>
        </w:rPr>
        <w:t>.</w:t>
      </w:r>
    </w:p>
    <w:p w:rsidR="006A5815" w:rsidRPr="0023308A" w:rsidRDefault="006A5815" w:rsidP="00775731">
      <w:pPr>
        <w:tabs>
          <w:tab w:val="left" w:pos="0"/>
        </w:tabs>
        <w:ind w:firstLine="709"/>
        <w:rPr>
          <w:rFonts w:eastAsia="Times New Roman"/>
          <w:szCs w:val="24"/>
          <w:lang w:eastAsia="ru-RU"/>
        </w:rPr>
        <w:sectPr w:rsidR="006A5815" w:rsidRPr="0023308A" w:rsidSect="003B765F">
          <w:pgSz w:w="11906" w:h="16838"/>
          <w:pgMar w:top="1134" w:right="851" w:bottom="1134" w:left="1134" w:header="708" w:footer="708" w:gutter="0"/>
          <w:cols w:space="708"/>
          <w:docGrid w:linePitch="360"/>
        </w:sectPr>
      </w:pPr>
    </w:p>
    <w:p w:rsidR="00544264" w:rsidRPr="0023308A" w:rsidRDefault="00544264" w:rsidP="00775731">
      <w:pPr>
        <w:pStyle w:val="aff8"/>
      </w:pPr>
      <w:r w:rsidRPr="0023308A">
        <w:lastRenderedPageBreak/>
        <w:t xml:space="preserve">Таблица </w:t>
      </w:r>
      <w:r w:rsidR="008A3CE6" w:rsidRPr="0023308A">
        <w:fldChar w:fldCharType="begin"/>
      </w:r>
      <w:r w:rsidRPr="0023308A">
        <w:instrText xml:space="preserve"> SEQ Таблица \* ARABIC </w:instrText>
      </w:r>
      <w:r w:rsidR="008A3CE6" w:rsidRPr="0023308A">
        <w:fldChar w:fldCharType="separate"/>
      </w:r>
      <w:r w:rsidR="00EC3DD9" w:rsidRPr="0023308A">
        <w:rPr>
          <w:noProof/>
        </w:rPr>
        <w:t>40</w:t>
      </w:r>
      <w:r w:rsidR="008A3CE6" w:rsidRPr="0023308A">
        <w:fldChar w:fldCharType="end"/>
      </w:r>
      <w:r w:rsidRPr="0023308A">
        <w:t xml:space="preserve"> – Надежность систем теплоснабжения </w:t>
      </w:r>
      <w:r w:rsidR="00061D3E" w:rsidRPr="0023308A">
        <w:t>централизованных котельных</w:t>
      </w:r>
      <w:r w:rsidRPr="0023308A">
        <w:t xml:space="preserve">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772"/>
        <w:gridCol w:w="4333"/>
        <w:gridCol w:w="2202"/>
        <w:gridCol w:w="1860"/>
        <w:gridCol w:w="6209"/>
      </w:tblGrid>
      <w:tr w:rsidR="005B273F" w:rsidRPr="0023308A" w:rsidTr="00097584">
        <w:trPr>
          <w:cantSplit/>
          <w:tblHeader/>
          <w:jc w:val="center"/>
        </w:trPr>
        <w:tc>
          <w:tcPr>
            <w:tcW w:w="251" w:type="pct"/>
            <w:shd w:val="clear" w:color="auto" w:fill="auto"/>
            <w:vAlign w:val="center"/>
            <w:hideMark/>
          </w:tcPr>
          <w:p w:rsidR="00544264" w:rsidRPr="0023308A" w:rsidRDefault="00544264" w:rsidP="003476D9">
            <w:pPr>
              <w:jc w:val="center"/>
              <w:rPr>
                <w:rFonts w:eastAsia="Times New Roman"/>
                <w:sz w:val="22"/>
                <w:lang w:eastAsia="ru-RU"/>
              </w:rPr>
            </w:pPr>
            <w:r w:rsidRPr="0023308A">
              <w:rPr>
                <w:rFonts w:eastAsia="Times New Roman"/>
                <w:sz w:val="22"/>
                <w:lang w:eastAsia="ru-RU"/>
              </w:rPr>
              <w:t>№ п/п</w:t>
            </w:r>
          </w:p>
        </w:tc>
        <w:tc>
          <w:tcPr>
            <w:tcW w:w="1409" w:type="pct"/>
            <w:shd w:val="clear" w:color="auto" w:fill="auto"/>
            <w:vAlign w:val="center"/>
            <w:hideMark/>
          </w:tcPr>
          <w:p w:rsidR="00544264" w:rsidRPr="0023308A" w:rsidRDefault="00544264" w:rsidP="003476D9">
            <w:pPr>
              <w:jc w:val="center"/>
              <w:rPr>
                <w:rFonts w:eastAsia="Times New Roman"/>
                <w:sz w:val="22"/>
                <w:lang w:eastAsia="ru-RU"/>
              </w:rPr>
            </w:pPr>
            <w:r w:rsidRPr="0023308A">
              <w:rPr>
                <w:rFonts w:eastAsia="Times New Roman"/>
                <w:sz w:val="22"/>
                <w:lang w:eastAsia="ru-RU"/>
              </w:rPr>
              <w:t>Наименование источника</w:t>
            </w:r>
          </w:p>
        </w:tc>
        <w:tc>
          <w:tcPr>
            <w:tcW w:w="716" w:type="pct"/>
            <w:shd w:val="clear" w:color="auto" w:fill="auto"/>
            <w:vAlign w:val="center"/>
          </w:tcPr>
          <w:p w:rsidR="00544264" w:rsidRPr="0023308A" w:rsidRDefault="00544264" w:rsidP="003476D9">
            <w:pPr>
              <w:jc w:val="center"/>
              <w:rPr>
                <w:rFonts w:eastAsia="Times New Roman"/>
                <w:bCs/>
                <w:sz w:val="22"/>
                <w:lang w:eastAsia="ru-RU"/>
              </w:rPr>
            </w:pPr>
            <w:r w:rsidRPr="0023308A">
              <w:rPr>
                <w:rFonts w:eastAsia="Times New Roman"/>
                <w:bCs/>
                <w:sz w:val="22"/>
                <w:lang w:eastAsia="ru-RU"/>
              </w:rPr>
              <w:t>Нормативные знач</w:t>
            </w:r>
            <w:r w:rsidRPr="0023308A">
              <w:rPr>
                <w:rFonts w:eastAsia="Times New Roman"/>
                <w:bCs/>
                <w:sz w:val="22"/>
                <w:lang w:eastAsia="ru-RU"/>
              </w:rPr>
              <w:t>е</w:t>
            </w:r>
            <w:r w:rsidRPr="0023308A">
              <w:rPr>
                <w:rFonts w:eastAsia="Times New Roman"/>
                <w:bCs/>
                <w:sz w:val="22"/>
                <w:lang w:eastAsia="ru-RU"/>
              </w:rPr>
              <w:t>ния показателей надежности тепл</w:t>
            </w:r>
            <w:r w:rsidRPr="0023308A">
              <w:rPr>
                <w:rFonts w:eastAsia="Times New Roman"/>
                <w:bCs/>
                <w:sz w:val="22"/>
                <w:lang w:eastAsia="ru-RU"/>
              </w:rPr>
              <w:t>о</w:t>
            </w:r>
            <w:r w:rsidRPr="0023308A">
              <w:rPr>
                <w:rFonts w:eastAsia="Times New Roman"/>
                <w:bCs/>
                <w:sz w:val="22"/>
                <w:lang w:eastAsia="ru-RU"/>
              </w:rPr>
              <w:t>снабжения</w:t>
            </w:r>
          </w:p>
        </w:tc>
        <w:tc>
          <w:tcPr>
            <w:tcW w:w="605" w:type="pct"/>
            <w:shd w:val="clear" w:color="auto" w:fill="auto"/>
            <w:vAlign w:val="center"/>
          </w:tcPr>
          <w:p w:rsidR="00544264" w:rsidRPr="0023308A" w:rsidRDefault="00544264" w:rsidP="003476D9">
            <w:pPr>
              <w:jc w:val="center"/>
              <w:rPr>
                <w:rFonts w:eastAsia="Times New Roman"/>
                <w:bCs/>
                <w:sz w:val="22"/>
                <w:lang w:eastAsia="ru-RU"/>
              </w:rPr>
            </w:pPr>
            <w:r w:rsidRPr="0023308A">
              <w:rPr>
                <w:rFonts w:eastAsia="Times New Roman"/>
                <w:bCs/>
                <w:sz w:val="22"/>
                <w:lang w:eastAsia="ru-RU"/>
              </w:rPr>
              <w:t>Расчетные зн</w:t>
            </w:r>
            <w:r w:rsidRPr="0023308A">
              <w:rPr>
                <w:rFonts w:eastAsia="Times New Roman"/>
                <w:bCs/>
                <w:sz w:val="22"/>
                <w:lang w:eastAsia="ru-RU"/>
              </w:rPr>
              <w:t>а</w:t>
            </w:r>
            <w:r w:rsidRPr="0023308A">
              <w:rPr>
                <w:rFonts w:eastAsia="Times New Roman"/>
                <w:bCs/>
                <w:sz w:val="22"/>
                <w:lang w:eastAsia="ru-RU"/>
              </w:rPr>
              <w:t>чения показат</w:t>
            </w:r>
            <w:r w:rsidRPr="0023308A">
              <w:rPr>
                <w:rFonts w:eastAsia="Times New Roman"/>
                <w:bCs/>
                <w:sz w:val="22"/>
                <w:lang w:eastAsia="ru-RU"/>
              </w:rPr>
              <w:t>е</w:t>
            </w:r>
            <w:r w:rsidRPr="0023308A">
              <w:rPr>
                <w:rFonts w:eastAsia="Times New Roman"/>
                <w:bCs/>
                <w:sz w:val="22"/>
                <w:lang w:eastAsia="ru-RU"/>
              </w:rPr>
              <w:t>лей надежности теплоснабжения</w:t>
            </w:r>
          </w:p>
        </w:tc>
        <w:tc>
          <w:tcPr>
            <w:tcW w:w="2019" w:type="pct"/>
            <w:shd w:val="clear" w:color="auto" w:fill="auto"/>
            <w:vAlign w:val="center"/>
          </w:tcPr>
          <w:p w:rsidR="00544264" w:rsidRPr="0023308A" w:rsidRDefault="00544264" w:rsidP="003476D9">
            <w:pPr>
              <w:jc w:val="center"/>
              <w:rPr>
                <w:rFonts w:eastAsia="Times New Roman"/>
                <w:sz w:val="22"/>
                <w:lang w:eastAsia="ru-RU"/>
              </w:rPr>
            </w:pPr>
            <w:r w:rsidRPr="0023308A">
              <w:rPr>
                <w:rFonts w:eastAsia="Times New Roman"/>
                <w:sz w:val="22"/>
                <w:lang w:eastAsia="ru-RU"/>
              </w:rPr>
              <w:t>Заключение</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1</w:t>
            </w:r>
          </w:p>
        </w:tc>
        <w:tc>
          <w:tcPr>
            <w:tcW w:w="1409" w:type="pct"/>
            <w:shd w:val="clear" w:color="000000" w:fill="FFFFFF"/>
            <w:vAlign w:val="center"/>
          </w:tcPr>
          <w:p w:rsidR="009A45A6" w:rsidRPr="0023308A" w:rsidRDefault="0087095D" w:rsidP="00D2651F">
            <w:pPr>
              <w:rPr>
                <w:sz w:val="22"/>
              </w:rPr>
            </w:pPr>
            <w:r w:rsidRPr="0023308A">
              <w:rPr>
                <w:sz w:val="22"/>
              </w:rPr>
              <w:t>Котельная №1 (Пермский край, Суксу</w:t>
            </w:r>
            <w:r w:rsidRPr="0023308A">
              <w:rPr>
                <w:sz w:val="22"/>
              </w:rPr>
              <w:t>н</w:t>
            </w:r>
            <w:r w:rsidRPr="0023308A">
              <w:rPr>
                <w:sz w:val="22"/>
              </w:rPr>
              <w:t xml:space="preserve">ский р-н, </w:t>
            </w:r>
            <w:r w:rsidR="002F5504" w:rsidRPr="0023308A">
              <w:rPr>
                <w:sz w:val="22"/>
              </w:rPr>
              <w:t>рп. Суксун</w:t>
            </w:r>
            <w:r w:rsidRPr="0023308A">
              <w:rPr>
                <w:sz w:val="22"/>
              </w:rPr>
              <w:t>, пер. Нефтяников, д. 5)</w:t>
            </w:r>
          </w:p>
        </w:tc>
        <w:tc>
          <w:tcPr>
            <w:tcW w:w="716" w:type="pct"/>
            <w:vMerge w:val="restart"/>
            <w:shd w:val="clear" w:color="auto" w:fill="auto"/>
            <w:vAlign w:val="center"/>
          </w:tcPr>
          <w:p w:rsidR="009A45A6" w:rsidRPr="0023308A" w:rsidRDefault="009A45A6" w:rsidP="003476D9">
            <w:pPr>
              <w:jc w:val="center"/>
              <w:rPr>
                <w:rFonts w:eastAsia="Times New Roman"/>
                <w:sz w:val="22"/>
                <w:lang w:eastAsia="ru-RU"/>
              </w:rPr>
            </w:pPr>
            <w:r w:rsidRPr="0023308A">
              <w:rPr>
                <w:rFonts w:eastAsia="Times New Roman"/>
                <w:sz w:val="22"/>
                <w:lang w:eastAsia="ru-RU"/>
              </w:rPr>
              <w:t>Вероятность безо</w:t>
            </w:r>
            <w:r w:rsidRPr="0023308A">
              <w:rPr>
                <w:rFonts w:eastAsia="Times New Roman"/>
                <w:sz w:val="22"/>
                <w:lang w:eastAsia="ru-RU"/>
              </w:rPr>
              <w:t>т</w:t>
            </w:r>
            <w:r w:rsidRPr="0023308A">
              <w:rPr>
                <w:rFonts w:eastAsia="Times New Roman"/>
                <w:sz w:val="22"/>
                <w:lang w:eastAsia="ru-RU"/>
              </w:rPr>
              <w:t>казной работы с</w:t>
            </w:r>
            <w:r w:rsidRPr="0023308A">
              <w:rPr>
                <w:rFonts w:eastAsia="Times New Roman"/>
                <w:sz w:val="22"/>
                <w:lang w:eastAsia="ru-RU"/>
              </w:rPr>
              <w:t>и</w:t>
            </w:r>
            <w:r w:rsidRPr="0023308A">
              <w:rPr>
                <w:rFonts w:eastAsia="Times New Roman"/>
                <w:sz w:val="22"/>
                <w:lang w:eastAsia="ru-RU"/>
              </w:rPr>
              <w:t>стемы теплоснабж</w:t>
            </w:r>
            <w:r w:rsidRPr="0023308A">
              <w:rPr>
                <w:rFonts w:eastAsia="Times New Roman"/>
                <w:sz w:val="22"/>
                <w:lang w:eastAsia="ru-RU"/>
              </w:rPr>
              <w:t>е</w:t>
            </w:r>
            <w:r w:rsidRPr="0023308A">
              <w:rPr>
                <w:rFonts w:eastAsia="Times New Roman"/>
                <w:sz w:val="22"/>
                <w:lang w:eastAsia="ru-RU"/>
              </w:rPr>
              <w:t>ния Р=0,9;</w:t>
            </w:r>
          </w:p>
          <w:p w:rsidR="009A45A6" w:rsidRPr="0023308A" w:rsidRDefault="009A45A6" w:rsidP="003476D9">
            <w:pPr>
              <w:jc w:val="center"/>
              <w:rPr>
                <w:rFonts w:eastAsia="Times New Roman"/>
                <w:sz w:val="22"/>
                <w:lang w:eastAsia="ru-RU"/>
              </w:rPr>
            </w:pPr>
            <w:r w:rsidRPr="0023308A">
              <w:rPr>
                <w:rFonts w:eastAsia="Times New Roman"/>
                <w:sz w:val="22"/>
                <w:lang w:eastAsia="ru-RU"/>
              </w:rPr>
              <w:t>Коэффициент гото</w:t>
            </w:r>
            <w:r w:rsidRPr="0023308A">
              <w:rPr>
                <w:rFonts w:eastAsia="Times New Roman"/>
                <w:sz w:val="22"/>
                <w:lang w:eastAsia="ru-RU"/>
              </w:rPr>
              <w:t>в</w:t>
            </w:r>
            <w:r w:rsidRPr="0023308A">
              <w:rPr>
                <w:rFonts w:eastAsia="Times New Roman"/>
                <w:sz w:val="22"/>
                <w:lang w:eastAsia="ru-RU"/>
              </w:rPr>
              <w:t>ности Кг=0,97</w:t>
            </w: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0,99433</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0,99983</w:t>
            </w:r>
          </w:p>
        </w:tc>
        <w:tc>
          <w:tcPr>
            <w:tcW w:w="2019" w:type="pct"/>
            <w:shd w:val="clear" w:color="000000" w:fill="FFFFFF"/>
            <w:vAlign w:val="center"/>
          </w:tcPr>
          <w:p w:rsidR="009A45A6" w:rsidRPr="0023308A" w:rsidRDefault="009A45A6" w:rsidP="003476D9">
            <w:pPr>
              <w:jc w:val="center"/>
              <w:rPr>
                <w:rFonts w:eastAsia="Times New Roman"/>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2</w:t>
            </w:r>
          </w:p>
        </w:tc>
        <w:tc>
          <w:tcPr>
            <w:tcW w:w="1409" w:type="pct"/>
            <w:shd w:val="clear" w:color="000000" w:fill="FFFFFF"/>
            <w:vAlign w:val="center"/>
          </w:tcPr>
          <w:p w:rsidR="009A45A6" w:rsidRPr="0023308A" w:rsidRDefault="0087095D" w:rsidP="00D2651F">
            <w:pPr>
              <w:rPr>
                <w:sz w:val="22"/>
              </w:rPr>
            </w:pPr>
            <w:r w:rsidRPr="0023308A">
              <w:rPr>
                <w:sz w:val="22"/>
              </w:rPr>
              <w:t>Котельная №2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D2651F" w:rsidRPr="0023308A">
              <w:rPr>
                <w:sz w:val="22"/>
              </w:rPr>
              <w:t xml:space="preserve"> </w:t>
            </w:r>
            <w:r w:rsidRPr="0023308A">
              <w:rPr>
                <w:sz w:val="22"/>
              </w:rPr>
              <w:t>96)</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0,99981</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0,99997</w:t>
            </w:r>
          </w:p>
        </w:tc>
        <w:tc>
          <w:tcPr>
            <w:tcW w:w="2019" w:type="pct"/>
            <w:shd w:val="clear" w:color="000000" w:fill="FFFFFF"/>
            <w:vAlign w:val="center"/>
          </w:tcPr>
          <w:p w:rsidR="009A45A6" w:rsidRPr="0023308A" w:rsidRDefault="009A45A6" w:rsidP="003476D9">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3</w:t>
            </w:r>
          </w:p>
        </w:tc>
        <w:tc>
          <w:tcPr>
            <w:tcW w:w="1409" w:type="pct"/>
            <w:shd w:val="clear" w:color="000000" w:fill="FFFFFF"/>
            <w:vAlign w:val="center"/>
          </w:tcPr>
          <w:p w:rsidR="009A45A6" w:rsidRPr="0023308A" w:rsidRDefault="0087095D" w:rsidP="00D2651F">
            <w:pPr>
              <w:rPr>
                <w:sz w:val="22"/>
              </w:rPr>
            </w:pPr>
            <w:r w:rsidRPr="0023308A">
              <w:rPr>
                <w:sz w:val="22"/>
              </w:rPr>
              <w:t>Котельная №4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в границах Суксунского горо</w:t>
            </w:r>
            <w:r w:rsidRPr="0023308A">
              <w:rPr>
                <w:sz w:val="22"/>
              </w:rPr>
              <w:t>д</w:t>
            </w:r>
            <w:r w:rsidRPr="0023308A">
              <w:rPr>
                <w:sz w:val="22"/>
              </w:rPr>
              <w:t>ского поселения, урочище «Очистные»)</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115250">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1,00000</w:t>
            </w:r>
          </w:p>
          <w:p w:rsidR="009A45A6" w:rsidRPr="0023308A" w:rsidRDefault="00767F52" w:rsidP="00115250">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1,00000</w:t>
            </w:r>
          </w:p>
        </w:tc>
        <w:tc>
          <w:tcPr>
            <w:tcW w:w="2019" w:type="pct"/>
            <w:shd w:val="clear" w:color="000000" w:fill="FFFFFF"/>
            <w:vAlign w:val="center"/>
          </w:tcPr>
          <w:p w:rsidR="009A45A6" w:rsidRPr="0023308A" w:rsidRDefault="009A45A6" w:rsidP="003476D9">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4</w:t>
            </w:r>
          </w:p>
        </w:tc>
        <w:tc>
          <w:tcPr>
            <w:tcW w:w="1409" w:type="pct"/>
            <w:shd w:val="clear" w:color="000000" w:fill="FFFFFF"/>
            <w:vAlign w:val="center"/>
          </w:tcPr>
          <w:p w:rsidR="009A45A6" w:rsidRPr="0023308A" w:rsidRDefault="0087095D" w:rsidP="00D2651F">
            <w:pPr>
              <w:rPr>
                <w:sz w:val="22"/>
              </w:rPr>
            </w:pPr>
            <w:r w:rsidRPr="0023308A">
              <w:rPr>
                <w:sz w:val="22"/>
              </w:rPr>
              <w:t>Котельная №5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с. Ключи, ул. 40 лет Победы, д. 20)</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115250">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1,00000</w:t>
            </w:r>
          </w:p>
          <w:p w:rsidR="009A45A6" w:rsidRPr="0023308A" w:rsidRDefault="00767F52" w:rsidP="00115250">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1,00000</w:t>
            </w:r>
          </w:p>
        </w:tc>
        <w:tc>
          <w:tcPr>
            <w:tcW w:w="2019" w:type="pct"/>
            <w:shd w:val="clear" w:color="000000" w:fill="FFFFFF"/>
            <w:vAlign w:val="center"/>
          </w:tcPr>
          <w:p w:rsidR="009A45A6" w:rsidRPr="0023308A" w:rsidRDefault="009A45A6" w:rsidP="00430C04">
            <w:pPr>
              <w:jc w:val="center"/>
              <w:rPr>
                <w:rFonts w:eastAsia="Times New Roman"/>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5</w:t>
            </w:r>
          </w:p>
        </w:tc>
        <w:tc>
          <w:tcPr>
            <w:tcW w:w="1409" w:type="pct"/>
            <w:shd w:val="clear" w:color="000000" w:fill="FFFFFF"/>
            <w:vAlign w:val="center"/>
          </w:tcPr>
          <w:p w:rsidR="00097584" w:rsidRPr="0023308A" w:rsidRDefault="0087095D" w:rsidP="00D2651F">
            <w:pPr>
              <w:rPr>
                <w:sz w:val="22"/>
              </w:rPr>
            </w:pPr>
            <w:r w:rsidRPr="0023308A">
              <w:rPr>
                <w:sz w:val="22"/>
              </w:rPr>
              <w:t>Котельная №6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д.1)</w:t>
            </w:r>
            <w:r w:rsidR="009A45A6" w:rsidRPr="0023308A">
              <w:rPr>
                <w:sz w:val="22"/>
              </w:rPr>
              <w:t xml:space="preserve">, </w:t>
            </w:r>
          </w:p>
          <w:p w:rsidR="009A45A6" w:rsidRPr="0023308A" w:rsidRDefault="0087095D" w:rsidP="00D2651F">
            <w:pPr>
              <w:rPr>
                <w:sz w:val="22"/>
              </w:rPr>
            </w:pPr>
            <w:r w:rsidRPr="0023308A">
              <w:rPr>
                <w:sz w:val="22"/>
              </w:rPr>
              <w:t>Котельная №13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Вишнёвая)</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0,99678</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0,99979</w:t>
            </w:r>
          </w:p>
        </w:tc>
        <w:tc>
          <w:tcPr>
            <w:tcW w:w="2019" w:type="pct"/>
            <w:shd w:val="clear" w:color="000000" w:fill="FFFFFF"/>
            <w:vAlign w:val="center"/>
          </w:tcPr>
          <w:p w:rsidR="009A45A6" w:rsidRPr="0023308A" w:rsidRDefault="009A45A6"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6</w:t>
            </w:r>
          </w:p>
        </w:tc>
        <w:tc>
          <w:tcPr>
            <w:tcW w:w="1409" w:type="pct"/>
            <w:shd w:val="clear" w:color="000000" w:fill="FFFFFF"/>
            <w:vAlign w:val="center"/>
          </w:tcPr>
          <w:p w:rsidR="00097584" w:rsidRPr="0023308A" w:rsidRDefault="0087095D" w:rsidP="00D2651F">
            <w:pPr>
              <w:rPr>
                <w:sz w:val="22"/>
              </w:rPr>
            </w:pPr>
            <w:r w:rsidRPr="0023308A">
              <w:rPr>
                <w:sz w:val="22"/>
              </w:rPr>
              <w:t>Котельная №7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Пугачева, зд. 9)</w:t>
            </w:r>
            <w:r w:rsidR="009A45A6" w:rsidRPr="0023308A">
              <w:rPr>
                <w:sz w:val="22"/>
              </w:rPr>
              <w:t xml:space="preserve">, </w:t>
            </w:r>
          </w:p>
          <w:p w:rsidR="009A45A6" w:rsidRPr="0023308A" w:rsidRDefault="0087095D" w:rsidP="00D2651F">
            <w:pPr>
              <w:rPr>
                <w:sz w:val="22"/>
              </w:rPr>
            </w:pPr>
            <w:r w:rsidRPr="0023308A">
              <w:rPr>
                <w:sz w:val="22"/>
              </w:rPr>
              <w:t>Котельная №3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Зеленая, д. 40г)</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115250">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0,99082</w:t>
            </w:r>
          </w:p>
          <w:p w:rsidR="009A45A6" w:rsidRPr="0023308A" w:rsidRDefault="00767F52" w:rsidP="00115250">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0,99909</w:t>
            </w:r>
          </w:p>
        </w:tc>
        <w:tc>
          <w:tcPr>
            <w:tcW w:w="2019" w:type="pct"/>
            <w:shd w:val="clear" w:color="000000" w:fill="FFFFFF"/>
            <w:vAlign w:val="center"/>
          </w:tcPr>
          <w:p w:rsidR="009A45A6" w:rsidRPr="0023308A" w:rsidRDefault="009A45A6" w:rsidP="00430C04">
            <w:pPr>
              <w:jc w:val="center"/>
              <w:rPr>
                <w:rFonts w:eastAsia="Times New Roman"/>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7</w:t>
            </w:r>
          </w:p>
        </w:tc>
        <w:tc>
          <w:tcPr>
            <w:tcW w:w="1409" w:type="pct"/>
            <w:shd w:val="clear" w:color="000000" w:fill="FFFFFF"/>
            <w:vAlign w:val="center"/>
          </w:tcPr>
          <w:p w:rsidR="009A45A6" w:rsidRPr="0023308A" w:rsidRDefault="0087095D" w:rsidP="00D2651F">
            <w:pPr>
              <w:rPr>
                <w:sz w:val="22"/>
              </w:rPr>
            </w:pPr>
            <w:r w:rsidRPr="0023308A">
              <w:rPr>
                <w:sz w:val="22"/>
              </w:rPr>
              <w:t>Котельная №8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0,98710</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0,99962</w:t>
            </w:r>
          </w:p>
        </w:tc>
        <w:tc>
          <w:tcPr>
            <w:tcW w:w="2019" w:type="pct"/>
            <w:shd w:val="clear" w:color="000000" w:fill="FFFFFF"/>
            <w:vAlign w:val="center"/>
          </w:tcPr>
          <w:p w:rsidR="009A45A6" w:rsidRPr="0023308A" w:rsidRDefault="009A45A6"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9A45A6" w:rsidRPr="0023308A" w:rsidRDefault="00EE0FAC" w:rsidP="00EE0FAC">
            <w:pPr>
              <w:jc w:val="center"/>
              <w:rPr>
                <w:rFonts w:eastAsia="Times New Roman"/>
                <w:sz w:val="22"/>
                <w:lang w:eastAsia="ru-RU"/>
              </w:rPr>
            </w:pPr>
            <w:r w:rsidRPr="0023308A">
              <w:rPr>
                <w:rFonts w:eastAsia="Times New Roman"/>
                <w:sz w:val="22"/>
                <w:lang w:eastAsia="ru-RU"/>
              </w:rPr>
              <w:t>8</w:t>
            </w:r>
          </w:p>
        </w:tc>
        <w:tc>
          <w:tcPr>
            <w:tcW w:w="1409" w:type="pct"/>
            <w:shd w:val="clear" w:color="000000" w:fill="FFFFFF"/>
            <w:vAlign w:val="center"/>
          </w:tcPr>
          <w:p w:rsidR="009A45A6" w:rsidRPr="0023308A" w:rsidRDefault="0087095D" w:rsidP="00D2651F">
            <w:pPr>
              <w:rPr>
                <w:sz w:val="22"/>
              </w:rPr>
            </w:pPr>
            <w:r w:rsidRPr="0023308A">
              <w:rPr>
                <w:sz w:val="22"/>
              </w:rPr>
              <w:t>Котельная №10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с. Тис, ул. Северная, зд. 32а)</w:t>
            </w:r>
          </w:p>
        </w:tc>
        <w:tc>
          <w:tcPr>
            <w:tcW w:w="716" w:type="pct"/>
            <w:vMerge/>
            <w:shd w:val="clear" w:color="auto" w:fill="auto"/>
            <w:vAlign w:val="center"/>
          </w:tcPr>
          <w:p w:rsidR="009A45A6" w:rsidRPr="0023308A" w:rsidRDefault="009A45A6" w:rsidP="003476D9">
            <w:pPr>
              <w:jc w:val="center"/>
              <w:rPr>
                <w:rFonts w:eastAsia="Times New Roman"/>
                <w:sz w:val="22"/>
                <w:lang w:eastAsia="ru-RU"/>
              </w:rPr>
            </w:pPr>
          </w:p>
        </w:tc>
        <w:tc>
          <w:tcPr>
            <w:tcW w:w="605" w:type="pct"/>
            <w:shd w:val="clear" w:color="000000" w:fill="FFFFFF"/>
            <w:vAlign w:val="center"/>
          </w:tcPr>
          <w:p w:rsidR="009A45A6" w:rsidRPr="0023308A" w:rsidRDefault="00767F52" w:rsidP="003476D9">
            <w:pPr>
              <w:jc w:val="center"/>
              <w:rPr>
                <w:rFonts w:eastAsia="Times New Roman"/>
                <w:sz w:val="22"/>
                <w:lang w:eastAsia="ru-RU"/>
              </w:rPr>
            </w:pPr>
            <w:r w:rsidRPr="0023308A">
              <w:rPr>
                <w:rFonts w:eastAsia="Times New Roman"/>
                <w:sz w:val="22"/>
                <w:lang w:eastAsia="ru-RU"/>
              </w:rPr>
              <w:t>Р=</w:t>
            </w:r>
            <w:r w:rsidR="009A45A6" w:rsidRPr="0023308A">
              <w:rPr>
                <w:rFonts w:eastAsia="Times New Roman"/>
                <w:sz w:val="22"/>
                <w:lang w:eastAsia="ru-RU"/>
              </w:rPr>
              <w:t>1,00000</w:t>
            </w:r>
          </w:p>
          <w:p w:rsidR="009A45A6" w:rsidRPr="0023308A" w:rsidRDefault="00767F52" w:rsidP="003476D9">
            <w:pPr>
              <w:jc w:val="center"/>
              <w:rPr>
                <w:rFonts w:eastAsia="Times New Roman"/>
                <w:sz w:val="22"/>
                <w:lang w:eastAsia="ru-RU"/>
              </w:rPr>
            </w:pPr>
            <w:r w:rsidRPr="0023308A">
              <w:rPr>
                <w:rFonts w:eastAsia="Times New Roman"/>
                <w:sz w:val="22"/>
                <w:lang w:eastAsia="ru-RU"/>
              </w:rPr>
              <w:t>Кг=</w:t>
            </w:r>
            <w:r w:rsidR="009A45A6" w:rsidRPr="0023308A">
              <w:rPr>
                <w:rFonts w:eastAsia="Times New Roman"/>
                <w:sz w:val="22"/>
                <w:lang w:eastAsia="ru-RU"/>
              </w:rPr>
              <w:t>0,99999</w:t>
            </w:r>
          </w:p>
        </w:tc>
        <w:tc>
          <w:tcPr>
            <w:tcW w:w="2019" w:type="pct"/>
            <w:shd w:val="clear" w:color="000000" w:fill="FFFFFF"/>
            <w:vAlign w:val="center"/>
          </w:tcPr>
          <w:p w:rsidR="009A45A6" w:rsidRPr="0023308A" w:rsidRDefault="00595A14"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t>9</w:t>
            </w:r>
          </w:p>
        </w:tc>
        <w:tc>
          <w:tcPr>
            <w:tcW w:w="1409" w:type="pct"/>
            <w:shd w:val="clear" w:color="000000" w:fill="FFFFFF"/>
            <w:vAlign w:val="center"/>
          </w:tcPr>
          <w:p w:rsidR="00B118BF" w:rsidRPr="0023308A" w:rsidRDefault="00B118BF" w:rsidP="00D2651F">
            <w:pPr>
              <w:rPr>
                <w:sz w:val="22"/>
              </w:rPr>
            </w:pPr>
            <w:r w:rsidRPr="0023308A">
              <w:rPr>
                <w:sz w:val="22"/>
              </w:rPr>
              <w:t>Котельная №9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Халтурина, 6)</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E9428E">
            <w:pPr>
              <w:jc w:val="center"/>
              <w:rPr>
                <w:rFonts w:eastAsia="Times New Roman"/>
                <w:sz w:val="22"/>
                <w:lang w:eastAsia="ru-RU"/>
              </w:rPr>
            </w:pPr>
            <w:r w:rsidRPr="0023308A">
              <w:rPr>
                <w:rFonts w:eastAsia="Times New Roman"/>
                <w:sz w:val="22"/>
                <w:lang w:eastAsia="ru-RU"/>
              </w:rPr>
              <w:t>Р=1,00000</w:t>
            </w:r>
          </w:p>
          <w:p w:rsidR="00B118BF" w:rsidRPr="0023308A" w:rsidRDefault="00B118BF" w:rsidP="00E9428E">
            <w:pPr>
              <w:jc w:val="center"/>
              <w:rPr>
                <w:rFonts w:eastAsia="Times New Roman"/>
                <w:sz w:val="22"/>
                <w:lang w:eastAsia="ru-RU"/>
              </w:rPr>
            </w:pPr>
            <w:r w:rsidRPr="0023308A">
              <w:rPr>
                <w:rFonts w:eastAsia="Times New Roman"/>
                <w:sz w:val="22"/>
                <w:lang w:eastAsia="ru-RU"/>
              </w:rPr>
              <w:t>Кг=1,00000</w:t>
            </w:r>
          </w:p>
        </w:tc>
        <w:tc>
          <w:tcPr>
            <w:tcW w:w="2019" w:type="pct"/>
            <w:shd w:val="clear" w:color="000000" w:fill="FFFFFF"/>
            <w:vAlign w:val="center"/>
          </w:tcPr>
          <w:p w:rsidR="00B118BF" w:rsidRPr="0023308A" w:rsidRDefault="00B118BF" w:rsidP="00E9428E">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t>10</w:t>
            </w:r>
          </w:p>
        </w:tc>
        <w:tc>
          <w:tcPr>
            <w:tcW w:w="1409" w:type="pct"/>
            <w:shd w:val="clear" w:color="000000" w:fill="FFFFFF"/>
            <w:vAlign w:val="center"/>
          </w:tcPr>
          <w:p w:rsidR="00B118BF" w:rsidRPr="0023308A" w:rsidRDefault="00B118BF" w:rsidP="00D2651F">
            <w:pPr>
              <w:rPr>
                <w:sz w:val="22"/>
              </w:rPr>
            </w:pPr>
            <w:r w:rsidRPr="0023308A">
              <w:rPr>
                <w:sz w:val="22"/>
              </w:rPr>
              <w:t>Котельная №11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Кирова, зд. 48А)</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3476D9">
            <w:pPr>
              <w:jc w:val="center"/>
              <w:rPr>
                <w:rFonts w:eastAsia="Times New Roman"/>
                <w:sz w:val="22"/>
                <w:lang w:eastAsia="ru-RU"/>
              </w:rPr>
            </w:pPr>
            <w:r w:rsidRPr="0023308A">
              <w:rPr>
                <w:rFonts w:eastAsia="Times New Roman"/>
                <w:sz w:val="22"/>
                <w:lang w:eastAsia="ru-RU"/>
              </w:rPr>
              <w:t>Р=0,99001</w:t>
            </w:r>
          </w:p>
          <w:p w:rsidR="00B118BF" w:rsidRPr="0023308A" w:rsidRDefault="00B118BF" w:rsidP="003476D9">
            <w:pPr>
              <w:jc w:val="center"/>
              <w:rPr>
                <w:rFonts w:eastAsia="Times New Roman"/>
                <w:sz w:val="22"/>
                <w:lang w:eastAsia="ru-RU"/>
              </w:rPr>
            </w:pPr>
            <w:r w:rsidRPr="0023308A">
              <w:rPr>
                <w:rFonts w:eastAsia="Times New Roman"/>
                <w:sz w:val="22"/>
                <w:lang w:eastAsia="ru-RU"/>
              </w:rPr>
              <w:t>Кг=0,99963</w:t>
            </w:r>
          </w:p>
        </w:tc>
        <w:tc>
          <w:tcPr>
            <w:tcW w:w="2019" w:type="pct"/>
            <w:shd w:val="clear" w:color="000000" w:fill="FFFFFF"/>
            <w:vAlign w:val="center"/>
          </w:tcPr>
          <w:p w:rsidR="00B118BF" w:rsidRPr="0023308A" w:rsidRDefault="00B118BF"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lastRenderedPageBreak/>
              <w:t>11</w:t>
            </w:r>
          </w:p>
        </w:tc>
        <w:tc>
          <w:tcPr>
            <w:tcW w:w="1409" w:type="pct"/>
            <w:shd w:val="clear" w:color="000000" w:fill="FFFFFF"/>
            <w:vAlign w:val="center"/>
          </w:tcPr>
          <w:p w:rsidR="00B118BF" w:rsidRPr="0023308A" w:rsidRDefault="00B118BF" w:rsidP="00D2651F">
            <w:pPr>
              <w:rPr>
                <w:sz w:val="22"/>
              </w:rPr>
            </w:pPr>
            <w:r w:rsidRPr="0023308A">
              <w:rPr>
                <w:sz w:val="22"/>
              </w:rPr>
              <w:t>Котельная №12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xml:space="preserve">, </w:t>
            </w:r>
            <w:r w:rsidR="002F5504" w:rsidRPr="0023308A">
              <w:rPr>
                <w:sz w:val="22"/>
              </w:rPr>
              <w:t>рп. Суксун</w:t>
            </w:r>
            <w:r w:rsidRPr="0023308A">
              <w:rPr>
                <w:sz w:val="22"/>
              </w:rPr>
              <w:t>, ул. Чапаева, д. 14Б)</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9A45A6">
            <w:pPr>
              <w:jc w:val="center"/>
              <w:rPr>
                <w:rFonts w:eastAsia="Times New Roman"/>
                <w:sz w:val="22"/>
                <w:lang w:eastAsia="ru-RU"/>
              </w:rPr>
            </w:pPr>
            <w:r w:rsidRPr="0023308A">
              <w:rPr>
                <w:rFonts w:eastAsia="Times New Roman"/>
                <w:sz w:val="22"/>
                <w:lang w:eastAsia="ru-RU"/>
              </w:rPr>
              <w:t>Р=1,00000</w:t>
            </w:r>
          </w:p>
          <w:p w:rsidR="00B118BF" w:rsidRPr="0023308A" w:rsidRDefault="00B118BF" w:rsidP="009A45A6">
            <w:pPr>
              <w:jc w:val="center"/>
              <w:rPr>
                <w:rFonts w:eastAsia="Times New Roman"/>
                <w:sz w:val="22"/>
                <w:lang w:eastAsia="ru-RU"/>
              </w:rPr>
            </w:pPr>
            <w:r w:rsidRPr="0023308A">
              <w:rPr>
                <w:rFonts w:eastAsia="Times New Roman"/>
                <w:sz w:val="22"/>
                <w:lang w:eastAsia="ru-RU"/>
              </w:rPr>
              <w:t>Кг=1,00000</w:t>
            </w:r>
          </w:p>
        </w:tc>
        <w:tc>
          <w:tcPr>
            <w:tcW w:w="2019" w:type="pct"/>
            <w:shd w:val="clear" w:color="000000" w:fill="FFFFFF"/>
            <w:vAlign w:val="center"/>
          </w:tcPr>
          <w:p w:rsidR="00B118BF" w:rsidRPr="0023308A" w:rsidRDefault="00B118BF"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r w:rsidR="005B273F" w:rsidRPr="0023308A" w:rsidTr="00097584">
        <w:trPr>
          <w:cantSplit/>
          <w:jc w:val="center"/>
        </w:trPr>
        <w:tc>
          <w:tcPr>
            <w:tcW w:w="251" w:type="pct"/>
            <w:shd w:val="clear" w:color="auto" w:fill="auto"/>
            <w:vAlign w:val="center"/>
          </w:tcPr>
          <w:p w:rsidR="00B118BF" w:rsidRPr="0023308A" w:rsidRDefault="00EE0FAC" w:rsidP="00EE0FAC">
            <w:pPr>
              <w:jc w:val="center"/>
              <w:rPr>
                <w:rFonts w:eastAsia="Times New Roman"/>
                <w:sz w:val="22"/>
                <w:lang w:eastAsia="ru-RU"/>
              </w:rPr>
            </w:pPr>
            <w:r w:rsidRPr="0023308A">
              <w:rPr>
                <w:rFonts w:eastAsia="Times New Roman"/>
                <w:sz w:val="22"/>
                <w:lang w:eastAsia="ru-RU"/>
              </w:rPr>
              <w:t>12</w:t>
            </w:r>
          </w:p>
        </w:tc>
        <w:tc>
          <w:tcPr>
            <w:tcW w:w="1409" w:type="pct"/>
            <w:shd w:val="clear" w:color="000000" w:fill="FFFFFF"/>
            <w:vAlign w:val="center"/>
          </w:tcPr>
          <w:p w:rsidR="00B118BF" w:rsidRPr="0023308A" w:rsidRDefault="00B118BF" w:rsidP="00D2651F">
            <w:pPr>
              <w:rPr>
                <w:sz w:val="22"/>
              </w:rPr>
            </w:pPr>
            <w:r w:rsidRPr="0023308A">
              <w:rPr>
                <w:sz w:val="22"/>
              </w:rPr>
              <w:t>Котельная №14 (Пермский край,</w:t>
            </w:r>
            <w:r w:rsidR="009F1057" w:rsidRPr="0023308A">
              <w:rPr>
                <w:sz w:val="22"/>
              </w:rPr>
              <w:t xml:space="preserve"> Суксу</w:t>
            </w:r>
            <w:r w:rsidR="009F1057" w:rsidRPr="0023308A">
              <w:rPr>
                <w:sz w:val="22"/>
              </w:rPr>
              <w:t>н</w:t>
            </w:r>
            <w:r w:rsidR="009F1057" w:rsidRPr="0023308A">
              <w:rPr>
                <w:sz w:val="22"/>
              </w:rPr>
              <w:t>ский р-н</w:t>
            </w:r>
            <w:r w:rsidRPr="0023308A">
              <w:rPr>
                <w:sz w:val="22"/>
              </w:rPr>
              <w:t>, д. Киселево, ул. Новая, д. 6)</w:t>
            </w:r>
          </w:p>
        </w:tc>
        <w:tc>
          <w:tcPr>
            <w:tcW w:w="716" w:type="pct"/>
            <w:vMerge/>
            <w:shd w:val="clear" w:color="auto" w:fill="auto"/>
            <w:vAlign w:val="center"/>
          </w:tcPr>
          <w:p w:rsidR="00B118BF" w:rsidRPr="0023308A" w:rsidRDefault="00B118BF" w:rsidP="003476D9">
            <w:pPr>
              <w:jc w:val="center"/>
              <w:rPr>
                <w:rFonts w:eastAsia="Times New Roman"/>
                <w:sz w:val="22"/>
                <w:lang w:eastAsia="ru-RU"/>
              </w:rPr>
            </w:pPr>
          </w:p>
        </w:tc>
        <w:tc>
          <w:tcPr>
            <w:tcW w:w="605" w:type="pct"/>
            <w:shd w:val="clear" w:color="000000" w:fill="FFFFFF"/>
            <w:vAlign w:val="center"/>
          </w:tcPr>
          <w:p w:rsidR="00B118BF" w:rsidRPr="0023308A" w:rsidRDefault="00B118BF" w:rsidP="009A45A6">
            <w:pPr>
              <w:jc w:val="center"/>
              <w:rPr>
                <w:rFonts w:eastAsia="Times New Roman"/>
                <w:sz w:val="22"/>
                <w:lang w:eastAsia="ru-RU"/>
              </w:rPr>
            </w:pPr>
            <w:r w:rsidRPr="0023308A">
              <w:rPr>
                <w:rFonts w:eastAsia="Times New Roman"/>
                <w:sz w:val="22"/>
                <w:lang w:eastAsia="ru-RU"/>
              </w:rPr>
              <w:t>Р=1,00000</w:t>
            </w:r>
          </w:p>
          <w:p w:rsidR="00B118BF" w:rsidRPr="0023308A" w:rsidRDefault="00B118BF" w:rsidP="009A45A6">
            <w:pPr>
              <w:jc w:val="center"/>
              <w:rPr>
                <w:rFonts w:eastAsia="Times New Roman"/>
                <w:sz w:val="22"/>
                <w:lang w:eastAsia="ru-RU"/>
              </w:rPr>
            </w:pPr>
            <w:r w:rsidRPr="0023308A">
              <w:rPr>
                <w:rFonts w:eastAsia="Times New Roman"/>
                <w:sz w:val="22"/>
                <w:lang w:eastAsia="ru-RU"/>
              </w:rPr>
              <w:t>Кг=1,00000</w:t>
            </w:r>
          </w:p>
        </w:tc>
        <w:tc>
          <w:tcPr>
            <w:tcW w:w="2019" w:type="pct"/>
            <w:shd w:val="clear" w:color="000000" w:fill="FFFFFF"/>
            <w:vAlign w:val="center"/>
          </w:tcPr>
          <w:p w:rsidR="00B118BF" w:rsidRPr="0023308A" w:rsidRDefault="00B118BF" w:rsidP="00430C04">
            <w:pPr>
              <w:jc w:val="center"/>
              <w:rPr>
                <w:rFonts w:eastAsia="Times New Roman"/>
                <w:bCs/>
                <w:sz w:val="22"/>
                <w:lang w:eastAsia="ru-RU"/>
              </w:rPr>
            </w:pPr>
            <w:r w:rsidRPr="0023308A">
              <w:rPr>
                <w:rFonts w:eastAsia="Times New Roman"/>
                <w:bCs/>
                <w:sz w:val="22"/>
                <w:lang w:eastAsia="ru-RU"/>
              </w:rPr>
              <w:t>Вероятность безотказной работы системы соответствует но</w:t>
            </w:r>
            <w:r w:rsidRPr="0023308A">
              <w:rPr>
                <w:rFonts w:eastAsia="Times New Roman"/>
                <w:bCs/>
                <w:sz w:val="22"/>
                <w:lang w:eastAsia="ru-RU"/>
              </w:rPr>
              <w:t>р</w:t>
            </w:r>
            <w:r w:rsidRPr="0023308A">
              <w:rPr>
                <w:rFonts w:eastAsia="Times New Roman"/>
                <w:bCs/>
                <w:sz w:val="22"/>
                <w:lang w:eastAsia="ru-RU"/>
              </w:rPr>
              <w:t>мативным требованиям,</w:t>
            </w:r>
            <w:r w:rsidR="002F5504" w:rsidRPr="0023308A">
              <w:rPr>
                <w:rFonts w:eastAsia="Times New Roman"/>
                <w:bCs/>
                <w:sz w:val="22"/>
                <w:lang w:eastAsia="ru-RU"/>
              </w:rPr>
              <w:t xml:space="preserve"> </w:t>
            </w:r>
            <w:r w:rsidRPr="0023308A">
              <w:rPr>
                <w:rFonts w:eastAsia="Times New Roman"/>
                <w:sz w:val="22"/>
                <w:lang w:eastAsia="ru-RU"/>
              </w:rPr>
              <w:t xml:space="preserve">коэффициент готовности </w:t>
            </w:r>
            <w:r w:rsidRPr="0023308A">
              <w:rPr>
                <w:rFonts w:eastAsia="Times New Roman"/>
                <w:bCs/>
                <w:sz w:val="22"/>
                <w:lang w:eastAsia="ru-RU"/>
              </w:rPr>
              <w:t>соответств</w:t>
            </w:r>
            <w:r w:rsidRPr="0023308A">
              <w:rPr>
                <w:rFonts w:eastAsia="Times New Roman"/>
                <w:bCs/>
                <w:sz w:val="22"/>
                <w:lang w:eastAsia="ru-RU"/>
              </w:rPr>
              <w:t>у</w:t>
            </w:r>
            <w:r w:rsidRPr="0023308A">
              <w:rPr>
                <w:rFonts w:eastAsia="Times New Roman"/>
                <w:bCs/>
                <w:sz w:val="22"/>
                <w:lang w:eastAsia="ru-RU"/>
              </w:rPr>
              <w:t>ет нормативным требованиям</w:t>
            </w:r>
          </w:p>
        </w:tc>
      </w:tr>
    </w:tbl>
    <w:p w:rsidR="00B118BF" w:rsidRPr="0023308A" w:rsidRDefault="00B118BF" w:rsidP="00097584">
      <w:pPr>
        <w:ind w:firstLine="709"/>
        <w:rPr>
          <w:szCs w:val="24"/>
        </w:rPr>
      </w:pPr>
    </w:p>
    <w:p w:rsidR="00097584" w:rsidRPr="0023308A" w:rsidRDefault="00097584" w:rsidP="00AE207D">
      <w:pPr>
        <w:spacing w:line="276" w:lineRule="auto"/>
        <w:ind w:firstLine="709"/>
        <w:rPr>
          <w:rStyle w:val="ed"/>
          <w:b/>
          <w:szCs w:val="24"/>
        </w:rPr>
      </w:pPr>
      <w:r w:rsidRPr="0023308A">
        <w:rPr>
          <w:szCs w:val="24"/>
        </w:rPr>
        <w:t xml:space="preserve">Вероятность безотказной работы и коэффициент готовности систем теплоснабжения </w:t>
      </w:r>
      <w:r w:rsidR="00E41600" w:rsidRPr="0023308A">
        <w:rPr>
          <w:rFonts w:eastAsia="Microsoft YaHei"/>
          <w:szCs w:val="24"/>
        </w:rPr>
        <w:t>Суксунского ГО</w:t>
      </w:r>
      <w:r w:rsidR="00E41600" w:rsidRPr="0023308A">
        <w:rPr>
          <w:szCs w:val="24"/>
        </w:rPr>
        <w:t xml:space="preserve"> </w:t>
      </w:r>
      <w:r w:rsidRPr="0023308A">
        <w:rPr>
          <w:szCs w:val="24"/>
        </w:rPr>
        <w:t>соответ</w:t>
      </w:r>
      <w:r w:rsidR="000E7FA0" w:rsidRPr="0023308A">
        <w:rPr>
          <w:szCs w:val="24"/>
        </w:rPr>
        <w:t>ствует нормативным тр</w:t>
      </w:r>
      <w:r w:rsidR="000E7FA0" w:rsidRPr="0023308A">
        <w:rPr>
          <w:szCs w:val="24"/>
        </w:rPr>
        <w:t>е</w:t>
      </w:r>
      <w:r w:rsidR="000E7FA0" w:rsidRPr="0023308A">
        <w:rPr>
          <w:szCs w:val="24"/>
        </w:rPr>
        <w:t>бованиям.</w:t>
      </w:r>
      <w:r w:rsidRPr="0023308A">
        <w:rPr>
          <w:szCs w:val="24"/>
        </w:rPr>
        <w:t xml:space="preserve"> Для обеспечения надежного теплоснабжения потребителей рекомендуется провести работы по реконструкции тепловых сетей с з</w:t>
      </w:r>
      <w:r w:rsidRPr="0023308A">
        <w:rPr>
          <w:szCs w:val="24"/>
        </w:rPr>
        <w:t>а</w:t>
      </w:r>
      <w:r w:rsidRPr="0023308A">
        <w:rPr>
          <w:szCs w:val="24"/>
        </w:rPr>
        <w:t>меной изношенных участков. Ежегодная замена изношенных участков тепловых сетей позволит повысить надежность теплоснабжения, сн</w:t>
      </w:r>
      <w:r w:rsidRPr="0023308A">
        <w:rPr>
          <w:szCs w:val="24"/>
        </w:rPr>
        <w:t>и</w:t>
      </w:r>
      <w:r w:rsidRPr="0023308A">
        <w:rPr>
          <w:szCs w:val="24"/>
        </w:rPr>
        <w:t>зить вероятность возникновения аварийной ситуации, а также сократить потери тепловой энергии и теплоносителя в тепловых сетях.</w:t>
      </w:r>
    </w:p>
    <w:p w:rsidR="00D60195" w:rsidRPr="0023308A" w:rsidRDefault="00D60195" w:rsidP="00AE207D">
      <w:pPr>
        <w:spacing w:line="276" w:lineRule="auto"/>
        <w:ind w:firstLine="567"/>
        <w:rPr>
          <w:rStyle w:val="ed"/>
          <w:b/>
          <w:szCs w:val="24"/>
        </w:rPr>
      </w:pPr>
    </w:p>
    <w:p w:rsidR="006A5815" w:rsidRPr="0023308A" w:rsidRDefault="006A5815" w:rsidP="00775731">
      <w:pPr>
        <w:ind w:firstLine="709"/>
        <w:rPr>
          <w:rStyle w:val="ed"/>
          <w:b/>
          <w:szCs w:val="24"/>
        </w:rPr>
        <w:sectPr w:rsidR="006A5815" w:rsidRPr="0023308A" w:rsidSect="003B765F">
          <w:pgSz w:w="16838" w:h="11906" w:orient="landscape"/>
          <w:pgMar w:top="1134" w:right="851" w:bottom="1134" w:left="1134" w:header="708" w:footer="708" w:gutter="0"/>
          <w:cols w:space="708"/>
          <w:docGrid w:linePitch="360"/>
        </w:sectPr>
      </w:pPr>
    </w:p>
    <w:p w:rsidR="009D61FF" w:rsidRPr="0023308A" w:rsidRDefault="00FC0CD1" w:rsidP="00FC0CD1">
      <w:pPr>
        <w:pStyle w:val="30"/>
        <w:rPr>
          <w:rStyle w:val="ed"/>
        </w:rPr>
      </w:pPr>
      <w:bookmarkStart w:id="118" w:name="_Toc97389216"/>
      <w:r w:rsidRPr="0023308A">
        <w:rPr>
          <w:rStyle w:val="ed"/>
        </w:rPr>
        <w:lastRenderedPageBreak/>
        <w:t>9.1 П</w:t>
      </w:r>
      <w:r w:rsidR="00274C31" w:rsidRPr="0023308A">
        <w:rPr>
          <w:rStyle w:val="ed"/>
        </w:rPr>
        <w:t>оток отказов (частота отказов) участков тепловых сетей</w:t>
      </w:r>
      <w:bookmarkEnd w:id="118"/>
    </w:p>
    <w:p w:rsidR="00544264" w:rsidRPr="0023308A" w:rsidRDefault="00544264" w:rsidP="00FC0CD1">
      <w:pPr>
        <w:tabs>
          <w:tab w:val="left" w:pos="0"/>
        </w:tabs>
        <w:spacing w:line="276" w:lineRule="auto"/>
        <w:ind w:firstLine="567"/>
        <w:rPr>
          <w:szCs w:val="24"/>
        </w:rPr>
      </w:pPr>
      <w:r w:rsidRPr="0023308A">
        <w:rPr>
          <w:rFonts w:eastAsia="Times New Roman"/>
          <w:szCs w:val="24"/>
          <w:lang w:eastAsia="ru-RU"/>
        </w:rPr>
        <w:t xml:space="preserve">Ограничений в подаче тепла не отмечено. </w:t>
      </w:r>
    </w:p>
    <w:p w:rsidR="00544264" w:rsidRPr="0023308A" w:rsidRDefault="00544264" w:rsidP="00FC0CD1">
      <w:pPr>
        <w:spacing w:line="276" w:lineRule="auto"/>
        <w:ind w:firstLine="567"/>
        <w:rPr>
          <w:szCs w:val="24"/>
        </w:rPr>
      </w:pPr>
      <w:r w:rsidRPr="0023308A">
        <w:rPr>
          <w:szCs w:val="24"/>
        </w:rPr>
        <w:t>Для обеспечения надежного теплоснабжения потребителей рекомендуется провести раб</w:t>
      </w:r>
      <w:r w:rsidRPr="0023308A">
        <w:rPr>
          <w:szCs w:val="24"/>
        </w:rPr>
        <w:t>о</w:t>
      </w:r>
      <w:r w:rsidRPr="0023308A">
        <w:rPr>
          <w:szCs w:val="24"/>
        </w:rPr>
        <w:t>ты по реконструкции тепловых сетей с заменой изношенных участков. Ежегодная замена изн</w:t>
      </w:r>
      <w:r w:rsidRPr="0023308A">
        <w:rPr>
          <w:szCs w:val="24"/>
        </w:rPr>
        <w:t>о</w:t>
      </w:r>
      <w:r w:rsidRPr="0023308A">
        <w:rPr>
          <w:szCs w:val="24"/>
        </w:rPr>
        <w:t>шенных участков тепловых сетей позволит повысить надежность теплоснабжения, снизить в</w:t>
      </w:r>
      <w:r w:rsidRPr="0023308A">
        <w:rPr>
          <w:szCs w:val="24"/>
        </w:rPr>
        <w:t>е</w:t>
      </w:r>
      <w:r w:rsidRPr="0023308A">
        <w:rPr>
          <w:szCs w:val="24"/>
        </w:rPr>
        <w:t>роятность возникновения аварийной ситуации, а также сократить потери тепловой энергии и теплоносителя в тепловых сетях.</w:t>
      </w:r>
    </w:p>
    <w:p w:rsidR="009D61FF" w:rsidRPr="0023308A" w:rsidRDefault="009D61FF" w:rsidP="00AE207D">
      <w:pPr>
        <w:spacing w:line="276" w:lineRule="auto"/>
        <w:ind w:firstLine="709"/>
        <w:rPr>
          <w:b/>
          <w:szCs w:val="24"/>
        </w:rPr>
      </w:pPr>
    </w:p>
    <w:p w:rsidR="009D61FF" w:rsidRPr="0023308A" w:rsidRDefault="00FC0CD1" w:rsidP="00FC0CD1">
      <w:pPr>
        <w:pStyle w:val="30"/>
        <w:rPr>
          <w:rStyle w:val="ed"/>
        </w:rPr>
      </w:pPr>
      <w:bookmarkStart w:id="119" w:name="_Toc97389217"/>
      <w:r w:rsidRPr="0023308A">
        <w:rPr>
          <w:rStyle w:val="ed"/>
        </w:rPr>
        <w:t>9.2 Ч</w:t>
      </w:r>
      <w:r w:rsidR="00274C31" w:rsidRPr="0023308A">
        <w:rPr>
          <w:rStyle w:val="ed"/>
        </w:rPr>
        <w:t>астота отключений потребителей</w:t>
      </w:r>
      <w:bookmarkEnd w:id="119"/>
    </w:p>
    <w:p w:rsidR="009D61FF" w:rsidRPr="0023308A" w:rsidRDefault="009D61FF" w:rsidP="00FC0CD1">
      <w:pPr>
        <w:tabs>
          <w:tab w:val="left" w:pos="0"/>
        </w:tabs>
        <w:spacing w:line="276" w:lineRule="auto"/>
        <w:ind w:firstLine="567"/>
        <w:rPr>
          <w:rFonts w:eastAsia="Times New Roman"/>
          <w:szCs w:val="24"/>
          <w:lang w:eastAsia="ru-RU"/>
        </w:rPr>
      </w:pPr>
      <w:r w:rsidRPr="0023308A">
        <w:rPr>
          <w:rFonts w:eastAsia="Times New Roman"/>
          <w:szCs w:val="24"/>
          <w:lang w:eastAsia="ru-RU"/>
        </w:rPr>
        <w:t>Ограничений в подаче тепла не отмечено.</w:t>
      </w:r>
    </w:p>
    <w:p w:rsidR="009D61FF" w:rsidRPr="0023308A" w:rsidRDefault="009D61FF" w:rsidP="00FC0CD1">
      <w:pPr>
        <w:spacing w:line="276" w:lineRule="auto"/>
        <w:ind w:firstLine="567"/>
      </w:pPr>
      <w:r w:rsidRPr="0023308A">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rsidR="009D61FF" w:rsidRPr="0023308A" w:rsidRDefault="009D61FF" w:rsidP="00AE207D">
      <w:pPr>
        <w:tabs>
          <w:tab w:val="left" w:pos="0"/>
        </w:tabs>
        <w:spacing w:line="276" w:lineRule="auto"/>
        <w:ind w:firstLine="709"/>
        <w:rPr>
          <w:rFonts w:eastAsia="Times New Roman"/>
          <w:szCs w:val="24"/>
          <w:lang w:eastAsia="ru-RU"/>
        </w:rPr>
      </w:pPr>
    </w:p>
    <w:p w:rsidR="009D61FF" w:rsidRPr="0023308A" w:rsidRDefault="00FC0CD1" w:rsidP="00FC0CD1">
      <w:pPr>
        <w:pStyle w:val="30"/>
        <w:rPr>
          <w:rStyle w:val="ed"/>
        </w:rPr>
      </w:pPr>
      <w:bookmarkStart w:id="120" w:name="_Toc97389218"/>
      <w:r w:rsidRPr="0023308A">
        <w:rPr>
          <w:rStyle w:val="ed"/>
        </w:rPr>
        <w:t>9.3 П</w:t>
      </w:r>
      <w:r w:rsidR="00274C31" w:rsidRPr="0023308A">
        <w:rPr>
          <w:rStyle w:val="ed"/>
        </w:rPr>
        <w:t>оток (частота) и время восстановления теплоснабжения потребителей после о</w:t>
      </w:r>
      <w:r w:rsidR="00274C31" w:rsidRPr="0023308A">
        <w:rPr>
          <w:rStyle w:val="ed"/>
        </w:rPr>
        <w:t>т</w:t>
      </w:r>
      <w:r w:rsidR="00274C31" w:rsidRPr="0023308A">
        <w:rPr>
          <w:rStyle w:val="ed"/>
        </w:rPr>
        <w:t>ключений</w:t>
      </w:r>
      <w:bookmarkEnd w:id="120"/>
    </w:p>
    <w:p w:rsidR="009D61FF" w:rsidRPr="0023308A" w:rsidRDefault="009D61FF" w:rsidP="00AE207D">
      <w:pPr>
        <w:spacing w:line="276" w:lineRule="auto"/>
        <w:ind w:firstLine="567"/>
      </w:pPr>
      <w:r w:rsidRPr="0023308A">
        <w:t xml:space="preserve">Нормативное время восстановления тепловых сетей в зависимости от диаметра приведено в таблице </w:t>
      </w:r>
      <w:r w:rsidR="00486999" w:rsidRPr="0023308A">
        <w:t>41</w:t>
      </w:r>
      <w:r w:rsidR="00356395" w:rsidRPr="0023308A">
        <w:t>.</w:t>
      </w:r>
    </w:p>
    <w:p w:rsidR="00F03211" w:rsidRPr="0023308A" w:rsidRDefault="00F03211" w:rsidP="00775731">
      <w:pPr>
        <w:ind w:firstLine="567"/>
      </w:pPr>
    </w:p>
    <w:p w:rsidR="009D61FF" w:rsidRPr="0023308A" w:rsidRDefault="009D61FF" w:rsidP="00775731">
      <w:pPr>
        <w:widowControl w:val="0"/>
        <w:adjustRightInd w:val="0"/>
        <w:textAlignment w:val="baseline"/>
        <w:rPr>
          <w:rFonts w:eastAsia="Microsoft YaHei"/>
          <w:bCs/>
          <w:szCs w:val="24"/>
        </w:rPr>
      </w:pPr>
      <w:r w:rsidRPr="0023308A">
        <w:rPr>
          <w:rFonts w:eastAsia="Microsoft YaHei"/>
          <w:bCs/>
          <w:spacing w:val="-5"/>
          <w:szCs w:val="18"/>
        </w:rPr>
        <w:t xml:space="preserve">Таблица </w:t>
      </w:r>
      <w:r w:rsidR="008A3CE6"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8A3CE6" w:rsidRPr="0023308A">
        <w:rPr>
          <w:rFonts w:eastAsia="Microsoft YaHei"/>
          <w:bCs/>
          <w:spacing w:val="-5"/>
          <w:szCs w:val="18"/>
        </w:rPr>
        <w:fldChar w:fldCharType="separate"/>
      </w:r>
      <w:r w:rsidR="00EC3DD9" w:rsidRPr="0023308A">
        <w:rPr>
          <w:rFonts w:eastAsia="Microsoft YaHei"/>
          <w:bCs/>
          <w:noProof/>
          <w:spacing w:val="-5"/>
          <w:szCs w:val="18"/>
        </w:rPr>
        <w:t>41</w:t>
      </w:r>
      <w:r w:rsidR="008A3CE6" w:rsidRPr="0023308A">
        <w:rPr>
          <w:rFonts w:eastAsia="Microsoft YaHei"/>
          <w:bCs/>
          <w:noProof/>
          <w:spacing w:val="-5"/>
          <w:szCs w:val="18"/>
        </w:rPr>
        <w:fldChar w:fldCharType="end"/>
      </w:r>
      <w:r w:rsidRPr="0023308A">
        <w:rPr>
          <w:rFonts w:eastAsia="Microsoft YaHei"/>
          <w:bCs/>
          <w:szCs w:val="18"/>
        </w:rPr>
        <w:t xml:space="preserve"> </w:t>
      </w:r>
      <w:r w:rsidRPr="0023308A">
        <w:rPr>
          <w:rFonts w:eastAsia="Microsoft YaHei"/>
          <w:bCs/>
          <w:szCs w:val="24"/>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59"/>
        <w:gridCol w:w="4837"/>
        <w:gridCol w:w="4541"/>
      </w:tblGrid>
      <w:tr w:rsidR="005B273F" w:rsidRPr="0023308A"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CB0895">
            <w:pPr>
              <w:jc w:val="center"/>
              <w:rPr>
                <w:rFonts w:eastAsia="Times New Roman"/>
                <w:sz w:val="22"/>
                <w:lang w:eastAsia="ru-RU"/>
              </w:rPr>
            </w:pPr>
            <w:r w:rsidRPr="0023308A">
              <w:rPr>
                <w:rFonts w:eastAsia="Times New Roman"/>
                <w:sz w:val="22"/>
                <w:lang w:eastAsia="ru-RU"/>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rsidR="00EE0FAC" w:rsidRPr="0023308A" w:rsidRDefault="00EE0FAC" w:rsidP="00CB0895">
            <w:pPr>
              <w:jc w:val="center"/>
              <w:rPr>
                <w:rFonts w:eastAsia="Times New Roman"/>
                <w:sz w:val="22"/>
                <w:lang w:eastAsia="ru-RU"/>
              </w:rPr>
            </w:pPr>
            <w:r w:rsidRPr="0023308A">
              <w:rPr>
                <w:rFonts w:eastAsia="Times New Roman"/>
                <w:sz w:val="22"/>
                <w:lang w:eastAsia="ru-RU"/>
              </w:rPr>
              <w:t>Время восстановления, ч</w:t>
            </w:r>
          </w:p>
        </w:tc>
      </w:tr>
      <w:tr w:rsidR="005B273F" w:rsidRPr="0023308A"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775731">
            <w:pPr>
              <w:jc w:val="center"/>
              <w:rPr>
                <w:rFonts w:eastAsia="Times New Roman"/>
                <w:sz w:val="22"/>
                <w:lang w:eastAsia="ru-RU"/>
              </w:rPr>
            </w:pPr>
            <w:r w:rsidRPr="0023308A">
              <w:rPr>
                <w:rFonts w:eastAsia="Times New Roman"/>
                <w:sz w:val="22"/>
                <w:lang w:eastAsia="ru-RU"/>
              </w:rPr>
              <w:t>До 300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23308A" w:rsidRDefault="00EE0FAC" w:rsidP="00775731">
            <w:pPr>
              <w:jc w:val="center"/>
              <w:rPr>
                <w:sz w:val="22"/>
              </w:rPr>
            </w:pPr>
            <w:r w:rsidRPr="0023308A">
              <w:rPr>
                <w:sz w:val="22"/>
              </w:rPr>
              <w:t>15</w:t>
            </w:r>
          </w:p>
        </w:tc>
      </w:tr>
      <w:tr w:rsidR="005B273F" w:rsidRPr="0023308A"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775731">
            <w:pPr>
              <w:jc w:val="center"/>
              <w:rPr>
                <w:rFonts w:eastAsia="Times New Roman"/>
                <w:sz w:val="22"/>
                <w:lang w:eastAsia="ru-RU"/>
              </w:rPr>
            </w:pPr>
            <w:r w:rsidRPr="0023308A">
              <w:rPr>
                <w:rFonts w:eastAsia="Times New Roman"/>
                <w:sz w:val="22"/>
                <w:lang w:eastAsia="ru-RU"/>
              </w:rPr>
              <w:t>400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23308A" w:rsidRDefault="00EE0FAC" w:rsidP="00775731">
            <w:pPr>
              <w:jc w:val="center"/>
              <w:rPr>
                <w:sz w:val="22"/>
              </w:rPr>
            </w:pPr>
            <w:r w:rsidRPr="0023308A">
              <w:rPr>
                <w:sz w:val="22"/>
              </w:rPr>
              <w:t>18</w:t>
            </w:r>
          </w:p>
        </w:tc>
      </w:tr>
      <w:tr w:rsidR="005B273F" w:rsidRPr="0023308A"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rsidR="00EE0FAC" w:rsidRPr="0023308A" w:rsidRDefault="00EE0FAC" w:rsidP="00775731">
            <w:pPr>
              <w:jc w:val="center"/>
              <w:rPr>
                <w:rFonts w:eastAsia="Times New Roman"/>
                <w:sz w:val="22"/>
                <w:lang w:eastAsia="ru-RU"/>
              </w:rPr>
            </w:pPr>
            <w:r w:rsidRPr="0023308A">
              <w:rPr>
                <w:rFonts w:eastAsia="Times New Roman"/>
                <w:sz w:val="22"/>
                <w:lang w:eastAsia="ru-RU"/>
              </w:rPr>
              <w:t>500 мм</w:t>
            </w:r>
          </w:p>
        </w:tc>
        <w:tc>
          <w:tcPr>
            <w:tcW w:w="2240" w:type="pct"/>
            <w:tcBorders>
              <w:top w:val="single" w:sz="4" w:space="0" w:color="auto"/>
              <w:left w:val="nil"/>
              <w:bottom w:val="single" w:sz="4" w:space="0" w:color="auto"/>
              <w:right w:val="single" w:sz="4" w:space="0" w:color="auto"/>
            </w:tcBorders>
            <w:shd w:val="clear" w:color="auto" w:fill="FFFFFF"/>
          </w:tcPr>
          <w:p w:rsidR="00EE0FAC" w:rsidRPr="0023308A" w:rsidRDefault="00EE0FAC" w:rsidP="00775731">
            <w:pPr>
              <w:jc w:val="center"/>
              <w:rPr>
                <w:sz w:val="22"/>
              </w:rPr>
            </w:pPr>
            <w:r w:rsidRPr="0023308A">
              <w:rPr>
                <w:sz w:val="22"/>
              </w:rPr>
              <w:t>22</w:t>
            </w:r>
          </w:p>
        </w:tc>
      </w:tr>
    </w:tbl>
    <w:p w:rsidR="009D61FF" w:rsidRPr="0023308A" w:rsidRDefault="009D61FF" w:rsidP="00775731">
      <w:pPr>
        <w:ind w:firstLine="709"/>
        <w:rPr>
          <w:b/>
          <w:szCs w:val="24"/>
        </w:rPr>
      </w:pPr>
    </w:p>
    <w:p w:rsidR="009D61FF" w:rsidRPr="0023308A" w:rsidRDefault="00FC0CD1" w:rsidP="00FC0CD1">
      <w:pPr>
        <w:pStyle w:val="30"/>
        <w:rPr>
          <w:rStyle w:val="ed"/>
        </w:rPr>
      </w:pPr>
      <w:bookmarkStart w:id="121" w:name="_Toc97389219"/>
      <w:r w:rsidRPr="0023308A">
        <w:rPr>
          <w:rStyle w:val="ed"/>
        </w:rPr>
        <w:t>9.4 Г</w:t>
      </w:r>
      <w:r w:rsidR="00274C31" w:rsidRPr="0023308A">
        <w:rPr>
          <w:rStyle w:val="ed"/>
        </w:rPr>
        <w:t>рафические материалы (карты-схемы тепловых сетей и зон ненормативной надежности и безопасности теплоснабжения)</w:t>
      </w:r>
      <w:bookmarkEnd w:id="121"/>
    </w:p>
    <w:p w:rsidR="003F5B9C" w:rsidRPr="0023308A" w:rsidRDefault="003476D9" w:rsidP="00AE207D">
      <w:pPr>
        <w:spacing w:line="276" w:lineRule="auto"/>
        <w:ind w:firstLine="567"/>
        <w:rPr>
          <w:szCs w:val="24"/>
        </w:rPr>
      </w:pPr>
      <w:r w:rsidRPr="0023308A">
        <w:rPr>
          <w:szCs w:val="24"/>
        </w:rPr>
        <w:t xml:space="preserve">Вероятность безотказной работы и коэффициент готовности систем теплоснабжения </w:t>
      </w:r>
      <w:r w:rsidR="00E41600" w:rsidRPr="0023308A">
        <w:rPr>
          <w:rFonts w:eastAsia="Microsoft YaHei"/>
          <w:szCs w:val="24"/>
        </w:rPr>
        <w:t>Су</w:t>
      </w:r>
      <w:r w:rsidR="00E41600" w:rsidRPr="0023308A">
        <w:rPr>
          <w:rFonts w:eastAsia="Microsoft YaHei"/>
          <w:szCs w:val="24"/>
        </w:rPr>
        <w:t>к</w:t>
      </w:r>
      <w:r w:rsidR="00E41600" w:rsidRPr="0023308A">
        <w:rPr>
          <w:rFonts w:eastAsia="Microsoft YaHei"/>
          <w:szCs w:val="24"/>
        </w:rPr>
        <w:t>сунского ГО</w:t>
      </w:r>
      <w:r w:rsidR="002F5504" w:rsidRPr="0023308A">
        <w:rPr>
          <w:szCs w:val="24"/>
        </w:rPr>
        <w:t xml:space="preserve"> </w:t>
      </w:r>
      <w:r w:rsidRPr="0023308A">
        <w:rPr>
          <w:szCs w:val="24"/>
        </w:rPr>
        <w:t>соответствует нормативным требованиям.</w:t>
      </w:r>
      <w:r w:rsidR="002F5504" w:rsidRPr="0023308A">
        <w:rPr>
          <w:szCs w:val="24"/>
        </w:rPr>
        <w:t xml:space="preserve"> </w:t>
      </w:r>
      <w:r w:rsidR="003F5B9C" w:rsidRPr="0023308A">
        <w:rPr>
          <w:szCs w:val="24"/>
        </w:rPr>
        <w:t>Зоны действия котельн</w:t>
      </w:r>
      <w:r w:rsidR="004E3267" w:rsidRPr="0023308A">
        <w:rPr>
          <w:szCs w:val="24"/>
        </w:rPr>
        <w:t>ых приведены в Части 4 настоящих обосновывающих материалов.</w:t>
      </w:r>
    </w:p>
    <w:p w:rsidR="00544264" w:rsidRPr="0023308A" w:rsidRDefault="00544264" w:rsidP="00AE207D">
      <w:pPr>
        <w:spacing w:line="276" w:lineRule="auto"/>
        <w:ind w:firstLine="709"/>
        <w:rPr>
          <w:rStyle w:val="ed"/>
          <w:b/>
          <w:szCs w:val="24"/>
        </w:rPr>
      </w:pPr>
    </w:p>
    <w:p w:rsidR="009D61FF" w:rsidRPr="0023308A" w:rsidRDefault="00FC0CD1" w:rsidP="00FC0CD1">
      <w:pPr>
        <w:pStyle w:val="30"/>
        <w:rPr>
          <w:rStyle w:val="ed"/>
        </w:rPr>
      </w:pPr>
      <w:bookmarkStart w:id="122" w:name="_Toc97389220"/>
      <w:r w:rsidRPr="0023308A">
        <w:rPr>
          <w:rStyle w:val="ed"/>
        </w:rPr>
        <w:t>9.5 Р</w:t>
      </w:r>
      <w:r w:rsidR="00274C31" w:rsidRPr="0023308A">
        <w:rPr>
          <w:rStyle w:val="ed"/>
        </w:rPr>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w:t>
      </w:r>
      <w:r w:rsidR="00274C31" w:rsidRPr="0023308A">
        <w:rPr>
          <w:rStyle w:val="ed"/>
        </w:rPr>
        <w:t>о</w:t>
      </w:r>
      <w:r w:rsidR="00274C31" w:rsidRPr="0023308A">
        <w:rPr>
          <w:rStyle w:val="ed"/>
        </w:rPr>
        <w:t>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w:t>
      </w:r>
      <w:r w:rsidR="00274C31" w:rsidRPr="0023308A">
        <w:rPr>
          <w:rStyle w:val="ed"/>
        </w:rPr>
        <w:t>е</w:t>
      </w:r>
      <w:r w:rsidR="00274C31" w:rsidRPr="0023308A">
        <w:rPr>
          <w:rStyle w:val="ed"/>
        </w:rPr>
        <w:t>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w:t>
      </w:r>
      <w:r w:rsidR="00274C31" w:rsidRPr="0023308A">
        <w:rPr>
          <w:rStyle w:val="ed"/>
        </w:rPr>
        <w:t>а</w:t>
      </w:r>
      <w:r w:rsidR="00274C31" w:rsidRPr="0023308A">
        <w:rPr>
          <w:rStyle w:val="ed"/>
        </w:rPr>
        <w:t>нии утратившими силу отдельных положений Правил расследования причин аварий в электроэнергетике»</w:t>
      </w:r>
      <w:bookmarkEnd w:id="122"/>
    </w:p>
    <w:p w:rsidR="009D61FF" w:rsidRPr="0023308A" w:rsidRDefault="009D61FF" w:rsidP="00FC0CD1">
      <w:pPr>
        <w:spacing w:line="276" w:lineRule="auto"/>
        <w:ind w:firstLine="567"/>
        <w:rPr>
          <w:rStyle w:val="ed"/>
          <w:szCs w:val="24"/>
        </w:rPr>
      </w:pPr>
      <w:r w:rsidRPr="0023308A">
        <w:rPr>
          <w:rStyle w:val="ed"/>
          <w:szCs w:val="24"/>
        </w:rPr>
        <w:t xml:space="preserve">Аварийных ситуаций расследование </w:t>
      </w:r>
      <w:r w:rsidR="003E6050" w:rsidRPr="0023308A">
        <w:rPr>
          <w:rStyle w:val="ed"/>
          <w:szCs w:val="24"/>
        </w:rPr>
        <w:t>причин,</w:t>
      </w:r>
      <w:r w:rsidRPr="0023308A">
        <w:rPr>
          <w:rStyle w:val="ed"/>
          <w:szCs w:val="24"/>
        </w:rPr>
        <w:t xml:space="preserve"> которых осуществляется федеральным орг</w:t>
      </w:r>
      <w:r w:rsidRPr="0023308A">
        <w:rPr>
          <w:rStyle w:val="ed"/>
          <w:szCs w:val="24"/>
        </w:rPr>
        <w:t>а</w:t>
      </w:r>
      <w:r w:rsidRPr="0023308A">
        <w:rPr>
          <w:rStyle w:val="ed"/>
          <w:szCs w:val="24"/>
        </w:rPr>
        <w:t>ном исполнительной власти, уполномоченным на осуществление федерального государстве</w:t>
      </w:r>
      <w:r w:rsidRPr="0023308A">
        <w:rPr>
          <w:rStyle w:val="ed"/>
          <w:szCs w:val="24"/>
        </w:rPr>
        <w:t>н</w:t>
      </w:r>
      <w:r w:rsidRPr="0023308A">
        <w:rPr>
          <w:rStyle w:val="ed"/>
          <w:szCs w:val="24"/>
        </w:rPr>
        <w:t xml:space="preserve">ного энергетического надзора, в соответствии с Правилами расследования причин аварийных ситуаций при теплоснабжении, утвержденными </w:t>
      </w:r>
      <w:r w:rsidR="0055093E" w:rsidRPr="0023308A">
        <w:rPr>
          <w:rStyle w:val="ed"/>
          <w:szCs w:val="24"/>
        </w:rPr>
        <w:t>П</w:t>
      </w:r>
      <w:r w:rsidRPr="0023308A">
        <w:rPr>
          <w:rStyle w:val="ed"/>
          <w:szCs w:val="24"/>
        </w:rPr>
        <w:t xml:space="preserve">остановлением Правительства </w:t>
      </w:r>
      <w:r w:rsidR="0055093E" w:rsidRPr="0023308A">
        <w:rPr>
          <w:rStyle w:val="ed"/>
          <w:szCs w:val="24"/>
        </w:rPr>
        <w:t>РФ</w:t>
      </w:r>
      <w:r w:rsidRPr="0023308A">
        <w:rPr>
          <w:rStyle w:val="ed"/>
          <w:szCs w:val="24"/>
        </w:rPr>
        <w:t xml:space="preserve"> </w:t>
      </w:r>
      <w:r w:rsidR="00F0526D" w:rsidRPr="0023308A">
        <w:rPr>
          <w:rStyle w:val="ed"/>
          <w:szCs w:val="24"/>
        </w:rPr>
        <w:t xml:space="preserve">от </w:t>
      </w:r>
      <w:r w:rsidRPr="0023308A">
        <w:rPr>
          <w:rStyle w:val="ed"/>
          <w:szCs w:val="24"/>
        </w:rPr>
        <w:t>17</w:t>
      </w:r>
      <w:r w:rsidR="0055093E" w:rsidRPr="0023308A">
        <w:rPr>
          <w:rStyle w:val="ed"/>
          <w:szCs w:val="24"/>
        </w:rPr>
        <w:t>.10.</w:t>
      </w:r>
      <w:r w:rsidRPr="0023308A">
        <w:rPr>
          <w:rStyle w:val="ed"/>
          <w:szCs w:val="24"/>
        </w:rPr>
        <w:t>2015</w:t>
      </w:r>
      <w:r w:rsidR="00F0526D" w:rsidRPr="0023308A">
        <w:rPr>
          <w:rStyle w:val="ed"/>
          <w:szCs w:val="24"/>
        </w:rPr>
        <w:t xml:space="preserve"> </w:t>
      </w:r>
      <w:r w:rsidRPr="0023308A">
        <w:rPr>
          <w:rStyle w:val="ed"/>
          <w:szCs w:val="24"/>
        </w:rPr>
        <w:t>№</w:t>
      </w:r>
      <w:r w:rsidR="00F0526D" w:rsidRPr="0023308A">
        <w:rPr>
          <w:rStyle w:val="ed"/>
          <w:szCs w:val="24"/>
        </w:rPr>
        <w:t xml:space="preserve"> </w:t>
      </w:r>
      <w:r w:rsidRPr="0023308A">
        <w:rPr>
          <w:rStyle w:val="ed"/>
          <w:szCs w:val="24"/>
        </w:rPr>
        <w:t xml:space="preserve">1114 </w:t>
      </w:r>
      <w:r w:rsidR="0055093E" w:rsidRPr="0023308A">
        <w:rPr>
          <w:rStyle w:val="ed"/>
          <w:szCs w:val="24"/>
        </w:rPr>
        <w:t>«</w:t>
      </w:r>
      <w:r w:rsidRPr="0023308A">
        <w:rPr>
          <w:rStyle w:val="ed"/>
          <w:szCs w:val="24"/>
        </w:rPr>
        <w:t>О</w:t>
      </w:r>
      <w:r w:rsidR="00F0526D" w:rsidRPr="0023308A">
        <w:rPr>
          <w:rStyle w:val="ed"/>
          <w:szCs w:val="24"/>
        </w:rPr>
        <w:t xml:space="preserve"> </w:t>
      </w:r>
      <w:r w:rsidRPr="0023308A">
        <w:rPr>
          <w:rStyle w:val="ed"/>
          <w:szCs w:val="24"/>
        </w:rPr>
        <w:t xml:space="preserve">расследовании причин аварийных ситуаций при теплоснабжении и о </w:t>
      </w:r>
      <w:r w:rsidRPr="0023308A">
        <w:rPr>
          <w:rStyle w:val="ed"/>
          <w:szCs w:val="24"/>
        </w:rPr>
        <w:lastRenderedPageBreak/>
        <w:t>признании утратившими силу отдельных положений Правил расследования причин аварий в электро</w:t>
      </w:r>
      <w:r w:rsidR="0055093E" w:rsidRPr="0023308A">
        <w:rPr>
          <w:rStyle w:val="ed"/>
          <w:szCs w:val="24"/>
        </w:rPr>
        <w:t>энергетике»</w:t>
      </w:r>
      <w:r w:rsidR="003E6050" w:rsidRPr="0023308A">
        <w:rPr>
          <w:rStyle w:val="ed"/>
          <w:szCs w:val="24"/>
        </w:rPr>
        <w:t>,</w:t>
      </w:r>
      <w:r w:rsidRPr="0023308A">
        <w:rPr>
          <w:rStyle w:val="ed"/>
          <w:szCs w:val="24"/>
        </w:rPr>
        <w:t xml:space="preserve"> </w:t>
      </w:r>
      <w:r w:rsidR="004E3267" w:rsidRPr="0023308A">
        <w:rPr>
          <w:rStyle w:val="ed"/>
          <w:szCs w:val="24"/>
        </w:rPr>
        <w:t>зафиксировано</w:t>
      </w:r>
      <w:r w:rsidRPr="0023308A">
        <w:rPr>
          <w:rStyle w:val="ed"/>
          <w:szCs w:val="24"/>
        </w:rPr>
        <w:t xml:space="preserve"> не было</w:t>
      </w:r>
      <w:r w:rsidR="003E6050" w:rsidRPr="0023308A">
        <w:rPr>
          <w:rStyle w:val="ed"/>
          <w:szCs w:val="24"/>
        </w:rPr>
        <w:t>.</w:t>
      </w:r>
    </w:p>
    <w:p w:rsidR="00FC0CD1" w:rsidRPr="0023308A" w:rsidRDefault="00FC0CD1" w:rsidP="00FC0CD1">
      <w:pPr>
        <w:spacing w:line="276" w:lineRule="auto"/>
        <w:ind w:firstLine="567"/>
        <w:rPr>
          <w:rStyle w:val="ed"/>
          <w:szCs w:val="24"/>
        </w:rPr>
      </w:pPr>
    </w:p>
    <w:p w:rsidR="000E66EF" w:rsidRPr="0023308A" w:rsidRDefault="00FC0CD1" w:rsidP="00FC0CD1">
      <w:pPr>
        <w:pStyle w:val="30"/>
        <w:rPr>
          <w:rStyle w:val="ed"/>
        </w:rPr>
      </w:pPr>
      <w:bookmarkStart w:id="123" w:name="_Toc97389221"/>
      <w:r w:rsidRPr="0023308A">
        <w:rPr>
          <w:rStyle w:val="ed"/>
        </w:rPr>
        <w:t>9.6</w:t>
      </w:r>
      <w:r w:rsidR="000E66EF" w:rsidRPr="0023308A">
        <w:rPr>
          <w:rStyle w:val="ed"/>
        </w:rPr>
        <w:t xml:space="preserve"> </w:t>
      </w:r>
      <w:r w:rsidRPr="0023308A">
        <w:rPr>
          <w:rStyle w:val="ed"/>
        </w:rPr>
        <w:t>Р</w:t>
      </w:r>
      <w:r w:rsidR="00274C31" w:rsidRPr="0023308A">
        <w:rPr>
          <w:rStyle w:val="ed"/>
        </w:rPr>
        <w:t>езультаты анализа времени восстановления теплоснабжения потребителей, о</w:t>
      </w:r>
      <w:r w:rsidR="00274C31" w:rsidRPr="0023308A">
        <w:rPr>
          <w:rStyle w:val="ed"/>
        </w:rPr>
        <w:t>т</w:t>
      </w:r>
      <w:r w:rsidR="00274C31" w:rsidRPr="0023308A">
        <w:rPr>
          <w:rStyle w:val="ed"/>
        </w:rPr>
        <w:t>ключенных в результате аварийных ситуаций при теплоснабжении, указанных в по</w:t>
      </w:r>
      <w:r w:rsidR="00274C31" w:rsidRPr="0023308A">
        <w:rPr>
          <w:rStyle w:val="ed"/>
        </w:rPr>
        <w:t>д</w:t>
      </w:r>
      <w:r w:rsidR="00274C31" w:rsidRPr="0023308A">
        <w:rPr>
          <w:rStyle w:val="ed"/>
        </w:rPr>
        <w:t xml:space="preserve">пункте </w:t>
      </w:r>
      <w:r w:rsidR="002F32A3" w:rsidRPr="0023308A">
        <w:rPr>
          <w:rStyle w:val="ed"/>
        </w:rPr>
        <w:t xml:space="preserve">9.5 </w:t>
      </w:r>
      <w:r w:rsidR="00274C31" w:rsidRPr="0023308A">
        <w:rPr>
          <w:rStyle w:val="ed"/>
        </w:rPr>
        <w:t>настоящей Части</w:t>
      </w:r>
      <w:bookmarkEnd w:id="123"/>
    </w:p>
    <w:p w:rsidR="000E66EF" w:rsidRPr="0023308A" w:rsidRDefault="000E66EF" w:rsidP="00FC0CD1">
      <w:pPr>
        <w:spacing w:line="276" w:lineRule="auto"/>
        <w:ind w:firstLine="567"/>
        <w:rPr>
          <w:rStyle w:val="ed"/>
          <w:szCs w:val="24"/>
        </w:rPr>
      </w:pPr>
      <w:r w:rsidRPr="0023308A">
        <w:rPr>
          <w:rStyle w:val="ed"/>
          <w:szCs w:val="24"/>
        </w:rPr>
        <w:t>Аварийных ситуаций расследование причин</w:t>
      </w:r>
      <w:r w:rsidR="00287BF4" w:rsidRPr="0023308A">
        <w:rPr>
          <w:rStyle w:val="ed"/>
          <w:szCs w:val="24"/>
        </w:rPr>
        <w:t>,</w:t>
      </w:r>
      <w:r w:rsidRPr="0023308A">
        <w:rPr>
          <w:rStyle w:val="ed"/>
          <w:szCs w:val="24"/>
        </w:rPr>
        <w:t xml:space="preserve"> которых осуществляется федеральным ор</w:t>
      </w:r>
      <w:r w:rsidR="00287BF4" w:rsidRPr="0023308A">
        <w:rPr>
          <w:rStyle w:val="ed"/>
          <w:szCs w:val="24"/>
        </w:rPr>
        <w:t>г</w:t>
      </w:r>
      <w:r w:rsidR="00287BF4" w:rsidRPr="0023308A">
        <w:rPr>
          <w:rStyle w:val="ed"/>
          <w:szCs w:val="24"/>
        </w:rPr>
        <w:t>а</w:t>
      </w:r>
      <w:r w:rsidR="00287BF4" w:rsidRPr="0023308A">
        <w:rPr>
          <w:rStyle w:val="ed"/>
          <w:szCs w:val="24"/>
        </w:rPr>
        <w:t>ном исполнительной власти и</w:t>
      </w:r>
      <w:r w:rsidRPr="0023308A">
        <w:rPr>
          <w:rStyle w:val="ed"/>
          <w:szCs w:val="24"/>
        </w:rPr>
        <w:t xml:space="preserve"> уполномоченным на осуществление федерального государстве</w:t>
      </w:r>
      <w:r w:rsidRPr="0023308A">
        <w:rPr>
          <w:rStyle w:val="ed"/>
          <w:szCs w:val="24"/>
        </w:rPr>
        <w:t>н</w:t>
      </w:r>
      <w:r w:rsidRPr="0023308A">
        <w:rPr>
          <w:rStyle w:val="ed"/>
          <w:szCs w:val="24"/>
        </w:rPr>
        <w:t xml:space="preserve">ного энергетического надзора, в соответствии с Правилами расследования причин аварийных ситуаций при теплоснабжении, утвержденными </w:t>
      </w:r>
      <w:r w:rsidR="0055093E" w:rsidRPr="0023308A">
        <w:rPr>
          <w:rStyle w:val="ed"/>
          <w:szCs w:val="24"/>
        </w:rPr>
        <w:t>Постановлением Правительства РФ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E6050" w:rsidRPr="0023308A">
        <w:rPr>
          <w:rStyle w:val="ed"/>
          <w:szCs w:val="24"/>
        </w:rPr>
        <w:t>,</w:t>
      </w:r>
      <w:r w:rsidRPr="0023308A">
        <w:rPr>
          <w:rStyle w:val="ed"/>
          <w:szCs w:val="24"/>
        </w:rPr>
        <w:t xml:space="preserve"> </w:t>
      </w:r>
      <w:r w:rsidR="004E3267" w:rsidRPr="0023308A">
        <w:rPr>
          <w:rStyle w:val="ed"/>
          <w:szCs w:val="24"/>
        </w:rPr>
        <w:t>зафиксировано</w:t>
      </w:r>
      <w:r w:rsidRPr="0023308A">
        <w:rPr>
          <w:rStyle w:val="ed"/>
          <w:szCs w:val="24"/>
        </w:rPr>
        <w:t xml:space="preserve"> не было</w:t>
      </w:r>
      <w:r w:rsidR="003E6050" w:rsidRPr="0023308A">
        <w:rPr>
          <w:rStyle w:val="ed"/>
          <w:szCs w:val="24"/>
        </w:rPr>
        <w:t>.</w:t>
      </w:r>
    </w:p>
    <w:p w:rsidR="00544264" w:rsidRPr="0023308A" w:rsidRDefault="00544264" w:rsidP="00FC0CD1">
      <w:pPr>
        <w:spacing w:line="276" w:lineRule="auto"/>
        <w:ind w:firstLine="567"/>
        <w:rPr>
          <w:szCs w:val="24"/>
        </w:rPr>
      </w:pPr>
    </w:p>
    <w:p w:rsidR="00EA0D24" w:rsidRPr="0023308A" w:rsidRDefault="00FC0CD1" w:rsidP="00FC0CD1">
      <w:pPr>
        <w:pStyle w:val="30"/>
      </w:pPr>
      <w:bookmarkStart w:id="124" w:name="_Toc32481149"/>
      <w:bookmarkStart w:id="125" w:name="_Toc97389222"/>
      <w:r w:rsidRPr="0023308A">
        <w:t xml:space="preserve">9.7 </w:t>
      </w:r>
      <w:r w:rsidR="00EA0D24" w:rsidRPr="0023308A">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w:t>
      </w:r>
      <w:r w:rsidR="00EA0D24" w:rsidRPr="0023308A">
        <w:t>ч</w:t>
      </w:r>
      <w:r w:rsidR="00EA0D24" w:rsidRPr="0023308A">
        <w:t>ников тепловой энергии и тепловых сетей, вво</w:t>
      </w:r>
      <w:r w:rsidR="00787B99" w:rsidRPr="0023308A">
        <w:t xml:space="preserve">д </w:t>
      </w:r>
      <w:r w:rsidR="00EA0D24" w:rsidRPr="0023308A">
        <w:t xml:space="preserve">в эксплуатацию которых осуществлен в период, </w:t>
      </w:r>
      <w:r w:rsidR="00042A16" w:rsidRPr="0023308A">
        <w:t>предшествующий разработке (актуализации) схемы теплоснабжения</w:t>
      </w:r>
      <w:bookmarkEnd w:id="124"/>
      <w:bookmarkEnd w:id="125"/>
    </w:p>
    <w:p w:rsidR="00EA0D24" w:rsidRPr="0023308A" w:rsidRDefault="005D6D1F" w:rsidP="00FC0CD1">
      <w:pPr>
        <w:widowControl w:val="0"/>
        <w:tabs>
          <w:tab w:val="left" w:pos="4245"/>
        </w:tabs>
        <w:adjustRightInd w:val="0"/>
        <w:spacing w:line="276" w:lineRule="auto"/>
        <w:ind w:firstLine="567"/>
        <w:textAlignment w:val="baseline"/>
        <w:rPr>
          <w:rStyle w:val="ed"/>
          <w:rFonts w:eastAsia="Microsoft YaHei"/>
          <w:szCs w:val="24"/>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9D61FF" w:rsidRPr="0023308A" w:rsidRDefault="009D61FF" w:rsidP="00FC0CD1">
      <w:pPr>
        <w:pStyle w:val="21"/>
        <w:ind w:firstLine="567"/>
        <w:sectPr w:rsidR="009D61FF" w:rsidRPr="0023308A" w:rsidSect="003B765F">
          <w:pgSz w:w="11906" w:h="16838"/>
          <w:pgMar w:top="1134" w:right="851" w:bottom="1134" w:left="1134" w:header="708" w:footer="708" w:gutter="0"/>
          <w:cols w:space="708"/>
          <w:docGrid w:linePitch="360"/>
        </w:sectPr>
      </w:pPr>
    </w:p>
    <w:p w:rsidR="003A5836" w:rsidRPr="0023308A" w:rsidRDefault="00274C31" w:rsidP="00BC55C3">
      <w:pPr>
        <w:pStyle w:val="21"/>
      </w:pPr>
      <w:bookmarkStart w:id="126" w:name="_Toc97389223"/>
      <w:r w:rsidRPr="0023308A">
        <w:lastRenderedPageBreak/>
        <w:t>Часть 10</w:t>
      </w:r>
      <w:r w:rsidR="003A5836" w:rsidRPr="0023308A">
        <w:t xml:space="preserve"> </w:t>
      </w:r>
      <w:bookmarkEnd w:id="98"/>
      <w:r w:rsidRPr="0023308A">
        <w:t>Технико-экономические показатели теплоснабжающих и теплосетевых организаций</w:t>
      </w:r>
      <w:bookmarkEnd w:id="126"/>
    </w:p>
    <w:p w:rsidR="003E6050" w:rsidRPr="0023308A" w:rsidRDefault="003E6050" w:rsidP="00BC55C3">
      <w:pPr>
        <w:pStyle w:val="30"/>
        <w:ind w:firstLine="709"/>
      </w:pPr>
      <w:bookmarkStart w:id="127" w:name="_Toc97389224"/>
      <w:r w:rsidRPr="0023308A">
        <w:t>10.1</w:t>
      </w:r>
      <w:r w:rsidR="00FC0CD1" w:rsidRPr="0023308A">
        <w:t xml:space="preserve"> Описание показателей хозяйственной деятельности теплоснабжающих и теплосетевых организаций в соответствии с треб</w:t>
      </w:r>
      <w:r w:rsidR="00FC0CD1" w:rsidRPr="0023308A">
        <w:t>о</w:t>
      </w:r>
      <w:r w:rsidR="00FC0CD1" w:rsidRPr="0023308A">
        <w:t>ваниями, устанавливаемыми Правительством Российской Федерации в стандартах раскрытия информации теплоснабжающими орг</w:t>
      </w:r>
      <w:r w:rsidR="00FC0CD1" w:rsidRPr="0023308A">
        <w:t>а</w:t>
      </w:r>
      <w:r w:rsidR="00FC0CD1" w:rsidRPr="0023308A">
        <w:t>низациями, теплосетевыми организациями и органами регулирования</w:t>
      </w:r>
      <w:bookmarkEnd w:id="127"/>
    </w:p>
    <w:p w:rsidR="00544264" w:rsidRPr="0023308A" w:rsidRDefault="00544264" w:rsidP="00BC55C3">
      <w:pPr>
        <w:ind w:firstLine="709"/>
      </w:pPr>
      <w:r w:rsidRPr="0023308A">
        <w:t xml:space="preserve">Технико-экономические показатели работы источников </w:t>
      </w:r>
      <w:r w:rsidR="002C3909" w:rsidRPr="0023308A">
        <w:t>теплоснабжения</w:t>
      </w:r>
      <w:r w:rsidRPr="0023308A">
        <w:t xml:space="preserve"> представлены в таблиц</w:t>
      </w:r>
      <w:r w:rsidR="00500E99" w:rsidRPr="0023308A">
        <w:t>ах ниже</w:t>
      </w:r>
      <w:r w:rsidRPr="0023308A">
        <w:t>.</w:t>
      </w:r>
    </w:p>
    <w:p w:rsidR="00767F52" w:rsidRPr="0023308A" w:rsidRDefault="00767F52" w:rsidP="00775731">
      <w:pPr>
        <w:ind w:firstLine="709"/>
      </w:pPr>
    </w:p>
    <w:p w:rsidR="00544264" w:rsidRPr="0023308A" w:rsidRDefault="00544264" w:rsidP="00775731">
      <w:pPr>
        <w:pStyle w:val="aff8"/>
        <w:rPr>
          <w:lang w:eastAsia="ru-RU"/>
        </w:rPr>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42</w:t>
      </w:r>
      <w:r w:rsidR="008A3CE6" w:rsidRPr="0023308A">
        <w:rPr>
          <w:noProof/>
        </w:rPr>
        <w:fldChar w:fldCharType="end"/>
      </w:r>
      <w:r w:rsidRPr="0023308A">
        <w:rPr>
          <w:lang w:eastAsia="ru-RU"/>
        </w:rPr>
        <w:t xml:space="preserve">- Базовые целевые показатели эффективности производства и отпуска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3849"/>
        <w:gridCol w:w="976"/>
        <w:gridCol w:w="1266"/>
        <w:gridCol w:w="1296"/>
        <w:gridCol w:w="1091"/>
        <w:gridCol w:w="925"/>
        <w:gridCol w:w="732"/>
        <w:gridCol w:w="802"/>
        <w:gridCol w:w="976"/>
        <w:gridCol w:w="805"/>
        <w:gridCol w:w="1670"/>
      </w:tblGrid>
      <w:tr w:rsidR="005B273F" w:rsidRPr="0023308A" w:rsidTr="00EE0FAC">
        <w:trPr>
          <w:cantSplit/>
          <w:trHeight w:val="255"/>
          <w:tblHeader/>
        </w:trPr>
        <w:tc>
          <w:tcPr>
            <w:tcW w:w="226" w:type="pct"/>
            <w:vMerge w:val="restar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 п/п</w:t>
            </w:r>
          </w:p>
        </w:tc>
        <w:tc>
          <w:tcPr>
            <w:tcW w:w="1277"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Параметры</w:t>
            </w:r>
          </w:p>
        </w:tc>
        <w:tc>
          <w:tcPr>
            <w:tcW w:w="324"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Уст</w:t>
            </w:r>
            <w:r w:rsidRPr="0023308A">
              <w:rPr>
                <w:rFonts w:eastAsia="Times New Roman"/>
                <w:sz w:val="22"/>
                <w:lang w:eastAsia="ru-RU"/>
              </w:rPr>
              <w:t>а</w:t>
            </w:r>
            <w:r w:rsidRPr="0023308A">
              <w:rPr>
                <w:rFonts w:eastAsia="Times New Roman"/>
                <w:sz w:val="22"/>
                <w:lang w:eastAsia="ru-RU"/>
              </w:rPr>
              <w:t>но</w:t>
            </w:r>
            <w:r w:rsidRPr="0023308A">
              <w:rPr>
                <w:rFonts w:eastAsia="Times New Roman"/>
                <w:sz w:val="22"/>
                <w:lang w:eastAsia="ru-RU"/>
              </w:rPr>
              <w:t>в</w:t>
            </w:r>
            <w:r w:rsidRPr="0023308A">
              <w:rPr>
                <w:rFonts w:eastAsia="Times New Roman"/>
                <w:sz w:val="22"/>
                <w:lang w:eastAsia="ru-RU"/>
              </w:rPr>
              <w:t>ленная мо</w:t>
            </w:r>
            <w:r w:rsidRPr="0023308A">
              <w:rPr>
                <w:rFonts w:eastAsia="Times New Roman"/>
                <w:sz w:val="22"/>
                <w:lang w:eastAsia="ru-RU"/>
              </w:rPr>
              <w:t>щ</w:t>
            </w:r>
            <w:r w:rsidRPr="0023308A">
              <w:rPr>
                <w:rFonts w:eastAsia="Times New Roman"/>
                <w:sz w:val="22"/>
                <w:lang w:eastAsia="ru-RU"/>
              </w:rPr>
              <w:t>ность котел</w:t>
            </w:r>
            <w:r w:rsidRPr="0023308A">
              <w:rPr>
                <w:rFonts w:eastAsia="Times New Roman"/>
                <w:sz w:val="22"/>
                <w:lang w:eastAsia="ru-RU"/>
              </w:rPr>
              <w:t>ь</w:t>
            </w:r>
            <w:r w:rsidRPr="0023308A">
              <w:rPr>
                <w:rFonts w:eastAsia="Times New Roman"/>
                <w:sz w:val="22"/>
                <w:lang w:eastAsia="ru-RU"/>
              </w:rPr>
              <w:t>ной, Гкал/ч</w:t>
            </w:r>
          </w:p>
        </w:tc>
        <w:tc>
          <w:tcPr>
            <w:tcW w:w="420"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Располаг</w:t>
            </w:r>
            <w:r w:rsidRPr="0023308A">
              <w:rPr>
                <w:rFonts w:eastAsia="Times New Roman"/>
                <w:sz w:val="22"/>
                <w:lang w:eastAsia="ru-RU"/>
              </w:rPr>
              <w:t>а</w:t>
            </w:r>
            <w:r w:rsidRPr="0023308A">
              <w:rPr>
                <w:rFonts w:eastAsia="Times New Roman"/>
                <w:sz w:val="22"/>
                <w:lang w:eastAsia="ru-RU"/>
              </w:rPr>
              <w:t>емая мо</w:t>
            </w:r>
            <w:r w:rsidRPr="0023308A">
              <w:rPr>
                <w:rFonts w:eastAsia="Times New Roman"/>
                <w:sz w:val="22"/>
                <w:lang w:eastAsia="ru-RU"/>
              </w:rPr>
              <w:t>щ</w:t>
            </w:r>
            <w:r w:rsidRPr="0023308A">
              <w:rPr>
                <w:rFonts w:eastAsia="Times New Roman"/>
                <w:sz w:val="22"/>
                <w:lang w:eastAsia="ru-RU"/>
              </w:rPr>
              <w:t>ность о</w:t>
            </w:r>
            <w:r w:rsidRPr="0023308A">
              <w:rPr>
                <w:rFonts w:eastAsia="Times New Roman"/>
                <w:sz w:val="22"/>
                <w:lang w:eastAsia="ru-RU"/>
              </w:rPr>
              <w:t>с</w:t>
            </w:r>
            <w:r w:rsidRPr="0023308A">
              <w:rPr>
                <w:rFonts w:eastAsia="Times New Roman"/>
                <w:sz w:val="22"/>
                <w:lang w:eastAsia="ru-RU"/>
              </w:rPr>
              <w:t>новного оборуд</w:t>
            </w:r>
            <w:r w:rsidRPr="0023308A">
              <w:rPr>
                <w:rFonts w:eastAsia="Times New Roman"/>
                <w:sz w:val="22"/>
                <w:lang w:eastAsia="ru-RU"/>
              </w:rPr>
              <w:t>о</w:t>
            </w:r>
            <w:r w:rsidRPr="0023308A">
              <w:rPr>
                <w:rFonts w:eastAsia="Times New Roman"/>
                <w:sz w:val="22"/>
                <w:lang w:eastAsia="ru-RU"/>
              </w:rPr>
              <w:t>вания, Гкал/ч</w:t>
            </w:r>
          </w:p>
        </w:tc>
        <w:tc>
          <w:tcPr>
            <w:tcW w:w="430"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Тепловая нагрузка на колле</w:t>
            </w:r>
            <w:r w:rsidRPr="0023308A">
              <w:rPr>
                <w:rFonts w:eastAsia="Times New Roman"/>
                <w:sz w:val="22"/>
                <w:lang w:eastAsia="ru-RU"/>
              </w:rPr>
              <w:t>к</w:t>
            </w:r>
            <w:r w:rsidRPr="0023308A">
              <w:rPr>
                <w:rFonts w:eastAsia="Times New Roman"/>
                <w:sz w:val="22"/>
                <w:lang w:eastAsia="ru-RU"/>
              </w:rPr>
              <w:t>торах к</w:t>
            </w:r>
            <w:r w:rsidRPr="0023308A">
              <w:rPr>
                <w:rFonts w:eastAsia="Times New Roman"/>
                <w:sz w:val="22"/>
                <w:lang w:eastAsia="ru-RU"/>
              </w:rPr>
              <w:t>о</w:t>
            </w:r>
            <w:r w:rsidRPr="0023308A">
              <w:rPr>
                <w:rFonts w:eastAsia="Times New Roman"/>
                <w:sz w:val="22"/>
                <w:lang w:eastAsia="ru-RU"/>
              </w:rPr>
              <w:t>тельных, Гкал/ч</w:t>
            </w:r>
          </w:p>
        </w:tc>
        <w:tc>
          <w:tcPr>
            <w:tcW w:w="362" w:type="pct"/>
            <w:vMerge w:val="restart"/>
            <w:shd w:val="clear" w:color="auto" w:fill="auto"/>
            <w:noWrap/>
            <w:vAlign w:val="center"/>
            <w:hideMark/>
          </w:tcPr>
          <w:p w:rsidR="00EE0FAC" w:rsidRPr="0023308A" w:rsidRDefault="00EE0FAC" w:rsidP="002D496A">
            <w:pPr>
              <w:jc w:val="center"/>
              <w:rPr>
                <w:rFonts w:eastAsia="Times New Roman"/>
                <w:sz w:val="22"/>
                <w:lang w:eastAsia="ru-RU"/>
              </w:rPr>
            </w:pPr>
            <w:r w:rsidRPr="0023308A">
              <w:rPr>
                <w:rFonts w:eastAsia="Times New Roman"/>
                <w:sz w:val="22"/>
                <w:lang w:eastAsia="ru-RU"/>
              </w:rPr>
              <w:t>Вид то</w:t>
            </w:r>
            <w:r w:rsidRPr="0023308A">
              <w:rPr>
                <w:rFonts w:eastAsia="Times New Roman"/>
                <w:sz w:val="22"/>
                <w:lang w:eastAsia="ru-RU"/>
              </w:rPr>
              <w:t>п</w:t>
            </w:r>
            <w:r w:rsidRPr="0023308A">
              <w:rPr>
                <w:rFonts w:eastAsia="Times New Roman"/>
                <w:sz w:val="22"/>
                <w:lang w:eastAsia="ru-RU"/>
              </w:rPr>
              <w:t>лива</w:t>
            </w:r>
          </w:p>
        </w:tc>
        <w:tc>
          <w:tcPr>
            <w:tcW w:w="1407" w:type="pct"/>
            <w:gridSpan w:val="5"/>
            <w:shd w:val="clear" w:color="auto" w:fill="auto"/>
            <w:noWrap/>
            <w:vAlign w:val="center"/>
          </w:tcPr>
          <w:p w:rsidR="00EE0FAC" w:rsidRPr="0023308A" w:rsidRDefault="00EE0FAC" w:rsidP="002D496A">
            <w:pPr>
              <w:jc w:val="center"/>
              <w:rPr>
                <w:rFonts w:eastAsia="Times New Roman"/>
                <w:sz w:val="22"/>
                <w:lang w:eastAsia="ru-RU"/>
              </w:rPr>
            </w:pPr>
            <w:r w:rsidRPr="0023308A">
              <w:rPr>
                <w:rFonts w:eastAsia="Times New Roman"/>
                <w:sz w:val="22"/>
                <w:lang w:eastAsia="ru-RU"/>
              </w:rPr>
              <w:t>2020 год</w:t>
            </w:r>
          </w:p>
        </w:tc>
        <w:tc>
          <w:tcPr>
            <w:tcW w:w="554" w:type="pct"/>
            <w:vMerge w:val="restar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Удельный ра</w:t>
            </w:r>
            <w:r w:rsidRPr="0023308A">
              <w:rPr>
                <w:rFonts w:eastAsia="Times New Roman"/>
                <w:sz w:val="22"/>
                <w:lang w:eastAsia="ru-RU"/>
              </w:rPr>
              <w:t>с</w:t>
            </w:r>
            <w:r w:rsidRPr="0023308A">
              <w:rPr>
                <w:rFonts w:eastAsia="Times New Roman"/>
                <w:sz w:val="22"/>
                <w:lang w:eastAsia="ru-RU"/>
              </w:rPr>
              <w:t>х</w:t>
            </w:r>
            <w:r w:rsidR="002664F2" w:rsidRPr="0023308A">
              <w:rPr>
                <w:rFonts w:eastAsia="Times New Roman"/>
                <w:sz w:val="22"/>
                <w:lang w:eastAsia="ru-RU"/>
              </w:rPr>
              <w:t xml:space="preserve">од </w:t>
            </w:r>
            <w:r w:rsidRPr="0023308A">
              <w:rPr>
                <w:rFonts w:eastAsia="Times New Roman"/>
                <w:sz w:val="22"/>
                <w:lang w:eastAsia="ru-RU"/>
              </w:rPr>
              <w:t>у.т. на в</w:t>
            </w:r>
            <w:r w:rsidRPr="0023308A">
              <w:rPr>
                <w:rFonts w:eastAsia="Times New Roman"/>
                <w:sz w:val="22"/>
                <w:lang w:eastAsia="ru-RU"/>
              </w:rPr>
              <w:t>ы</w:t>
            </w:r>
            <w:r w:rsidRPr="0023308A">
              <w:rPr>
                <w:rFonts w:eastAsia="Times New Roman"/>
                <w:sz w:val="22"/>
                <w:lang w:eastAsia="ru-RU"/>
              </w:rPr>
              <w:t>работку тепл</w:t>
            </w:r>
            <w:r w:rsidRPr="0023308A">
              <w:rPr>
                <w:rFonts w:eastAsia="Times New Roman"/>
                <w:sz w:val="22"/>
                <w:lang w:eastAsia="ru-RU"/>
              </w:rPr>
              <w:t>о</w:t>
            </w:r>
            <w:r w:rsidRPr="0023308A">
              <w:rPr>
                <w:rFonts w:eastAsia="Times New Roman"/>
                <w:sz w:val="22"/>
                <w:lang w:eastAsia="ru-RU"/>
              </w:rPr>
              <w:t>вой энергии, кг.у.т./Гкал</w:t>
            </w:r>
          </w:p>
        </w:tc>
      </w:tr>
      <w:tr w:rsidR="005B273F" w:rsidRPr="0023308A" w:rsidTr="00EE0FAC">
        <w:trPr>
          <w:cantSplit/>
          <w:trHeight w:val="255"/>
          <w:tblHeader/>
        </w:trPr>
        <w:tc>
          <w:tcPr>
            <w:tcW w:w="226" w:type="pct"/>
            <w:vMerge/>
            <w:vAlign w:val="center"/>
          </w:tcPr>
          <w:p w:rsidR="00EE0FAC" w:rsidRPr="0023308A" w:rsidRDefault="00EE0FAC" w:rsidP="00EE0FAC">
            <w:pPr>
              <w:jc w:val="center"/>
              <w:rPr>
                <w:rFonts w:eastAsia="Times New Roman"/>
                <w:sz w:val="22"/>
                <w:lang w:eastAsia="ru-RU"/>
              </w:rPr>
            </w:pPr>
          </w:p>
        </w:tc>
        <w:tc>
          <w:tcPr>
            <w:tcW w:w="127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324"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420"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430"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362"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307"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Прои</w:t>
            </w:r>
            <w:r w:rsidRPr="0023308A">
              <w:rPr>
                <w:rFonts w:eastAsia="Times New Roman"/>
                <w:sz w:val="22"/>
                <w:lang w:eastAsia="ru-RU"/>
              </w:rPr>
              <w:t>з</w:t>
            </w:r>
            <w:r w:rsidRPr="0023308A">
              <w:rPr>
                <w:rFonts w:eastAsia="Times New Roman"/>
                <w:sz w:val="22"/>
                <w:lang w:eastAsia="ru-RU"/>
              </w:rPr>
              <w:t>во</w:t>
            </w:r>
            <w:r w:rsidRPr="0023308A">
              <w:rPr>
                <w:rFonts w:eastAsia="Times New Roman"/>
                <w:sz w:val="22"/>
                <w:lang w:eastAsia="ru-RU"/>
              </w:rPr>
              <w:t>д</w:t>
            </w:r>
            <w:r w:rsidRPr="0023308A">
              <w:rPr>
                <w:rFonts w:eastAsia="Times New Roman"/>
                <w:sz w:val="22"/>
                <w:lang w:eastAsia="ru-RU"/>
              </w:rPr>
              <w:t>ство тепл</w:t>
            </w:r>
            <w:r w:rsidRPr="0023308A">
              <w:rPr>
                <w:rFonts w:eastAsia="Times New Roman"/>
                <w:sz w:val="22"/>
                <w:lang w:eastAsia="ru-RU"/>
              </w:rPr>
              <w:t>о</w:t>
            </w:r>
            <w:r w:rsidRPr="0023308A">
              <w:rPr>
                <w:rFonts w:eastAsia="Times New Roman"/>
                <w:sz w:val="22"/>
                <w:lang w:eastAsia="ru-RU"/>
              </w:rPr>
              <w:t>вой эне</w:t>
            </w:r>
            <w:r w:rsidRPr="0023308A">
              <w:rPr>
                <w:rFonts w:eastAsia="Times New Roman"/>
                <w:sz w:val="22"/>
                <w:lang w:eastAsia="ru-RU"/>
              </w:rPr>
              <w:t>р</w:t>
            </w:r>
            <w:r w:rsidRPr="0023308A">
              <w:rPr>
                <w:rFonts w:eastAsia="Times New Roman"/>
                <w:sz w:val="22"/>
                <w:lang w:eastAsia="ru-RU"/>
              </w:rPr>
              <w:t>гии, Гкал</w:t>
            </w:r>
          </w:p>
        </w:tc>
        <w:tc>
          <w:tcPr>
            <w:tcW w:w="243"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Со</w:t>
            </w:r>
            <w:r w:rsidRPr="0023308A">
              <w:rPr>
                <w:rFonts w:eastAsia="Times New Roman"/>
                <w:sz w:val="22"/>
                <w:lang w:eastAsia="ru-RU"/>
              </w:rPr>
              <w:t>б</w:t>
            </w:r>
            <w:r w:rsidRPr="0023308A">
              <w:rPr>
                <w:rFonts w:eastAsia="Times New Roman"/>
                <w:sz w:val="22"/>
                <w:lang w:eastAsia="ru-RU"/>
              </w:rPr>
              <w:t>ственные ну</w:t>
            </w:r>
            <w:r w:rsidRPr="0023308A">
              <w:rPr>
                <w:rFonts w:eastAsia="Times New Roman"/>
                <w:sz w:val="22"/>
                <w:lang w:eastAsia="ru-RU"/>
              </w:rPr>
              <w:t>ж</w:t>
            </w:r>
            <w:r w:rsidRPr="0023308A">
              <w:rPr>
                <w:rFonts w:eastAsia="Times New Roman"/>
                <w:sz w:val="22"/>
                <w:lang w:eastAsia="ru-RU"/>
              </w:rPr>
              <w:t>ды, Гкал</w:t>
            </w:r>
          </w:p>
        </w:tc>
        <w:tc>
          <w:tcPr>
            <w:tcW w:w="266"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Пот</w:t>
            </w:r>
            <w:r w:rsidRPr="0023308A">
              <w:rPr>
                <w:rFonts w:eastAsia="Times New Roman"/>
                <w:sz w:val="22"/>
                <w:lang w:eastAsia="ru-RU"/>
              </w:rPr>
              <w:t>е</w:t>
            </w:r>
            <w:r w:rsidRPr="0023308A">
              <w:rPr>
                <w:rFonts w:eastAsia="Times New Roman"/>
                <w:sz w:val="22"/>
                <w:lang w:eastAsia="ru-RU"/>
              </w:rPr>
              <w:t>ри в те</w:t>
            </w:r>
            <w:r w:rsidRPr="0023308A">
              <w:rPr>
                <w:rFonts w:eastAsia="Times New Roman"/>
                <w:sz w:val="22"/>
                <w:lang w:eastAsia="ru-RU"/>
              </w:rPr>
              <w:t>п</w:t>
            </w:r>
            <w:r w:rsidRPr="0023308A">
              <w:rPr>
                <w:rFonts w:eastAsia="Times New Roman"/>
                <w:sz w:val="22"/>
                <w:lang w:eastAsia="ru-RU"/>
              </w:rPr>
              <w:t>ловой сети, Гкал</w:t>
            </w:r>
          </w:p>
        </w:tc>
        <w:tc>
          <w:tcPr>
            <w:tcW w:w="324"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Поле</w:t>
            </w:r>
            <w:r w:rsidRPr="0023308A">
              <w:rPr>
                <w:rFonts w:eastAsia="Times New Roman"/>
                <w:sz w:val="22"/>
                <w:lang w:eastAsia="ru-RU"/>
              </w:rPr>
              <w:t>з</w:t>
            </w:r>
            <w:r w:rsidRPr="0023308A">
              <w:rPr>
                <w:rFonts w:eastAsia="Times New Roman"/>
                <w:sz w:val="22"/>
                <w:lang w:eastAsia="ru-RU"/>
              </w:rPr>
              <w:t>ный отпуск, Гкал</w:t>
            </w:r>
          </w:p>
        </w:tc>
        <w:tc>
          <w:tcPr>
            <w:tcW w:w="267" w:type="pct"/>
            <w:shd w:val="clear" w:color="auto" w:fill="auto"/>
            <w:noWrap/>
            <w:vAlign w:val="center"/>
          </w:tcPr>
          <w:p w:rsidR="00EE0FAC" w:rsidRPr="0023308A" w:rsidRDefault="00EE0FAC" w:rsidP="00595A14">
            <w:pPr>
              <w:jc w:val="center"/>
              <w:rPr>
                <w:rFonts w:eastAsia="Times New Roman"/>
                <w:sz w:val="22"/>
                <w:lang w:eastAsia="ru-RU"/>
              </w:rPr>
            </w:pPr>
            <w:r w:rsidRPr="0023308A">
              <w:rPr>
                <w:rFonts w:eastAsia="Times New Roman"/>
                <w:sz w:val="22"/>
                <w:lang w:eastAsia="ru-RU"/>
              </w:rPr>
              <w:t>Ра</w:t>
            </w:r>
            <w:r w:rsidRPr="0023308A">
              <w:rPr>
                <w:rFonts w:eastAsia="Times New Roman"/>
                <w:sz w:val="22"/>
                <w:lang w:eastAsia="ru-RU"/>
              </w:rPr>
              <w:t>с</w:t>
            </w:r>
            <w:r w:rsidRPr="0023308A">
              <w:rPr>
                <w:rFonts w:eastAsia="Times New Roman"/>
                <w:sz w:val="22"/>
                <w:lang w:eastAsia="ru-RU"/>
              </w:rPr>
              <w:t>х</w:t>
            </w:r>
            <w:r w:rsidR="002664F2" w:rsidRPr="0023308A">
              <w:rPr>
                <w:rFonts w:eastAsia="Times New Roman"/>
                <w:sz w:val="22"/>
                <w:lang w:eastAsia="ru-RU"/>
              </w:rPr>
              <w:t xml:space="preserve">од </w:t>
            </w:r>
            <w:r w:rsidRPr="0023308A">
              <w:rPr>
                <w:rFonts w:eastAsia="Times New Roman"/>
                <w:sz w:val="22"/>
                <w:lang w:eastAsia="ru-RU"/>
              </w:rPr>
              <w:t>то</w:t>
            </w:r>
            <w:r w:rsidRPr="0023308A">
              <w:rPr>
                <w:rFonts w:eastAsia="Times New Roman"/>
                <w:sz w:val="22"/>
                <w:lang w:eastAsia="ru-RU"/>
              </w:rPr>
              <w:t>п</w:t>
            </w:r>
            <w:r w:rsidRPr="0023308A">
              <w:rPr>
                <w:rFonts w:eastAsia="Times New Roman"/>
                <w:sz w:val="22"/>
                <w:lang w:eastAsia="ru-RU"/>
              </w:rPr>
              <w:t xml:space="preserve">лива в год, тыс. куб.м </w:t>
            </w:r>
          </w:p>
        </w:tc>
        <w:tc>
          <w:tcPr>
            <w:tcW w:w="554" w:type="pct"/>
            <w:vMerge/>
            <w:shd w:val="clear" w:color="auto" w:fill="auto"/>
            <w:noWrap/>
            <w:vAlign w:val="center"/>
          </w:tcPr>
          <w:p w:rsidR="00EE0FAC" w:rsidRPr="0023308A" w:rsidRDefault="00EE0FAC" w:rsidP="00DF28B3">
            <w:pPr>
              <w:jc w:val="center"/>
              <w:rPr>
                <w:rFonts w:eastAsia="Times New Roman"/>
                <w:sz w:val="22"/>
                <w:lang w:eastAsia="ru-RU"/>
              </w:rPr>
            </w:pP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 (Пермский край, Су</w:t>
            </w:r>
            <w:r w:rsidRPr="0023308A">
              <w:rPr>
                <w:rFonts w:eastAsia="Times New Roman"/>
                <w:sz w:val="22"/>
                <w:lang w:eastAsia="ru-RU"/>
              </w:rPr>
              <w:t>к</w:t>
            </w:r>
            <w:r w:rsidRPr="0023308A">
              <w:rPr>
                <w:rFonts w:eastAsia="Times New Roman"/>
                <w:sz w:val="22"/>
                <w:lang w:eastAsia="ru-RU"/>
              </w:rPr>
              <w:t>сунский р-н, рп. Суксун, пер. Нефт</w:t>
            </w:r>
            <w:r w:rsidRPr="0023308A">
              <w:rPr>
                <w:rFonts w:eastAsia="Times New Roman"/>
                <w:sz w:val="22"/>
                <w:lang w:eastAsia="ru-RU"/>
              </w:rPr>
              <w:t>я</w:t>
            </w:r>
            <w:r w:rsidRPr="0023308A">
              <w:rPr>
                <w:rFonts w:eastAsia="Times New Roman"/>
                <w:sz w:val="22"/>
                <w:lang w:eastAsia="ru-RU"/>
              </w:rPr>
              <w:t>ников, д. 5)</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0,688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0,62</w:t>
            </w:r>
          </w:p>
        </w:tc>
        <w:tc>
          <w:tcPr>
            <w:tcW w:w="430" w:type="pct"/>
            <w:shd w:val="clear" w:color="auto" w:fill="auto"/>
            <w:noWrap/>
            <w:vAlign w:val="center"/>
            <w:hideMark/>
          </w:tcPr>
          <w:p w:rsidR="00EE0FAC" w:rsidRPr="0023308A" w:rsidRDefault="00EE0FAC">
            <w:pPr>
              <w:jc w:val="center"/>
              <w:rPr>
                <w:sz w:val="22"/>
              </w:rPr>
            </w:pPr>
            <w:r w:rsidRPr="0023308A">
              <w:rPr>
                <w:sz w:val="22"/>
              </w:rPr>
              <w:t>0,258</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B118BF">
            <w:pPr>
              <w:jc w:val="center"/>
              <w:rPr>
                <w:sz w:val="22"/>
              </w:rPr>
            </w:pPr>
            <w:r w:rsidRPr="0023308A">
              <w:rPr>
                <w:sz w:val="22"/>
              </w:rPr>
              <w:t>712,0</w:t>
            </w:r>
          </w:p>
        </w:tc>
        <w:tc>
          <w:tcPr>
            <w:tcW w:w="243" w:type="pct"/>
            <w:shd w:val="clear" w:color="auto" w:fill="auto"/>
            <w:noWrap/>
            <w:vAlign w:val="center"/>
          </w:tcPr>
          <w:p w:rsidR="00EE0FAC" w:rsidRPr="0023308A" w:rsidRDefault="00EE0FAC" w:rsidP="005A2AF8">
            <w:pPr>
              <w:jc w:val="center"/>
              <w:rPr>
                <w:sz w:val="22"/>
              </w:rPr>
            </w:pPr>
            <w:r w:rsidRPr="0023308A">
              <w:rPr>
                <w:sz w:val="22"/>
              </w:rPr>
              <w:t>-</w:t>
            </w:r>
          </w:p>
        </w:tc>
        <w:tc>
          <w:tcPr>
            <w:tcW w:w="266" w:type="pct"/>
            <w:shd w:val="clear" w:color="auto" w:fill="auto"/>
            <w:noWrap/>
            <w:vAlign w:val="center"/>
          </w:tcPr>
          <w:p w:rsidR="00EE0FAC" w:rsidRPr="0023308A" w:rsidRDefault="00EE0FAC">
            <w:pPr>
              <w:jc w:val="center"/>
              <w:rPr>
                <w:sz w:val="22"/>
              </w:rPr>
            </w:pPr>
            <w:r w:rsidRPr="0023308A">
              <w:rPr>
                <w:sz w:val="22"/>
              </w:rPr>
              <w:t>60,0</w:t>
            </w:r>
          </w:p>
        </w:tc>
        <w:tc>
          <w:tcPr>
            <w:tcW w:w="324" w:type="pct"/>
            <w:shd w:val="clear" w:color="auto" w:fill="auto"/>
            <w:noWrap/>
            <w:vAlign w:val="center"/>
          </w:tcPr>
          <w:p w:rsidR="00EE0FAC" w:rsidRPr="0023308A" w:rsidRDefault="00EE0FAC">
            <w:pPr>
              <w:jc w:val="center"/>
              <w:rPr>
                <w:sz w:val="22"/>
              </w:rPr>
            </w:pPr>
            <w:r w:rsidRPr="0023308A">
              <w:rPr>
                <w:sz w:val="22"/>
              </w:rPr>
              <w:t>652,1</w:t>
            </w:r>
          </w:p>
        </w:tc>
        <w:tc>
          <w:tcPr>
            <w:tcW w:w="267" w:type="pct"/>
            <w:vMerge w:val="restart"/>
            <w:shd w:val="clear" w:color="auto" w:fill="auto"/>
            <w:noWrap/>
            <w:vAlign w:val="center"/>
          </w:tcPr>
          <w:p w:rsidR="00EE0FAC" w:rsidRPr="0023308A" w:rsidRDefault="00EE0FAC">
            <w:pPr>
              <w:jc w:val="center"/>
              <w:rPr>
                <w:sz w:val="22"/>
              </w:rPr>
            </w:pPr>
            <w:r w:rsidRPr="0023308A">
              <w:rPr>
                <w:sz w:val="22"/>
              </w:rPr>
              <w:t>2505,3</w:t>
            </w: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2</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№2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Карла Маркса, д. 96)</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1,376</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1,238</w:t>
            </w:r>
          </w:p>
        </w:tc>
        <w:tc>
          <w:tcPr>
            <w:tcW w:w="430" w:type="pct"/>
            <w:shd w:val="clear" w:color="auto" w:fill="auto"/>
            <w:noWrap/>
            <w:vAlign w:val="center"/>
            <w:hideMark/>
          </w:tcPr>
          <w:p w:rsidR="00EE0FAC" w:rsidRPr="0023308A" w:rsidRDefault="00EE0FAC">
            <w:pPr>
              <w:jc w:val="center"/>
              <w:rPr>
                <w:sz w:val="22"/>
              </w:rPr>
            </w:pPr>
            <w:r w:rsidRPr="0023308A">
              <w:rPr>
                <w:sz w:val="22"/>
              </w:rPr>
              <w:t>0,546</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1586,9</w:t>
            </w:r>
          </w:p>
        </w:tc>
        <w:tc>
          <w:tcPr>
            <w:tcW w:w="243" w:type="pct"/>
            <w:shd w:val="clear" w:color="auto" w:fill="auto"/>
            <w:noWrap/>
            <w:vAlign w:val="center"/>
          </w:tcPr>
          <w:p w:rsidR="00EE0FAC" w:rsidRPr="0023308A" w:rsidRDefault="00EE0FAC" w:rsidP="005A2AF8">
            <w:pPr>
              <w:jc w:val="center"/>
              <w:rPr>
                <w:sz w:val="22"/>
              </w:rPr>
            </w:pPr>
            <w:r w:rsidRPr="0023308A">
              <w:rPr>
                <w:sz w:val="22"/>
              </w:rPr>
              <w:t>180,0</w:t>
            </w:r>
          </w:p>
        </w:tc>
        <w:tc>
          <w:tcPr>
            <w:tcW w:w="266" w:type="pct"/>
            <w:shd w:val="clear" w:color="auto" w:fill="auto"/>
            <w:noWrap/>
            <w:vAlign w:val="center"/>
          </w:tcPr>
          <w:p w:rsidR="00EE0FAC" w:rsidRPr="0023308A" w:rsidRDefault="00EE0FAC">
            <w:pPr>
              <w:jc w:val="center"/>
              <w:rPr>
                <w:sz w:val="22"/>
              </w:rPr>
            </w:pPr>
            <w:r w:rsidRPr="0023308A">
              <w:rPr>
                <w:sz w:val="22"/>
              </w:rPr>
              <w:t>27,0</w:t>
            </w:r>
          </w:p>
        </w:tc>
        <w:tc>
          <w:tcPr>
            <w:tcW w:w="324" w:type="pct"/>
            <w:shd w:val="clear" w:color="auto" w:fill="auto"/>
            <w:noWrap/>
            <w:vAlign w:val="center"/>
          </w:tcPr>
          <w:p w:rsidR="00EE0FAC" w:rsidRPr="0023308A" w:rsidRDefault="00EE0FAC">
            <w:pPr>
              <w:jc w:val="center"/>
              <w:rPr>
                <w:sz w:val="22"/>
              </w:rPr>
            </w:pPr>
            <w:r w:rsidRPr="0023308A">
              <w:rPr>
                <w:sz w:val="22"/>
              </w:rPr>
              <w:t>1380,0</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3</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№3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Зеленая, д. 40г)</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0,138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0,124</w:t>
            </w:r>
          </w:p>
        </w:tc>
        <w:tc>
          <w:tcPr>
            <w:tcW w:w="430" w:type="pct"/>
            <w:shd w:val="clear" w:color="auto" w:fill="auto"/>
            <w:noWrap/>
            <w:vAlign w:val="center"/>
            <w:hideMark/>
          </w:tcPr>
          <w:p w:rsidR="00EE0FAC" w:rsidRPr="0023308A" w:rsidRDefault="00EE0FAC">
            <w:pPr>
              <w:jc w:val="center"/>
              <w:rPr>
                <w:sz w:val="22"/>
              </w:rPr>
            </w:pPr>
            <w:r w:rsidRPr="0023308A">
              <w:rPr>
                <w:sz w:val="22"/>
              </w:rPr>
              <w:t>0,068</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38,2</w:t>
            </w:r>
          </w:p>
        </w:tc>
        <w:tc>
          <w:tcPr>
            <w:tcW w:w="243" w:type="pct"/>
            <w:shd w:val="clear" w:color="auto" w:fill="auto"/>
            <w:noWrap/>
            <w:vAlign w:val="center"/>
          </w:tcPr>
          <w:p w:rsidR="00EE0FAC" w:rsidRPr="0023308A" w:rsidRDefault="00EE0FAC" w:rsidP="005A2AF8">
            <w:pPr>
              <w:jc w:val="center"/>
              <w:rPr>
                <w:sz w:val="22"/>
              </w:rPr>
            </w:pPr>
            <w:r w:rsidRPr="0023308A">
              <w:rPr>
                <w:sz w:val="22"/>
              </w:rPr>
              <w:t>0,0</w:t>
            </w:r>
          </w:p>
        </w:tc>
        <w:tc>
          <w:tcPr>
            <w:tcW w:w="266" w:type="pct"/>
            <w:shd w:val="clear" w:color="auto" w:fill="auto"/>
            <w:noWrap/>
            <w:vAlign w:val="center"/>
          </w:tcPr>
          <w:p w:rsidR="00EE0FAC" w:rsidRPr="0023308A" w:rsidRDefault="00EE0FAC">
            <w:pPr>
              <w:jc w:val="center"/>
              <w:rPr>
                <w:sz w:val="22"/>
              </w:rPr>
            </w:pPr>
            <w:r w:rsidRPr="0023308A">
              <w:rPr>
                <w:sz w:val="22"/>
              </w:rPr>
              <w:t>3,1</w:t>
            </w:r>
          </w:p>
        </w:tc>
        <w:tc>
          <w:tcPr>
            <w:tcW w:w="324" w:type="pct"/>
            <w:shd w:val="clear" w:color="auto" w:fill="auto"/>
            <w:noWrap/>
            <w:vAlign w:val="center"/>
          </w:tcPr>
          <w:p w:rsidR="00EE0FAC" w:rsidRPr="0023308A" w:rsidRDefault="00EE0FAC">
            <w:pPr>
              <w:jc w:val="center"/>
              <w:rPr>
                <w:sz w:val="22"/>
              </w:rPr>
            </w:pPr>
            <w:r w:rsidRPr="0023308A">
              <w:rPr>
                <w:sz w:val="22"/>
              </w:rPr>
              <w:t>35,1</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4</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№4 (Пермский край, Су</w:t>
            </w:r>
            <w:r w:rsidRPr="0023308A">
              <w:rPr>
                <w:rFonts w:eastAsia="Times New Roman"/>
                <w:sz w:val="22"/>
                <w:lang w:eastAsia="ru-RU"/>
              </w:rPr>
              <w:t>к</w:t>
            </w:r>
            <w:r w:rsidRPr="0023308A">
              <w:rPr>
                <w:rFonts w:eastAsia="Times New Roman"/>
                <w:sz w:val="22"/>
                <w:lang w:eastAsia="ru-RU"/>
              </w:rPr>
              <w:t>сунский р-н, в границах Суксунского городского поселения, урочище «Очистные»)</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0,086</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0,077</w:t>
            </w:r>
          </w:p>
        </w:tc>
        <w:tc>
          <w:tcPr>
            <w:tcW w:w="430" w:type="pct"/>
            <w:shd w:val="clear" w:color="auto" w:fill="auto"/>
            <w:noWrap/>
            <w:vAlign w:val="center"/>
            <w:hideMark/>
          </w:tcPr>
          <w:p w:rsidR="00EE0FAC" w:rsidRPr="0023308A" w:rsidRDefault="00EE0FAC">
            <w:pPr>
              <w:jc w:val="center"/>
              <w:rPr>
                <w:sz w:val="22"/>
              </w:rPr>
            </w:pPr>
            <w:r w:rsidRPr="0023308A">
              <w:rPr>
                <w:sz w:val="22"/>
              </w:rPr>
              <w:t>0,102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517,4</w:t>
            </w:r>
          </w:p>
        </w:tc>
        <w:tc>
          <w:tcPr>
            <w:tcW w:w="243" w:type="pct"/>
            <w:shd w:val="clear" w:color="auto" w:fill="auto"/>
            <w:noWrap/>
            <w:vAlign w:val="center"/>
          </w:tcPr>
          <w:p w:rsidR="00EE0FAC" w:rsidRPr="0023308A" w:rsidRDefault="00EE0FAC" w:rsidP="005A2AF8">
            <w:pPr>
              <w:jc w:val="center"/>
              <w:rPr>
                <w:sz w:val="22"/>
              </w:rPr>
            </w:pPr>
            <w:r w:rsidRPr="0023308A">
              <w:rPr>
                <w:sz w:val="22"/>
              </w:rPr>
              <w:t>258,7</w:t>
            </w:r>
          </w:p>
        </w:tc>
        <w:tc>
          <w:tcPr>
            <w:tcW w:w="266" w:type="pct"/>
            <w:shd w:val="clear" w:color="auto" w:fill="auto"/>
            <w:noWrap/>
            <w:vAlign w:val="center"/>
          </w:tcPr>
          <w:p w:rsidR="00EE0FAC" w:rsidRPr="0023308A" w:rsidRDefault="00EE0FAC">
            <w:pPr>
              <w:jc w:val="center"/>
              <w:rPr>
                <w:sz w:val="22"/>
              </w:rPr>
            </w:pPr>
          </w:p>
        </w:tc>
        <w:tc>
          <w:tcPr>
            <w:tcW w:w="324" w:type="pct"/>
            <w:shd w:val="clear" w:color="auto" w:fill="auto"/>
            <w:noWrap/>
            <w:vAlign w:val="center"/>
          </w:tcPr>
          <w:p w:rsidR="00EE0FAC" w:rsidRPr="0023308A" w:rsidRDefault="00EE0FAC">
            <w:pPr>
              <w:jc w:val="center"/>
              <w:rPr>
                <w:sz w:val="22"/>
              </w:rPr>
            </w:pPr>
            <w:r w:rsidRPr="0023308A">
              <w:rPr>
                <w:sz w:val="22"/>
              </w:rPr>
              <w:t>258,7</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5</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№5 (Пермский край, Су</w:t>
            </w:r>
            <w:r w:rsidRPr="0023308A">
              <w:rPr>
                <w:rFonts w:eastAsia="Times New Roman"/>
                <w:sz w:val="22"/>
                <w:lang w:eastAsia="ru-RU"/>
              </w:rPr>
              <w:t>к</w:t>
            </w:r>
            <w:r w:rsidRPr="0023308A">
              <w:rPr>
                <w:rFonts w:eastAsia="Times New Roman"/>
                <w:sz w:val="22"/>
                <w:lang w:eastAsia="ru-RU"/>
              </w:rPr>
              <w:t>сунский р-н, с. Ключи, ул. 40 лет П</w:t>
            </w:r>
            <w:r w:rsidRPr="0023308A">
              <w:rPr>
                <w:rFonts w:eastAsia="Times New Roman"/>
                <w:sz w:val="22"/>
                <w:lang w:eastAsia="ru-RU"/>
              </w:rPr>
              <w:t>о</w:t>
            </w:r>
            <w:r w:rsidRPr="0023308A">
              <w:rPr>
                <w:rFonts w:eastAsia="Times New Roman"/>
                <w:sz w:val="22"/>
                <w:lang w:eastAsia="ru-RU"/>
              </w:rPr>
              <w:t>беды, д. 20)</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0,322</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0,322</w:t>
            </w:r>
          </w:p>
        </w:tc>
        <w:tc>
          <w:tcPr>
            <w:tcW w:w="430" w:type="pct"/>
            <w:shd w:val="clear" w:color="auto" w:fill="auto"/>
            <w:noWrap/>
            <w:vAlign w:val="center"/>
            <w:hideMark/>
          </w:tcPr>
          <w:p w:rsidR="00EE0FAC" w:rsidRPr="0023308A" w:rsidRDefault="00EE0FAC">
            <w:pPr>
              <w:jc w:val="center"/>
              <w:rPr>
                <w:sz w:val="22"/>
              </w:rPr>
            </w:pPr>
            <w:r w:rsidRPr="0023308A">
              <w:rPr>
                <w:sz w:val="22"/>
              </w:rPr>
              <w:t>0,302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391,2</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3,5</w:t>
            </w:r>
          </w:p>
        </w:tc>
        <w:tc>
          <w:tcPr>
            <w:tcW w:w="324" w:type="pct"/>
            <w:shd w:val="clear" w:color="auto" w:fill="auto"/>
            <w:noWrap/>
            <w:vAlign w:val="center"/>
          </w:tcPr>
          <w:p w:rsidR="00EE0FAC" w:rsidRPr="0023308A" w:rsidRDefault="00EE0FAC">
            <w:pPr>
              <w:jc w:val="center"/>
              <w:rPr>
                <w:sz w:val="22"/>
              </w:rPr>
            </w:pPr>
            <w:r w:rsidRPr="0023308A">
              <w:rPr>
                <w:sz w:val="22"/>
              </w:rPr>
              <w:t>387,7</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6</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№6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Школ</w:t>
            </w:r>
            <w:r w:rsidRPr="0023308A">
              <w:rPr>
                <w:rFonts w:eastAsia="Times New Roman"/>
                <w:sz w:val="22"/>
                <w:lang w:eastAsia="ru-RU"/>
              </w:rPr>
              <w:t>ь</w:t>
            </w:r>
            <w:r w:rsidRPr="0023308A">
              <w:rPr>
                <w:rFonts w:eastAsia="Times New Roman"/>
                <w:sz w:val="22"/>
                <w:lang w:eastAsia="ru-RU"/>
              </w:rPr>
              <w:t>ная, д. 1)</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3,267</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2,94</w:t>
            </w:r>
          </w:p>
        </w:tc>
        <w:tc>
          <w:tcPr>
            <w:tcW w:w="430" w:type="pct"/>
            <w:shd w:val="clear" w:color="auto" w:fill="auto"/>
            <w:noWrap/>
            <w:vAlign w:val="center"/>
            <w:hideMark/>
          </w:tcPr>
          <w:p w:rsidR="00EE0FAC" w:rsidRPr="0023308A" w:rsidRDefault="00EE0FAC">
            <w:pPr>
              <w:jc w:val="center"/>
              <w:rPr>
                <w:sz w:val="22"/>
              </w:rPr>
            </w:pPr>
            <w:r w:rsidRPr="0023308A">
              <w:rPr>
                <w:sz w:val="22"/>
              </w:rPr>
              <w:t>1,215</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3116,5</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45,3</w:t>
            </w:r>
          </w:p>
        </w:tc>
        <w:tc>
          <w:tcPr>
            <w:tcW w:w="324" w:type="pct"/>
            <w:shd w:val="clear" w:color="auto" w:fill="auto"/>
            <w:noWrap/>
            <w:vAlign w:val="center"/>
          </w:tcPr>
          <w:p w:rsidR="00EE0FAC" w:rsidRPr="0023308A" w:rsidRDefault="00EE0FAC">
            <w:pPr>
              <w:jc w:val="center"/>
              <w:rPr>
                <w:sz w:val="22"/>
              </w:rPr>
            </w:pPr>
            <w:r w:rsidRPr="0023308A">
              <w:rPr>
                <w:sz w:val="22"/>
              </w:rPr>
              <w:t>3071,1</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lastRenderedPageBreak/>
              <w:t>7</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№7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Пугачева, зд. 9)</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4,299</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3,869</w:t>
            </w:r>
          </w:p>
        </w:tc>
        <w:tc>
          <w:tcPr>
            <w:tcW w:w="430" w:type="pct"/>
            <w:shd w:val="clear" w:color="auto" w:fill="auto"/>
            <w:noWrap/>
            <w:vAlign w:val="center"/>
            <w:hideMark/>
          </w:tcPr>
          <w:p w:rsidR="00EE0FAC" w:rsidRPr="0023308A" w:rsidRDefault="00EE0FAC">
            <w:pPr>
              <w:jc w:val="center"/>
              <w:rPr>
                <w:sz w:val="22"/>
              </w:rPr>
            </w:pPr>
            <w:r w:rsidRPr="0023308A">
              <w:rPr>
                <w:sz w:val="22"/>
              </w:rPr>
              <w:t>1,442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3714,5</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69,3</w:t>
            </w:r>
          </w:p>
        </w:tc>
        <w:tc>
          <w:tcPr>
            <w:tcW w:w="324" w:type="pct"/>
            <w:shd w:val="clear" w:color="auto" w:fill="auto"/>
            <w:noWrap/>
            <w:vAlign w:val="center"/>
          </w:tcPr>
          <w:p w:rsidR="00EE0FAC" w:rsidRPr="0023308A" w:rsidRDefault="00EE0FAC">
            <w:pPr>
              <w:jc w:val="center"/>
              <w:rPr>
                <w:sz w:val="22"/>
              </w:rPr>
            </w:pPr>
            <w:r w:rsidRPr="0023308A">
              <w:rPr>
                <w:sz w:val="22"/>
              </w:rPr>
              <w:t>3645,2</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8</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№8 (Пермский край, Су</w:t>
            </w:r>
            <w:r w:rsidRPr="0023308A">
              <w:rPr>
                <w:rFonts w:eastAsia="Times New Roman"/>
                <w:sz w:val="22"/>
                <w:lang w:eastAsia="ru-RU"/>
              </w:rPr>
              <w:t>к</w:t>
            </w:r>
            <w:r w:rsidRPr="0023308A">
              <w:rPr>
                <w:rFonts w:eastAsia="Times New Roman"/>
                <w:sz w:val="22"/>
                <w:lang w:eastAsia="ru-RU"/>
              </w:rPr>
              <w:t>сунский р-н, рп. Суксун, пер. Карла Маркса)</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1,376</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1,238</w:t>
            </w:r>
          </w:p>
        </w:tc>
        <w:tc>
          <w:tcPr>
            <w:tcW w:w="430" w:type="pct"/>
            <w:shd w:val="clear" w:color="auto" w:fill="auto"/>
            <w:noWrap/>
            <w:vAlign w:val="center"/>
            <w:hideMark/>
          </w:tcPr>
          <w:p w:rsidR="00EE0FAC" w:rsidRPr="0023308A" w:rsidRDefault="00EE0FAC">
            <w:pPr>
              <w:jc w:val="center"/>
              <w:rPr>
                <w:sz w:val="22"/>
              </w:rPr>
            </w:pPr>
            <w:r w:rsidRPr="0023308A">
              <w:rPr>
                <w:sz w:val="22"/>
              </w:rPr>
              <w:t>0,514</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1318,4</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18,6</w:t>
            </w:r>
          </w:p>
        </w:tc>
        <w:tc>
          <w:tcPr>
            <w:tcW w:w="324" w:type="pct"/>
            <w:shd w:val="clear" w:color="auto" w:fill="auto"/>
            <w:noWrap/>
            <w:vAlign w:val="center"/>
          </w:tcPr>
          <w:p w:rsidR="00EE0FAC" w:rsidRPr="0023308A" w:rsidRDefault="00EE0FAC">
            <w:pPr>
              <w:jc w:val="center"/>
              <w:rPr>
                <w:sz w:val="22"/>
              </w:rPr>
            </w:pPr>
            <w:r w:rsidRPr="0023308A">
              <w:rPr>
                <w:sz w:val="22"/>
              </w:rPr>
              <w:t>1299,8</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9</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№9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Халтур</w:t>
            </w:r>
            <w:r w:rsidRPr="0023308A">
              <w:rPr>
                <w:rFonts w:eastAsia="Times New Roman"/>
                <w:sz w:val="22"/>
                <w:lang w:eastAsia="ru-RU"/>
              </w:rPr>
              <w:t>и</w:t>
            </w:r>
            <w:r w:rsidRPr="0023308A">
              <w:rPr>
                <w:rFonts w:eastAsia="Times New Roman"/>
                <w:sz w:val="22"/>
                <w:lang w:eastAsia="ru-RU"/>
              </w:rPr>
              <w:t>на, 6)</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1,142</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0,128</w:t>
            </w:r>
          </w:p>
        </w:tc>
        <w:tc>
          <w:tcPr>
            <w:tcW w:w="430" w:type="pct"/>
            <w:shd w:val="clear" w:color="auto" w:fill="auto"/>
            <w:noWrap/>
            <w:vAlign w:val="center"/>
            <w:hideMark/>
          </w:tcPr>
          <w:p w:rsidR="00EE0FAC" w:rsidRPr="0023308A" w:rsidRDefault="00EE0FAC">
            <w:pPr>
              <w:jc w:val="center"/>
              <w:rPr>
                <w:sz w:val="22"/>
              </w:rPr>
            </w:pPr>
            <w:r w:rsidRPr="0023308A">
              <w:rPr>
                <w:sz w:val="22"/>
              </w:rPr>
              <w:t>0,093</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235,9</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p>
        </w:tc>
        <w:tc>
          <w:tcPr>
            <w:tcW w:w="324" w:type="pct"/>
            <w:shd w:val="clear" w:color="auto" w:fill="auto"/>
            <w:noWrap/>
            <w:vAlign w:val="center"/>
          </w:tcPr>
          <w:p w:rsidR="00EE0FAC" w:rsidRPr="0023308A" w:rsidRDefault="00EE0FAC">
            <w:pPr>
              <w:jc w:val="center"/>
              <w:rPr>
                <w:sz w:val="22"/>
              </w:rPr>
            </w:pPr>
            <w:r w:rsidRPr="0023308A">
              <w:rPr>
                <w:sz w:val="22"/>
              </w:rPr>
              <w:t>235,9</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10</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№10 (Пермский край, Су</w:t>
            </w:r>
            <w:r w:rsidRPr="0023308A">
              <w:rPr>
                <w:rFonts w:eastAsia="Times New Roman"/>
                <w:sz w:val="22"/>
                <w:lang w:eastAsia="ru-RU"/>
              </w:rPr>
              <w:t>к</w:t>
            </w:r>
            <w:r w:rsidRPr="0023308A">
              <w:rPr>
                <w:rFonts w:eastAsia="Times New Roman"/>
                <w:sz w:val="22"/>
                <w:lang w:eastAsia="ru-RU"/>
              </w:rPr>
              <w:t>сунский р-н, с. Тис, ул. Северная, зд. 32а)</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0,28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0,28</w:t>
            </w:r>
          </w:p>
        </w:tc>
        <w:tc>
          <w:tcPr>
            <w:tcW w:w="430" w:type="pct"/>
            <w:shd w:val="clear" w:color="auto" w:fill="auto"/>
            <w:noWrap/>
            <w:vAlign w:val="center"/>
            <w:hideMark/>
          </w:tcPr>
          <w:p w:rsidR="00EE0FAC" w:rsidRPr="0023308A" w:rsidRDefault="00EE0FAC">
            <w:pPr>
              <w:jc w:val="center"/>
              <w:rPr>
                <w:sz w:val="22"/>
              </w:rPr>
            </w:pPr>
            <w:r w:rsidRPr="0023308A">
              <w:rPr>
                <w:sz w:val="22"/>
              </w:rPr>
              <w:t>0,280</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272,7</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6,7</w:t>
            </w:r>
          </w:p>
        </w:tc>
        <w:tc>
          <w:tcPr>
            <w:tcW w:w="324" w:type="pct"/>
            <w:shd w:val="clear" w:color="auto" w:fill="auto"/>
            <w:noWrap/>
            <w:vAlign w:val="center"/>
          </w:tcPr>
          <w:p w:rsidR="00EE0FAC" w:rsidRPr="0023308A" w:rsidRDefault="00EE0FAC">
            <w:pPr>
              <w:jc w:val="center"/>
              <w:rPr>
                <w:sz w:val="22"/>
              </w:rPr>
            </w:pPr>
            <w:r w:rsidRPr="0023308A">
              <w:rPr>
                <w:sz w:val="22"/>
              </w:rPr>
              <w:t>266,0</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11</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№11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Кирова, зд. 48А)</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4,299</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3,869</w:t>
            </w:r>
          </w:p>
        </w:tc>
        <w:tc>
          <w:tcPr>
            <w:tcW w:w="430" w:type="pct"/>
            <w:shd w:val="clear" w:color="auto" w:fill="auto"/>
            <w:noWrap/>
            <w:vAlign w:val="center"/>
            <w:hideMark/>
          </w:tcPr>
          <w:p w:rsidR="00EE0FAC" w:rsidRPr="0023308A" w:rsidRDefault="00EE0FAC">
            <w:pPr>
              <w:jc w:val="center"/>
              <w:rPr>
                <w:sz w:val="22"/>
              </w:rPr>
            </w:pPr>
            <w:r w:rsidRPr="0023308A">
              <w:rPr>
                <w:sz w:val="22"/>
              </w:rPr>
              <w:t>1,568</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4048,5</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83,2</w:t>
            </w:r>
          </w:p>
        </w:tc>
        <w:tc>
          <w:tcPr>
            <w:tcW w:w="324" w:type="pct"/>
            <w:shd w:val="clear" w:color="auto" w:fill="auto"/>
            <w:noWrap/>
            <w:vAlign w:val="center"/>
          </w:tcPr>
          <w:p w:rsidR="00EE0FAC" w:rsidRPr="0023308A" w:rsidRDefault="00EE0FAC">
            <w:pPr>
              <w:jc w:val="center"/>
              <w:rPr>
                <w:sz w:val="22"/>
              </w:rPr>
            </w:pPr>
            <w:r w:rsidRPr="0023308A">
              <w:rPr>
                <w:sz w:val="22"/>
              </w:rPr>
              <w:t>3965,3</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255"/>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12</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№12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Чапаева, д. 14Б)</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0,138</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0,125</w:t>
            </w:r>
          </w:p>
        </w:tc>
        <w:tc>
          <w:tcPr>
            <w:tcW w:w="430" w:type="pct"/>
            <w:shd w:val="clear" w:color="auto" w:fill="auto"/>
            <w:noWrap/>
            <w:vAlign w:val="center"/>
            <w:hideMark/>
          </w:tcPr>
          <w:p w:rsidR="00EE0FAC" w:rsidRPr="0023308A" w:rsidRDefault="00EE0FAC">
            <w:pPr>
              <w:jc w:val="center"/>
              <w:rPr>
                <w:sz w:val="22"/>
              </w:rPr>
            </w:pPr>
            <w:r w:rsidRPr="0023308A">
              <w:rPr>
                <w:sz w:val="22"/>
              </w:rPr>
              <w:t>0,071</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186,8</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6,7</w:t>
            </w:r>
          </w:p>
        </w:tc>
        <w:tc>
          <w:tcPr>
            <w:tcW w:w="324" w:type="pct"/>
            <w:shd w:val="clear" w:color="auto" w:fill="auto"/>
            <w:noWrap/>
            <w:vAlign w:val="center"/>
          </w:tcPr>
          <w:p w:rsidR="00EE0FAC" w:rsidRPr="0023308A" w:rsidRDefault="00EE0FAC">
            <w:pPr>
              <w:jc w:val="center"/>
              <w:rPr>
                <w:sz w:val="22"/>
              </w:rPr>
            </w:pPr>
            <w:r w:rsidRPr="0023308A">
              <w:rPr>
                <w:sz w:val="22"/>
              </w:rPr>
              <w:t>180,1</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5B273F" w:rsidRPr="0023308A" w:rsidTr="00EE0FAC">
        <w:trPr>
          <w:cantSplit/>
          <w:trHeight w:val="16"/>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13</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№13 (Пермский край, Су</w:t>
            </w:r>
            <w:r w:rsidRPr="0023308A">
              <w:rPr>
                <w:rFonts w:eastAsia="Times New Roman"/>
                <w:sz w:val="22"/>
                <w:lang w:eastAsia="ru-RU"/>
              </w:rPr>
              <w:t>к</w:t>
            </w:r>
            <w:r w:rsidRPr="0023308A">
              <w:rPr>
                <w:rFonts w:eastAsia="Times New Roman"/>
                <w:sz w:val="22"/>
                <w:lang w:eastAsia="ru-RU"/>
              </w:rPr>
              <w:t>сунский р-н, рп. Суксун, ул. Вишн</w:t>
            </w:r>
            <w:r w:rsidRPr="0023308A">
              <w:rPr>
                <w:rFonts w:eastAsia="Times New Roman"/>
                <w:sz w:val="22"/>
                <w:lang w:eastAsia="ru-RU"/>
              </w:rPr>
              <w:t>ё</w:t>
            </w:r>
            <w:r w:rsidRPr="0023308A">
              <w:rPr>
                <w:rFonts w:eastAsia="Times New Roman"/>
                <w:sz w:val="22"/>
                <w:lang w:eastAsia="ru-RU"/>
              </w:rPr>
              <w:t>вая)</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0,215</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0,196</w:t>
            </w:r>
          </w:p>
        </w:tc>
        <w:tc>
          <w:tcPr>
            <w:tcW w:w="430" w:type="pct"/>
            <w:shd w:val="clear" w:color="auto" w:fill="auto"/>
            <w:noWrap/>
            <w:vAlign w:val="center"/>
            <w:hideMark/>
          </w:tcPr>
          <w:p w:rsidR="00EE0FAC" w:rsidRPr="0023308A" w:rsidRDefault="00EE0FAC">
            <w:pPr>
              <w:jc w:val="center"/>
              <w:rPr>
                <w:sz w:val="22"/>
              </w:rPr>
            </w:pPr>
            <w:r w:rsidRPr="0023308A">
              <w:rPr>
                <w:sz w:val="22"/>
              </w:rPr>
              <w:t>0,149</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147,4</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38,6</w:t>
            </w:r>
          </w:p>
        </w:tc>
        <w:tc>
          <w:tcPr>
            <w:tcW w:w="324" w:type="pct"/>
            <w:shd w:val="clear" w:color="auto" w:fill="auto"/>
            <w:noWrap/>
            <w:vAlign w:val="center"/>
          </w:tcPr>
          <w:p w:rsidR="00EE0FAC" w:rsidRPr="0023308A" w:rsidRDefault="00EE0FAC">
            <w:pPr>
              <w:jc w:val="center"/>
              <w:rPr>
                <w:sz w:val="22"/>
              </w:rPr>
            </w:pPr>
            <w:r w:rsidRPr="0023308A">
              <w:rPr>
                <w:sz w:val="22"/>
              </w:rPr>
              <w:t>108,8</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r w:rsidR="00EE0FAC" w:rsidRPr="0023308A" w:rsidTr="00EE0FAC">
        <w:trPr>
          <w:cantSplit/>
          <w:trHeight w:val="16"/>
        </w:trPr>
        <w:tc>
          <w:tcPr>
            <w:tcW w:w="226" w:type="pct"/>
            <w:vAlign w:val="center"/>
          </w:tcPr>
          <w:p w:rsidR="00EE0FAC" w:rsidRPr="0023308A" w:rsidRDefault="00EE0FAC" w:rsidP="00EE0FAC">
            <w:pPr>
              <w:jc w:val="center"/>
              <w:rPr>
                <w:rFonts w:eastAsia="Times New Roman"/>
                <w:sz w:val="22"/>
                <w:lang w:eastAsia="ru-RU"/>
              </w:rPr>
            </w:pPr>
            <w:r w:rsidRPr="0023308A">
              <w:rPr>
                <w:rFonts w:eastAsia="Times New Roman"/>
                <w:sz w:val="22"/>
                <w:lang w:eastAsia="ru-RU"/>
              </w:rPr>
              <w:t>14</w:t>
            </w:r>
          </w:p>
        </w:tc>
        <w:tc>
          <w:tcPr>
            <w:tcW w:w="1277" w:type="pct"/>
            <w:shd w:val="clear" w:color="auto" w:fill="auto"/>
            <w:noWrap/>
            <w:vAlign w:val="center"/>
            <w:hideMark/>
          </w:tcPr>
          <w:p w:rsidR="00EE0FAC" w:rsidRPr="0023308A" w:rsidRDefault="00EE0FAC" w:rsidP="00D2651F">
            <w:pPr>
              <w:rPr>
                <w:rFonts w:eastAsia="Times New Roman"/>
                <w:sz w:val="22"/>
                <w:lang w:eastAsia="ru-RU"/>
              </w:rPr>
            </w:pPr>
            <w:r w:rsidRPr="0023308A">
              <w:rPr>
                <w:rFonts w:eastAsia="Times New Roman"/>
                <w:sz w:val="22"/>
                <w:lang w:eastAsia="ru-RU"/>
              </w:rPr>
              <w:t>Котельная №14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Новая, д. 6)</w:t>
            </w:r>
          </w:p>
        </w:tc>
        <w:tc>
          <w:tcPr>
            <w:tcW w:w="32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0,172</w:t>
            </w:r>
          </w:p>
        </w:tc>
        <w:tc>
          <w:tcPr>
            <w:tcW w:w="420"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0,155</w:t>
            </w:r>
          </w:p>
        </w:tc>
        <w:tc>
          <w:tcPr>
            <w:tcW w:w="430" w:type="pct"/>
            <w:shd w:val="clear" w:color="auto" w:fill="auto"/>
            <w:noWrap/>
            <w:vAlign w:val="center"/>
            <w:hideMark/>
          </w:tcPr>
          <w:p w:rsidR="00EE0FAC" w:rsidRPr="0023308A" w:rsidRDefault="00EE0FAC">
            <w:pPr>
              <w:jc w:val="center"/>
              <w:rPr>
                <w:sz w:val="22"/>
              </w:rPr>
            </w:pPr>
            <w:r w:rsidRPr="0023308A">
              <w:rPr>
                <w:sz w:val="22"/>
              </w:rPr>
              <w:t>0,072</w:t>
            </w:r>
          </w:p>
        </w:tc>
        <w:tc>
          <w:tcPr>
            <w:tcW w:w="362"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Приро</w:t>
            </w:r>
            <w:r w:rsidRPr="0023308A">
              <w:rPr>
                <w:rFonts w:eastAsia="Times New Roman"/>
                <w:sz w:val="22"/>
                <w:lang w:eastAsia="ru-RU"/>
              </w:rPr>
              <w:t>д</w:t>
            </w:r>
            <w:r w:rsidRPr="0023308A">
              <w:rPr>
                <w:rFonts w:eastAsia="Times New Roman"/>
                <w:sz w:val="22"/>
                <w:lang w:eastAsia="ru-RU"/>
              </w:rPr>
              <w:t>ный газ</w:t>
            </w:r>
          </w:p>
        </w:tc>
        <w:tc>
          <w:tcPr>
            <w:tcW w:w="307" w:type="pct"/>
            <w:shd w:val="clear" w:color="auto" w:fill="auto"/>
            <w:noWrap/>
            <w:vAlign w:val="center"/>
          </w:tcPr>
          <w:p w:rsidR="00EE0FAC" w:rsidRPr="0023308A" w:rsidRDefault="00EE0FAC" w:rsidP="005A2AF8">
            <w:pPr>
              <w:jc w:val="center"/>
              <w:rPr>
                <w:sz w:val="22"/>
              </w:rPr>
            </w:pPr>
            <w:r w:rsidRPr="0023308A">
              <w:rPr>
                <w:sz w:val="22"/>
              </w:rPr>
              <w:t>185,3</w:t>
            </w:r>
          </w:p>
        </w:tc>
        <w:tc>
          <w:tcPr>
            <w:tcW w:w="243" w:type="pct"/>
            <w:shd w:val="clear" w:color="auto" w:fill="auto"/>
            <w:noWrap/>
            <w:vAlign w:val="center"/>
          </w:tcPr>
          <w:p w:rsidR="00EE0FAC" w:rsidRPr="0023308A" w:rsidRDefault="00EE0FAC" w:rsidP="005A2AF8">
            <w:pPr>
              <w:jc w:val="center"/>
              <w:rPr>
                <w:sz w:val="22"/>
              </w:rPr>
            </w:pPr>
          </w:p>
        </w:tc>
        <w:tc>
          <w:tcPr>
            <w:tcW w:w="266" w:type="pct"/>
            <w:shd w:val="clear" w:color="auto" w:fill="auto"/>
            <w:noWrap/>
            <w:vAlign w:val="center"/>
          </w:tcPr>
          <w:p w:rsidR="00EE0FAC" w:rsidRPr="0023308A" w:rsidRDefault="00EE0FAC">
            <w:pPr>
              <w:jc w:val="center"/>
              <w:rPr>
                <w:sz w:val="22"/>
              </w:rPr>
            </w:pPr>
            <w:r w:rsidRPr="0023308A">
              <w:rPr>
                <w:sz w:val="22"/>
              </w:rPr>
              <w:t>3,0</w:t>
            </w:r>
          </w:p>
        </w:tc>
        <w:tc>
          <w:tcPr>
            <w:tcW w:w="324" w:type="pct"/>
            <w:shd w:val="clear" w:color="auto" w:fill="auto"/>
            <w:noWrap/>
            <w:vAlign w:val="center"/>
          </w:tcPr>
          <w:p w:rsidR="00EE0FAC" w:rsidRPr="0023308A" w:rsidRDefault="00EE0FAC">
            <w:pPr>
              <w:jc w:val="center"/>
              <w:rPr>
                <w:sz w:val="22"/>
              </w:rPr>
            </w:pPr>
            <w:r w:rsidRPr="0023308A">
              <w:rPr>
                <w:sz w:val="22"/>
              </w:rPr>
              <w:t>182,3</w:t>
            </w:r>
          </w:p>
        </w:tc>
        <w:tc>
          <w:tcPr>
            <w:tcW w:w="267" w:type="pct"/>
            <w:vMerge/>
            <w:shd w:val="clear" w:color="auto" w:fill="auto"/>
            <w:noWrap/>
            <w:vAlign w:val="center"/>
          </w:tcPr>
          <w:p w:rsidR="00EE0FAC" w:rsidRPr="0023308A" w:rsidRDefault="00EE0FAC" w:rsidP="00DF28B3">
            <w:pPr>
              <w:jc w:val="center"/>
              <w:rPr>
                <w:rFonts w:eastAsia="Times New Roman"/>
                <w:sz w:val="22"/>
                <w:lang w:eastAsia="ru-RU"/>
              </w:rPr>
            </w:pPr>
          </w:p>
        </w:tc>
        <w:tc>
          <w:tcPr>
            <w:tcW w:w="554" w:type="pct"/>
            <w:shd w:val="clear" w:color="auto" w:fill="auto"/>
            <w:noWrap/>
            <w:vAlign w:val="center"/>
            <w:hideMark/>
          </w:tcPr>
          <w:p w:rsidR="00EE0FAC" w:rsidRPr="0023308A" w:rsidRDefault="00EE0FAC" w:rsidP="00DF28B3">
            <w:pPr>
              <w:jc w:val="center"/>
              <w:rPr>
                <w:rFonts w:eastAsia="Times New Roman"/>
                <w:sz w:val="22"/>
                <w:lang w:eastAsia="ru-RU"/>
              </w:rPr>
            </w:pPr>
            <w:r w:rsidRPr="0023308A">
              <w:rPr>
                <w:rFonts w:eastAsia="Times New Roman"/>
                <w:sz w:val="22"/>
                <w:lang w:eastAsia="ru-RU"/>
              </w:rPr>
              <w:t>154,9</w:t>
            </w:r>
          </w:p>
        </w:tc>
      </w:tr>
    </w:tbl>
    <w:p w:rsidR="00FC0CD1" w:rsidRPr="0023308A" w:rsidRDefault="00FC0CD1" w:rsidP="00061D3E">
      <w:pPr>
        <w:pStyle w:val="Affa"/>
        <w:rPr>
          <w:szCs w:val="24"/>
        </w:rPr>
      </w:pPr>
    </w:p>
    <w:p w:rsidR="00061D3E" w:rsidRPr="0023308A" w:rsidRDefault="00061D3E" w:rsidP="00061D3E">
      <w:pPr>
        <w:pStyle w:val="Affa"/>
      </w:pPr>
      <w:r w:rsidRPr="0023308A">
        <w:rPr>
          <w:szCs w:val="24"/>
        </w:rPr>
        <w:t>Сведения о баланс</w:t>
      </w:r>
      <w:r w:rsidR="00145662" w:rsidRPr="0023308A">
        <w:rPr>
          <w:szCs w:val="24"/>
        </w:rPr>
        <w:t>ах</w:t>
      </w:r>
      <w:r w:rsidRPr="0023308A">
        <w:rPr>
          <w:szCs w:val="24"/>
        </w:rPr>
        <w:t xml:space="preserve"> производства</w:t>
      </w:r>
      <w:r w:rsidR="00145662" w:rsidRPr="0023308A">
        <w:rPr>
          <w:szCs w:val="24"/>
        </w:rPr>
        <w:t xml:space="preserve"> и</w:t>
      </w:r>
      <w:r w:rsidRPr="0023308A">
        <w:rPr>
          <w:szCs w:val="24"/>
        </w:rPr>
        <w:t xml:space="preserve"> потребления тепла в зонах действия</w:t>
      </w:r>
      <w:r w:rsidR="002F5504" w:rsidRPr="0023308A">
        <w:rPr>
          <w:szCs w:val="24"/>
        </w:rPr>
        <w:t xml:space="preserve"> </w:t>
      </w:r>
      <w:r w:rsidRPr="0023308A">
        <w:rPr>
          <w:szCs w:val="24"/>
        </w:rPr>
        <w:t>локальных котельных не представлены.</w:t>
      </w:r>
    </w:p>
    <w:p w:rsidR="00FC0CD1" w:rsidRPr="0023308A" w:rsidRDefault="00FC0CD1" w:rsidP="00FC0CD1">
      <w:pPr>
        <w:pStyle w:val="Affa"/>
        <w:contextualSpacing w:val="0"/>
        <w:sectPr w:rsidR="00FC0CD1" w:rsidRPr="0023308A" w:rsidSect="003B765F">
          <w:pgSz w:w="16838" w:h="11906" w:orient="landscape"/>
          <w:pgMar w:top="1134" w:right="851" w:bottom="1134" w:left="1134" w:header="708" w:footer="708" w:gutter="0"/>
          <w:cols w:space="708"/>
          <w:docGrid w:linePitch="360"/>
        </w:sectPr>
      </w:pPr>
    </w:p>
    <w:p w:rsidR="00FC0CD1" w:rsidRPr="0023308A" w:rsidRDefault="00FC0CD1" w:rsidP="00FC0CD1">
      <w:pPr>
        <w:pStyle w:val="Affa"/>
        <w:contextualSpacing w:val="0"/>
      </w:pPr>
      <w:r w:rsidRPr="0023308A">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23308A">
        <w:t>П</w:t>
      </w:r>
      <w:r w:rsidRPr="0023308A">
        <w:t xml:space="preserve">остановления Правительства </w:t>
      </w:r>
      <w:r w:rsidR="0055093E" w:rsidRPr="0023308A">
        <w:t>РФ</w:t>
      </w:r>
      <w:r w:rsidRPr="0023308A">
        <w:t xml:space="preserve"> от </w:t>
      </w:r>
      <w:r w:rsidR="0055093E" w:rsidRPr="0023308A">
        <w:t>0</w:t>
      </w:r>
      <w:r w:rsidRPr="0023308A">
        <w:t>5</w:t>
      </w:r>
      <w:r w:rsidR="0055093E" w:rsidRPr="0023308A">
        <w:t>.07.2013</w:t>
      </w:r>
      <w:r w:rsidRPr="0023308A">
        <w:t xml:space="preserve"> №570 «О стандартах раскрытия информации теплоснабжающими организациями, теплосетевыми организациями и органами регулирования». Формы отчетности, заполненные в рамках стандартов раскрытия информации, должны находиться на сайтах теплоснабжающих организаций.</w:t>
      </w:r>
    </w:p>
    <w:p w:rsidR="00FC0CD1" w:rsidRPr="0023308A" w:rsidRDefault="00FC0CD1" w:rsidP="00FC0CD1">
      <w:pPr>
        <w:pStyle w:val="Affa"/>
        <w:contextualSpacing w:val="0"/>
      </w:pPr>
      <w:r w:rsidRPr="0023308A">
        <w:t>Раскрытию подлежит следующая информация:</w:t>
      </w:r>
    </w:p>
    <w:p w:rsidR="00FC0CD1" w:rsidRPr="0023308A" w:rsidRDefault="002F32A3" w:rsidP="002F32A3">
      <w:pPr>
        <w:pStyle w:val="Affa"/>
        <w:spacing w:line="240" w:lineRule="auto"/>
        <w:contextualSpacing w:val="0"/>
      </w:pPr>
      <w:r w:rsidRPr="0023308A">
        <w:t xml:space="preserve">1) </w:t>
      </w:r>
      <w:r w:rsidR="00FC0CD1" w:rsidRPr="0023308A">
        <w:t>регулируемой организации (общая информация);</w:t>
      </w:r>
    </w:p>
    <w:p w:rsidR="00FC0CD1" w:rsidRPr="0023308A" w:rsidRDefault="002F32A3" w:rsidP="002F32A3">
      <w:pPr>
        <w:pStyle w:val="Affa"/>
        <w:spacing w:line="240" w:lineRule="auto"/>
        <w:contextualSpacing w:val="0"/>
      </w:pPr>
      <w:r w:rsidRPr="0023308A">
        <w:t xml:space="preserve">2) </w:t>
      </w:r>
      <w:r w:rsidR="00FC0CD1" w:rsidRPr="0023308A">
        <w:t>о ценах (тарифах) на регулируемые товары (услуги);</w:t>
      </w:r>
    </w:p>
    <w:p w:rsidR="00FC0CD1" w:rsidRPr="0023308A" w:rsidRDefault="002F32A3" w:rsidP="002F32A3">
      <w:pPr>
        <w:pStyle w:val="Affa"/>
        <w:spacing w:line="240" w:lineRule="auto"/>
        <w:contextualSpacing w:val="0"/>
      </w:pPr>
      <w:r w:rsidRPr="0023308A">
        <w:t xml:space="preserve">3) </w:t>
      </w:r>
      <w:r w:rsidR="00FC0CD1" w:rsidRPr="0023308A">
        <w:t>об основных показателях финансово-хозяйственной деятельности регулируемой орг</w:t>
      </w:r>
      <w:r w:rsidR="00FC0CD1" w:rsidRPr="0023308A">
        <w:t>а</w:t>
      </w:r>
      <w:r w:rsidR="00FC0CD1" w:rsidRPr="0023308A">
        <w:t>низации, включая структуру основных производственных затрат (в части регулируемых видов деятельности);</w:t>
      </w:r>
    </w:p>
    <w:p w:rsidR="00FC0CD1" w:rsidRPr="0023308A" w:rsidRDefault="002F32A3" w:rsidP="002F32A3">
      <w:pPr>
        <w:pStyle w:val="Affa"/>
        <w:spacing w:line="240" w:lineRule="auto"/>
        <w:contextualSpacing w:val="0"/>
      </w:pPr>
      <w:r w:rsidRPr="0023308A">
        <w:t xml:space="preserve">4) </w:t>
      </w:r>
      <w:r w:rsidR="00FC0CD1" w:rsidRPr="0023308A">
        <w:t>об основных потребительских характеристиках регулируемых товаров и услуг регул</w:t>
      </w:r>
      <w:r w:rsidR="00FC0CD1" w:rsidRPr="0023308A">
        <w:t>и</w:t>
      </w:r>
      <w:r w:rsidR="00FC0CD1" w:rsidRPr="0023308A">
        <w:t>руемой организации;</w:t>
      </w:r>
    </w:p>
    <w:p w:rsidR="00FC0CD1" w:rsidRPr="0023308A" w:rsidRDefault="002F32A3" w:rsidP="002F32A3">
      <w:pPr>
        <w:pStyle w:val="Affa"/>
        <w:spacing w:line="240" w:lineRule="auto"/>
        <w:contextualSpacing w:val="0"/>
      </w:pPr>
      <w:r w:rsidRPr="0023308A">
        <w:t xml:space="preserve">5) </w:t>
      </w:r>
      <w:r w:rsidR="00FC0CD1" w:rsidRPr="0023308A">
        <w:t>об инвестиционных программах регулируемой организации и отчетах об их реализ</w:t>
      </w:r>
      <w:r w:rsidR="00FC0CD1" w:rsidRPr="0023308A">
        <w:t>а</w:t>
      </w:r>
      <w:r w:rsidR="00FC0CD1" w:rsidRPr="0023308A">
        <w:t>ции;</w:t>
      </w:r>
    </w:p>
    <w:p w:rsidR="00FC0CD1" w:rsidRPr="0023308A" w:rsidRDefault="002F32A3" w:rsidP="002F32A3">
      <w:pPr>
        <w:pStyle w:val="Affa"/>
        <w:spacing w:line="240" w:lineRule="auto"/>
        <w:contextualSpacing w:val="0"/>
      </w:pPr>
      <w:r w:rsidRPr="0023308A">
        <w:t xml:space="preserve">6) </w:t>
      </w:r>
      <w:r w:rsidR="00FC0CD1" w:rsidRPr="0023308A">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w:t>
      </w:r>
      <w:r w:rsidR="00FC0CD1" w:rsidRPr="0023308A">
        <w:t>о</w:t>
      </w:r>
      <w:r w:rsidR="00FC0CD1" w:rsidRPr="0023308A">
        <w:t>снабжения (горячего водоснабжения);</w:t>
      </w:r>
    </w:p>
    <w:p w:rsidR="00FC0CD1" w:rsidRPr="0023308A" w:rsidRDefault="002F32A3" w:rsidP="002F32A3">
      <w:pPr>
        <w:pStyle w:val="Affa"/>
        <w:spacing w:line="240" w:lineRule="auto"/>
        <w:contextualSpacing w:val="0"/>
      </w:pPr>
      <w:r w:rsidRPr="0023308A">
        <w:t xml:space="preserve">7) </w:t>
      </w:r>
      <w:r w:rsidR="00FC0CD1" w:rsidRPr="0023308A">
        <w:t>об условиях, на которых осуществляется поставка регулируемых товаров (оказание р</w:t>
      </w:r>
      <w:r w:rsidR="00FC0CD1" w:rsidRPr="0023308A">
        <w:t>е</w:t>
      </w:r>
      <w:r w:rsidR="00FC0CD1" w:rsidRPr="0023308A">
        <w:t>гулируемых услуг), и (или) об условиях договоров о подключении (технологическое присоед</w:t>
      </w:r>
      <w:r w:rsidR="00FC0CD1" w:rsidRPr="0023308A">
        <w:t>и</w:t>
      </w:r>
      <w:r w:rsidR="00FC0CD1" w:rsidRPr="0023308A">
        <w:t>нение) к системе теплоснабжения (горячего водоснабжения);</w:t>
      </w:r>
    </w:p>
    <w:p w:rsidR="00FC0CD1" w:rsidRPr="0023308A" w:rsidRDefault="002F32A3" w:rsidP="002F32A3">
      <w:pPr>
        <w:pStyle w:val="Affa"/>
        <w:spacing w:line="240" w:lineRule="auto"/>
        <w:contextualSpacing w:val="0"/>
      </w:pPr>
      <w:r w:rsidRPr="0023308A">
        <w:t xml:space="preserve">8) </w:t>
      </w:r>
      <w:r w:rsidR="00FC0CD1" w:rsidRPr="0023308A">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w:t>
      </w:r>
      <w:r w:rsidR="00FC0CD1" w:rsidRPr="0023308A">
        <w:t>о</w:t>
      </w:r>
      <w:r w:rsidR="00FC0CD1" w:rsidRPr="0023308A">
        <w:t>доснабжения);</w:t>
      </w:r>
    </w:p>
    <w:p w:rsidR="00FC0CD1" w:rsidRPr="0023308A" w:rsidRDefault="002F32A3" w:rsidP="002F32A3">
      <w:pPr>
        <w:pStyle w:val="Affa"/>
        <w:spacing w:line="240" w:lineRule="auto"/>
        <w:contextualSpacing w:val="0"/>
      </w:pPr>
      <w:r w:rsidRPr="0023308A">
        <w:t xml:space="preserve">9) </w:t>
      </w:r>
      <w:r w:rsidR="00FC0CD1" w:rsidRPr="0023308A">
        <w:t>о способах приобретения, стоимости и объемах товаров, необходимых для произво</w:t>
      </w:r>
      <w:r w:rsidR="00FC0CD1" w:rsidRPr="0023308A">
        <w:t>д</w:t>
      </w:r>
      <w:r w:rsidR="00FC0CD1" w:rsidRPr="0023308A">
        <w:t>ства регулируемых товаров и (или) оказания регулируемых услуг регулируемой организацией;</w:t>
      </w:r>
    </w:p>
    <w:p w:rsidR="00FC0CD1" w:rsidRPr="0023308A" w:rsidRDefault="002F32A3" w:rsidP="002F32A3">
      <w:pPr>
        <w:pStyle w:val="Affa"/>
        <w:spacing w:line="240" w:lineRule="auto"/>
        <w:contextualSpacing w:val="0"/>
      </w:pPr>
      <w:r w:rsidRPr="0023308A">
        <w:t xml:space="preserve">10) </w:t>
      </w:r>
      <w:r w:rsidR="00FC0CD1" w:rsidRPr="0023308A">
        <w:t>о предложении регулируемой организации об установлении цен (тарифов) в сфере теплоснабжения (горячего водоснабжения).</w:t>
      </w:r>
    </w:p>
    <w:p w:rsidR="00C317A5" w:rsidRPr="0023308A" w:rsidRDefault="00C317A5" w:rsidP="002F32A3">
      <w:pPr>
        <w:pStyle w:val="Affa"/>
        <w:spacing w:line="240" w:lineRule="auto"/>
        <w:contextualSpacing w:val="0"/>
      </w:pPr>
    </w:p>
    <w:p w:rsidR="00EA0D24" w:rsidRPr="0023308A" w:rsidRDefault="00FC0CD1" w:rsidP="00FC0CD1">
      <w:pPr>
        <w:pStyle w:val="30"/>
      </w:pPr>
      <w:bookmarkStart w:id="128" w:name="_Toc32481152"/>
      <w:bookmarkStart w:id="129" w:name="_Toc97389225"/>
      <w:bookmarkStart w:id="130" w:name="_Toc422303791"/>
      <w:r w:rsidRPr="0023308A">
        <w:t xml:space="preserve">10.2 </w:t>
      </w:r>
      <w:r w:rsidR="00EA0D24" w:rsidRPr="0023308A">
        <w:t>Изменения, произошедшие в технико-экономических показателях теплоснабж</w:t>
      </w:r>
      <w:r w:rsidR="00EA0D24" w:rsidRPr="0023308A">
        <w:t>а</w:t>
      </w:r>
      <w:r w:rsidR="00EA0D24" w:rsidRPr="0023308A">
        <w:t>ющих и теплосетевых организаций системы теплоснабжения</w:t>
      </w:r>
      <w:r w:rsidR="00300518" w:rsidRPr="0023308A">
        <w:t xml:space="preserve"> </w:t>
      </w:r>
      <w:r w:rsidR="00BC6A14" w:rsidRPr="0023308A">
        <w:t>городского округа</w:t>
      </w:r>
      <w:r w:rsidR="00EA0D24" w:rsidRPr="0023308A">
        <w:t xml:space="preserve">, в период, </w:t>
      </w:r>
      <w:r w:rsidR="00042A16" w:rsidRPr="0023308A">
        <w:t>предшествующий разработке (актуализации) схемы теплоснабжения</w:t>
      </w:r>
      <w:bookmarkEnd w:id="128"/>
      <w:bookmarkEnd w:id="129"/>
    </w:p>
    <w:p w:rsidR="00EA0D24" w:rsidRPr="0023308A" w:rsidRDefault="005D6D1F" w:rsidP="00AE207D">
      <w:pPr>
        <w:widowControl w:val="0"/>
        <w:tabs>
          <w:tab w:val="left" w:pos="4245"/>
        </w:tabs>
        <w:adjustRightInd w:val="0"/>
        <w:spacing w:line="276" w:lineRule="auto"/>
        <w:ind w:firstLine="720"/>
        <w:textAlignment w:val="baseline"/>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p>
    <w:p w:rsidR="001606FF" w:rsidRPr="0023308A" w:rsidRDefault="001606FF" w:rsidP="00775731">
      <w:pPr>
        <w:sectPr w:rsidR="001606FF" w:rsidRPr="0023308A" w:rsidSect="003B765F">
          <w:pgSz w:w="11906" w:h="16838"/>
          <w:pgMar w:top="1134" w:right="851" w:bottom="1134" w:left="1134" w:header="708" w:footer="708" w:gutter="0"/>
          <w:cols w:space="708"/>
          <w:docGrid w:linePitch="360"/>
        </w:sectPr>
      </w:pPr>
    </w:p>
    <w:p w:rsidR="003A5836" w:rsidRPr="0023308A" w:rsidRDefault="00274C31" w:rsidP="00775731">
      <w:pPr>
        <w:pStyle w:val="21"/>
      </w:pPr>
      <w:bookmarkStart w:id="131" w:name="_Toc97389226"/>
      <w:r w:rsidRPr="0023308A">
        <w:lastRenderedPageBreak/>
        <w:t>Часть 11</w:t>
      </w:r>
      <w:r w:rsidR="003A5836" w:rsidRPr="0023308A">
        <w:t xml:space="preserve"> </w:t>
      </w:r>
      <w:bookmarkEnd w:id="130"/>
      <w:r w:rsidRPr="0023308A">
        <w:t>Цены (тарифы) в сфере теплоснабжения</w:t>
      </w:r>
      <w:bookmarkEnd w:id="131"/>
    </w:p>
    <w:p w:rsidR="00AB0258" w:rsidRPr="0023308A" w:rsidRDefault="00FC0CD1" w:rsidP="00FC0CD1">
      <w:pPr>
        <w:pStyle w:val="30"/>
      </w:pPr>
      <w:bookmarkStart w:id="132" w:name="_Toc97389227"/>
      <w:bookmarkStart w:id="133" w:name="_Toc343877031"/>
      <w:r w:rsidRPr="0023308A">
        <w:t>11.1</w:t>
      </w:r>
      <w:r w:rsidR="00AB0258" w:rsidRPr="0023308A">
        <w:t xml:space="preserve"> </w:t>
      </w:r>
      <w:r w:rsidRPr="0023308A">
        <w:t>О</w:t>
      </w:r>
      <w:r w:rsidR="00274C31" w:rsidRPr="0023308A">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w:t>
      </w:r>
      <w:r w:rsidR="00274C31" w:rsidRPr="0023308A">
        <w:t>е</w:t>
      </w:r>
      <w:r w:rsidR="00274C31" w:rsidRPr="0023308A">
        <w:t>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32"/>
    </w:p>
    <w:p w:rsidR="00A6466F" w:rsidRPr="0023308A" w:rsidRDefault="00A6466F" w:rsidP="000C686D">
      <w:pPr>
        <w:spacing w:line="276" w:lineRule="auto"/>
        <w:ind w:firstLine="567"/>
        <w:rPr>
          <w:szCs w:val="24"/>
        </w:rPr>
      </w:pPr>
      <w:r w:rsidRPr="0023308A">
        <w:rPr>
          <w:szCs w:val="24"/>
        </w:rPr>
        <w:t xml:space="preserve">Величина тарифа на оказание услуг теплоснабжения на территории </w:t>
      </w:r>
      <w:r w:rsidRPr="0023308A">
        <w:rPr>
          <w:rFonts w:eastAsia="Times New Roman"/>
          <w:szCs w:val="24"/>
          <w:lang w:eastAsia="ru-RU"/>
        </w:rPr>
        <w:t>муниципального обр</w:t>
      </w:r>
      <w:r w:rsidRPr="0023308A">
        <w:rPr>
          <w:rFonts w:eastAsia="Times New Roman"/>
          <w:szCs w:val="24"/>
          <w:lang w:eastAsia="ru-RU"/>
        </w:rPr>
        <w:t>а</w:t>
      </w:r>
      <w:r w:rsidRPr="0023308A">
        <w:rPr>
          <w:rFonts w:eastAsia="Times New Roman"/>
          <w:szCs w:val="24"/>
          <w:lang w:eastAsia="ru-RU"/>
        </w:rPr>
        <w:t>зования</w:t>
      </w:r>
      <w:r w:rsidRPr="0023308A">
        <w:rPr>
          <w:szCs w:val="24"/>
        </w:rPr>
        <w:t xml:space="preserve"> устанавливаются Министерством тарифного регулирования и энергетики Пермского края. Сведения о тарифах на услуги теплоснабжения приведены в таблицах ниже.</w:t>
      </w:r>
    </w:p>
    <w:p w:rsidR="00C87365" w:rsidRPr="0023308A" w:rsidRDefault="00C87365" w:rsidP="000C686D">
      <w:pPr>
        <w:pStyle w:val="Affa"/>
        <w:rPr>
          <w:szCs w:val="24"/>
        </w:rPr>
      </w:pPr>
    </w:p>
    <w:p w:rsidR="00DB2742" w:rsidRPr="0023308A" w:rsidRDefault="00DB2742" w:rsidP="004F602D">
      <w:pPr>
        <w:pStyle w:val="Affa"/>
        <w:ind w:firstLine="0"/>
        <w:rPr>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43</w:t>
      </w:r>
      <w:r w:rsidR="008A3CE6" w:rsidRPr="0023308A">
        <w:rPr>
          <w:noProof/>
        </w:rPr>
        <w:fldChar w:fldCharType="end"/>
      </w:r>
      <w:r w:rsidRPr="0023308A">
        <w:t xml:space="preserve"> - Тарифы на тепловую энергию (мощность), поставляемую потребителям,</w:t>
      </w:r>
      <w:r w:rsidRPr="0023308A">
        <w:rPr>
          <w:szCs w:val="24"/>
        </w:rPr>
        <w:t xml:space="preserve"> утве</w:t>
      </w:r>
      <w:r w:rsidRPr="0023308A">
        <w:rPr>
          <w:szCs w:val="24"/>
        </w:rPr>
        <w:t>р</w:t>
      </w:r>
      <w:r w:rsidR="003438EA" w:rsidRPr="0023308A">
        <w:rPr>
          <w:szCs w:val="24"/>
        </w:rPr>
        <w:t>жденные П</w:t>
      </w:r>
      <w:r w:rsidRPr="0023308A">
        <w:rPr>
          <w:szCs w:val="24"/>
        </w:rPr>
        <w:t xml:space="preserve">остановлением </w:t>
      </w:r>
      <w:r w:rsidR="00C13F95" w:rsidRPr="0023308A">
        <w:rPr>
          <w:szCs w:val="24"/>
        </w:rPr>
        <w:t xml:space="preserve">РСТ Пермского края </w:t>
      </w:r>
      <w:r w:rsidRPr="0023308A">
        <w:rPr>
          <w:szCs w:val="24"/>
        </w:rPr>
        <w:t xml:space="preserve">от </w:t>
      </w:r>
      <w:r w:rsidR="00C13F95" w:rsidRPr="0023308A">
        <w:rPr>
          <w:szCs w:val="24"/>
        </w:rPr>
        <w:t>06.12</w:t>
      </w:r>
      <w:r w:rsidRPr="0023308A">
        <w:rPr>
          <w:szCs w:val="24"/>
        </w:rPr>
        <w:t>.2017</w:t>
      </w:r>
      <w:r w:rsidR="003965AF" w:rsidRPr="0023308A">
        <w:rPr>
          <w:szCs w:val="24"/>
        </w:rPr>
        <w:t xml:space="preserve"> № 213-Т</w:t>
      </w:r>
      <w:r w:rsidR="00C13F95" w:rsidRPr="0023308A">
        <w:rPr>
          <w:szCs w:val="24"/>
        </w:rPr>
        <w:t xml:space="preserve"> (в ред. Постановления Министерства тарифного регулирования и энергетики Пермского края от 03.11.2020 </w:t>
      </w:r>
      <w:r w:rsidR="003965AF" w:rsidRPr="0023308A">
        <w:rPr>
          <w:szCs w:val="24"/>
        </w:rPr>
        <w:t>№</w:t>
      </w:r>
      <w:r w:rsidR="006947C8">
        <w:rPr>
          <w:szCs w:val="24"/>
        </w:rPr>
        <w:t xml:space="preserve"> </w:t>
      </w:r>
      <w:r w:rsidR="00C13F95" w:rsidRPr="0023308A">
        <w:rPr>
          <w:szCs w:val="24"/>
        </w:rPr>
        <w:t>166-т)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7"/>
        <w:gridCol w:w="3284"/>
        <w:gridCol w:w="2465"/>
        <w:gridCol w:w="1989"/>
        <w:gridCol w:w="1564"/>
      </w:tblGrid>
      <w:tr w:rsidR="005B273F" w:rsidRPr="0023308A" w:rsidTr="003A1A57">
        <w:trPr>
          <w:trHeight w:val="253"/>
          <w:tblHeader/>
        </w:trPr>
        <w:tc>
          <w:tcPr>
            <w:tcW w:w="449" w:type="pct"/>
            <w:vMerge w:val="restart"/>
            <w:shd w:val="clear" w:color="auto" w:fill="auto"/>
            <w:tcMar>
              <w:top w:w="0" w:type="dxa"/>
              <w:left w:w="149" w:type="dxa"/>
              <w:bottom w:w="0" w:type="dxa"/>
              <w:right w:w="149" w:type="dxa"/>
            </w:tcMar>
            <w:vAlign w:val="center"/>
            <w:hideMark/>
          </w:tcPr>
          <w:p w:rsidR="00C13F95" w:rsidRPr="0023308A" w:rsidRDefault="00FC31BF" w:rsidP="003A1A5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607"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Наименование регулиру</w:t>
            </w:r>
            <w:r w:rsidR="003A1A57" w:rsidRPr="0023308A">
              <w:rPr>
                <w:sz w:val="22"/>
                <w:szCs w:val="22"/>
              </w:rPr>
              <w:t>е</w:t>
            </w:r>
            <w:r w:rsidRPr="0023308A">
              <w:rPr>
                <w:sz w:val="22"/>
                <w:szCs w:val="22"/>
              </w:rPr>
              <w:t>мой организации</w:t>
            </w:r>
          </w:p>
        </w:tc>
        <w:tc>
          <w:tcPr>
            <w:tcW w:w="1206"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Ви</w:t>
            </w:r>
            <w:r w:rsidR="00787B99" w:rsidRPr="0023308A">
              <w:rPr>
                <w:sz w:val="22"/>
                <w:szCs w:val="22"/>
              </w:rPr>
              <w:t xml:space="preserve">д </w:t>
            </w:r>
            <w:r w:rsidRPr="0023308A">
              <w:rPr>
                <w:sz w:val="22"/>
                <w:szCs w:val="22"/>
              </w:rPr>
              <w:t>тарифа</w:t>
            </w:r>
          </w:p>
        </w:tc>
        <w:tc>
          <w:tcPr>
            <w:tcW w:w="973"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Год</w:t>
            </w:r>
          </w:p>
        </w:tc>
        <w:tc>
          <w:tcPr>
            <w:tcW w:w="765" w:type="pct"/>
            <w:vMerge w:val="restart"/>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Вода</w:t>
            </w:r>
          </w:p>
        </w:tc>
      </w:tr>
      <w:tr w:rsidR="005B273F" w:rsidRPr="0023308A" w:rsidTr="003A1A57">
        <w:trPr>
          <w:trHeight w:val="467"/>
        </w:trPr>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765" w:type="pct"/>
            <w:vMerge/>
            <w:shd w:val="clear" w:color="auto" w:fill="auto"/>
            <w:tcMar>
              <w:top w:w="0" w:type="dxa"/>
              <w:left w:w="149" w:type="dxa"/>
              <w:bottom w:w="0" w:type="dxa"/>
              <w:right w:w="149" w:type="dxa"/>
            </w:tcMar>
            <w:hideMark/>
          </w:tcPr>
          <w:p w:rsidR="00C13F95" w:rsidRPr="0023308A" w:rsidRDefault="00C13F95" w:rsidP="00C13F95">
            <w:pPr>
              <w:rPr>
                <w:sz w:val="22"/>
              </w:rPr>
            </w:pPr>
          </w:p>
        </w:tc>
      </w:tr>
      <w:tr w:rsidR="005B273F" w:rsidRPr="0023308A" w:rsidTr="003A1A57">
        <w:tc>
          <w:tcPr>
            <w:tcW w:w="449"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1607"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Муниципальное унитарное предприятие "Суксунская ко</w:t>
            </w:r>
            <w:r w:rsidRPr="0023308A">
              <w:rPr>
                <w:sz w:val="22"/>
                <w:szCs w:val="22"/>
              </w:rPr>
              <w:t>м</w:t>
            </w:r>
            <w:r w:rsidRPr="0023308A">
              <w:rPr>
                <w:sz w:val="22"/>
                <w:szCs w:val="22"/>
              </w:rPr>
              <w:t>мунальная служба" (котельные по адресам: Суксунский горо</w:t>
            </w:r>
            <w:r w:rsidRPr="0023308A">
              <w:rPr>
                <w:sz w:val="22"/>
                <w:szCs w:val="22"/>
              </w:rPr>
              <w:t>д</w:t>
            </w:r>
            <w:r w:rsidRPr="0023308A">
              <w:rPr>
                <w:sz w:val="22"/>
                <w:szCs w:val="22"/>
              </w:rPr>
              <w:t>ской округ, рабочий поселок Суксун, ул. Нефтяников, д. 9, ул. Карла Маркса, д. 96, ул. Зеленая, в границах Суксу</w:t>
            </w:r>
            <w:r w:rsidRPr="0023308A">
              <w:rPr>
                <w:sz w:val="22"/>
                <w:szCs w:val="22"/>
              </w:rPr>
              <w:t>н</w:t>
            </w:r>
            <w:r w:rsidRPr="0023308A">
              <w:rPr>
                <w:sz w:val="22"/>
                <w:szCs w:val="22"/>
              </w:rPr>
              <w:t>ского городского поселения, урочище "Очистные", ул. Школьная, д. 1, ул. Больш</w:t>
            </w:r>
            <w:r w:rsidRPr="0023308A">
              <w:rPr>
                <w:sz w:val="22"/>
                <w:szCs w:val="22"/>
              </w:rPr>
              <w:t>е</w:t>
            </w:r>
            <w:r w:rsidRPr="0023308A">
              <w:rPr>
                <w:sz w:val="22"/>
                <w:szCs w:val="22"/>
              </w:rPr>
              <w:t>вистская, д. 16а, пер. Карла Маркса, ул. Халтурина, д. 6, ул. Кирова, д. 48, ул. Чапаева, ул. Вишневая, село Ключи, с</w:t>
            </w:r>
            <w:r w:rsidRPr="0023308A">
              <w:rPr>
                <w:sz w:val="22"/>
                <w:szCs w:val="22"/>
              </w:rPr>
              <w:t>е</w:t>
            </w:r>
            <w:r w:rsidRPr="0023308A">
              <w:rPr>
                <w:sz w:val="22"/>
                <w:szCs w:val="22"/>
              </w:rPr>
              <w:t>ло Тис, ул. Северная, д. 32, д</w:t>
            </w:r>
            <w:r w:rsidRPr="0023308A">
              <w:rPr>
                <w:sz w:val="22"/>
                <w:szCs w:val="22"/>
              </w:rPr>
              <w:t>е</w:t>
            </w:r>
            <w:r w:rsidRPr="0023308A">
              <w:rPr>
                <w:sz w:val="22"/>
                <w:szCs w:val="22"/>
              </w:rPr>
              <w:t>ревня Киселево, ул. Новая, д. 6)</w:t>
            </w:r>
          </w:p>
        </w:tc>
        <w:tc>
          <w:tcPr>
            <w:tcW w:w="2944" w:type="pct"/>
            <w:gridSpan w:val="3"/>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Для потребителей, в случае отсутствия дифференциации тарифов по схеме подключения</w:t>
            </w:r>
            <w:r w:rsidR="005646C5" w:rsidRPr="0023308A">
              <w:rPr>
                <w:sz w:val="22"/>
                <w:szCs w:val="22"/>
              </w:rPr>
              <w:t xml:space="preserve"> (без НДС)</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одноставочный, руб./Гкал</w:t>
            </w: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01.01.2018 по 30.06.2018</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1310,39</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01.07.2018 по 31.12.2018</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1394,38</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01.01.2019 по 30.06.2019</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1394,38</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01.07.2019 по 31.12.2019</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1450,03</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01.01.2020 по 30.06.2020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1450,03</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01.07.2020 по 31.12.2020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1501,17</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01.01.2021 по 30.06.2021</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1793,15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01.07.2021 по 31.12.2021</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1793,15</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1495,37</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1592,73</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2944" w:type="pct"/>
            <w:gridSpan w:val="3"/>
            <w:shd w:val="clear" w:color="auto" w:fill="auto"/>
            <w:tcMar>
              <w:top w:w="0" w:type="dxa"/>
              <w:left w:w="149" w:type="dxa"/>
              <w:bottom w:w="0" w:type="dxa"/>
              <w:right w:w="149" w:type="dxa"/>
            </w:tcMar>
            <w:hideMark/>
          </w:tcPr>
          <w:p w:rsidR="00C13F95" w:rsidRPr="0023308A" w:rsidRDefault="00C13F95" w:rsidP="005646C5">
            <w:pPr>
              <w:pStyle w:val="formattext0"/>
              <w:spacing w:before="0" w:beforeAutospacing="0" w:after="0" w:afterAutospacing="0"/>
              <w:ind w:firstLine="0"/>
              <w:jc w:val="center"/>
              <w:textAlignment w:val="baseline"/>
              <w:rPr>
                <w:sz w:val="22"/>
                <w:szCs w:val="22"/>
              </w:rPr>
            </w:pPr>
            <w:r w:rsidRPr="0023308A">
              <w:rPr>
                <w:sz w:val="22"/>
                <w:szCs w:val="22"/>
              </w:rPr>
              <w:t>Население</w:t>
            </w:r>
            <w:r w:rsidR="005646C5" w:rsidRPr="0023308A">
              <w:rPr>
                <w:sz w:val="22"/>
                <w:szCs w:val="22"/>
              </w:rPr>
              <w:t xml:space="preserve"> (с НДС)</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val="restar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одноставочный, руб./Гкал</w:t>
            </w: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01.01.2018 по 30.06.2018</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1546,26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01.07.2018 по 31.12.2018</w:t>
            </w:r>
          </w:p>
        </w:tc>
        <w:tc>
          <w:tcPr>
            <w:tcW w:w="765" w:type="pct"/>
            <w:shd w:val="clear" w:color="auto" w:fill="auto"/>
            <w:tcMar>
              <w:top w:w="0" w:type="dxa"/>
              <w:left w:w="149" w:type="dxa"/>
              <w:bottom w:w="0" w:type="dxa"/>
              <w:right w:w="149" w:type="dxa"/>
            </w:tcMar>
            <w:hideMark/>
          </w:tcPr>
          <w:p w:rsidR="00C13F95" w:rsidRPr="0023308A" w:rsidRDefault="00C13F95" w:rsidP="005646C5">
            <w:pPr>
              <w:pStyle w:val="formattext0"/>
              <w:spacing w:before="0" w:beforeAutospacing="0" w:after="0" w:afterAutospacing="0"/>
              <w:ind w:firstLine="0"/>
              <w:jc w:val="center"/>
              <w:textAlignment w:val="baseline"/>
              <w:rPr>
                <w:sz w:val="22"/>
                <w:szCs w:val="22"/>
              </w:rPr>
            </w:pPr>
            <w:r w:rsidRPr="0023308A">
              <w:rPr>
                <w:sz w:val="22"/>
                <w:szCs w:val="22"/>
              </w:rPr>
              <w:t xml:space="preserve">1645,37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01.01.2019 по 30.06.2019</w:t>
            </w:r>
          </w:p>
        </w:tc>
        <w:tc>
          <w:tcPr>
            <w:tcW w:w="765" w:type="pct"/>
            <w:shd w:val="clear" w:color="auto" w:fill="auto"/>
            <w:tcMar>
              <w:top w:w="0" w:type="dxa"/>
              <w:left w:w="149" w:type="dxa"/>
              <w:bottom w:w="0" w:type="dxa"/>
              <w:right w:w="149" w:type="dxa"/>
            </w:tcMar>
            <w:hideMark/>
          </w:tcPr>
          <w:p w:rsidR="00C13F95" w:rsidRPr="0023308A" w:rsidRDefault="00C13F95" w:rsidP="005646C5">
            <w:pPr>
              <w:pStyle w:val="formattext0"/>
              <w:spacing w:before="0" w:beforeAutospacing="0" w:after="0" w:afterAutospacing="0"/>
              <w:ind w:firstLine="0"/>
              <w:jc w:val="center"/>
              <w:textAlignment w:val="baseline"/>
              <w:rPr>
                <w:sz w:val="22"/>
                <w:szCs w:val="22"/>
              </w:rPr>
            </w:pPr>
            <w:r w:rsidRPr="0023308A">
              <w:rPr>
                <w:sz w:val="22"/>
                <w:szCs w:val="22"/>
              </w:rPr>
              <w:t xml:space="preserve">1673,26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01.07.2019 по 31.12.2019</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1740,04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01.01.2020 по 30.06.2020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1740,04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01.07.2020 по 31.12.2020</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1801,40 </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01.01.2021 по 30.06.2021</w:t>
            </w:r>
          </w:p>
        </w:tc>
        <w:tc>
          <w:tcPr>
            <w:tcW w:w="765" w:type="pct"/>
            <w:shd w:val="clear" w:color="auto" w:fill="auto"/>
            <w:tcMar>
              <w:top w:w="0" w:type="dxa"/>
              <w:left w:w="149" w:type="dxa"/>
              <w:bottom w:w="0" w:type="dxa"/>
              <w:right w:w="149" w:type="dxa"/>
            </w:tcMar>
            <w:hideMark/>
          </w:tcPr>
          <w:p w:rsidR="00C13F95" w:rsidRPr="0023308A" w:rsidRDefault="005646C5" w:rsidP="005646C5">
            <w:pPr>
              <w:pStyle w:val="formattext0"/>
              <w:spacing w:before="0" w:beforeAutospacing="0" w:after="0" w:afterAutospacing="0"/>
              <w:ind w:firstLine="0"/>
              <w:jc w:val="center"/>
              <w:textAlignment w:val="baseline"/>
              <w:rPr>
                <w:sz w:val="22"/>
                <w:szCs w:val="22"/>
              </w:rPr>
            </w:pPr>
            <w:r w:rsidRPr="0023308A">
              <w:rPr>
                <w:sz w:val="22"/>
                <w:szCs w:val="22"/>
              </w:rPr>
              <w:t>1793,15</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01.07.2021 по 31.12.2021</w:t>
            </w:r>
          </w:p>
        </w:tc>
        <w:tc>
          <w:tcPr>
            <w:tcW w:w="765" w:type="pct"/>
            <w:shd w:val="clear" w:color="auto" w:fill="auto"/>
            <w:tcMar>
              <w:top w:w="0" w:type="dxa"/>
              <w:left w:w="149" w:type="dxa"/>
              <w:bottom w:w="0" w:type="dxa"/>
              <w:right w:w="149" w:type="dxa"/>
            </w:tcMar>
            <w:hideMark/>
          </w:tcPr>
          <w:p w:rsidR="00C13F95" w:rsidRPr="0023308A" w:rsidRDefault="005646C5" w:rsidP="005646C5">
            <w:pPr>
              <w:pStyle w:val="formattext0"/>
              <w:spacing w:before="0" w:beforeAutospacing="0" w:after="0" w:afterAutospacing="0"/>
              <w:ind w:firstLine="0"/>
              <w:jc w:val="center"/>
              <w:textAlignment w:val="baseline"/>
              <w:rPr>
                <w:sz w:val="22"/>
                <w:szCs w:val="22"/>
              </w:rPr>
            </w:pPr>
            <w:r w:rsidRPr="0023308A">
              <w:rPr>
                <w:sz w:val="22"/>
                <w:szCs w:val="22"/>
              </w:rPr>
              <w:t>1793,15</w:t>
            </w:r>
          </w:p>
        </w:tc>
      </w:tr>
      <w:tr w:rsidR="005B273F"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1764,54 </w:t>
            </w:r>
          </w:p>
        </w:tc>
      </w:tr>
      <w:tr w:rsidR="00C13F95" w:rsidRPr="0023308A" w:rsidTr="003A1A57">
        <w:tc>
          <w:tcPr>
            <w:tcW w:w="449"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607"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1206" w:type="pct"/>
            <w:vMerge/>
            <w:shd w:val="clear" w:color="auto" w:fill="auto"/>
            <w:tcMar>
              <w:top w:w="0" w:type="dxa"/>
              <w:left w:w="149" w:type="dxa"/>
              <w:bottom w:w="0" w:type="dxa"/>
              <w:right w:w="149" w:type="dxa"/>
            </w:tcMar>
            <w:hideMark/>
          </w:tcPr>
          <w:p w:rsidR="00C13F95" w:rsidRPr="0023308A" w:rsidRDefault="00C13F95" w:rsidP="00C13F95">
            <w:pPr>
              <w:rPr>
                <w:sz w:val="22"/>
              </w:rPr>
            </w:pPr>
          </w:p>
        </w:tc>
        <w:tc>
          <w:tcPr>
            <w:tcW w:w="973"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c>
          <w:tcPr>
            <w:tcW w:w="765" w:type="pct"/>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 xml:space="preserve">1879,42 </w:t>
            </w:r>
          </w:p>
        </w:tc>
      </w:tr>
    </w:tbl>
    <w:p w:rsidR="00C87365" w:rsidRPr="0023308A" w:rsidRDefault="00C87365" w:rsidP="00775731">
      <w:pPr>
        <w:pStyle w:val="Affa"/>
      </w:pPr>
    </w:p>
    <w:p w:rsidR="00C87365" w:rsidRPr="0023308A" w:rsidRDefault="00C87365" w:rsidP="00C13F95">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44</w:t>
      </w:r>
      <w:r w:rsidR="008A3CE6" w:rsidRPr="0023308A">
        <w:rPr>
          <w:noProof/>
        </w:rPr>
        <w:fldChar w:fldCharType="end"/>
      </w:r>
      <w:r w:rsidRPr="0023308A">
        <w:t xml:space="preserve"> - </w:t>
      </w:r>
      <w:r w:rsidR="00C13F95" w:rsidRPr="0023308A">
        <w:t xml:space="preserve">Тарифы в сфере горячего водоснабжения </w:t>
      </w:r>
      <w:r w:rsidR="00913504" w:rsidRPr="0023308A">
        <w:t>МУП «СКС»</w:t>
      </w:r>
      <w:r w:rsidR="00C13F95" w:rsidRPr="0023308A">
        <w:t xml:space="preserve"> на перио</w:t>
      </w:r>
      <w:r w:rsidR="00787B99" w:rsidRPr="0023308A">
        <w:t xml:space="preserve">д </w:t>
      </w:r>
      <w:r w:rsidR="00C13F95" w:rsidRPr="0023308A">
        <w:t>с 1 января 2021 года по 31 декабря 2021 года</w:t>
      </w:r>
      <w:r w:rsidRPr="0023308A">
        <w:t xml:space="preserve">, утвержденные </w:t>
      </w:r>
      <w:r w:rsidR="003438EA" w:rsidRPr="0023308A">
        <w:t>П</w:t>
      </w:r>
      <w:r w:rsidRPr="0023308A">
        <w:t xml:space="preserve">остановлением </w:t>
      </w:r>
      <w:r w:rsidR="00C13F95" w:rsidRPr="0023308A">
        <w:t xml:space="preserve">Министерством по тарифам Пермского края </w:t>
      </w:r>
      <w:r w:rsidR="003965AF" w:rsidRPr="0023308A">
        <w:t>от 06.11.2020 №</w:t>
      </w:r>
      <w:r w:rsidR="006947C8">
        <w:t xml:space="preserve"> </w:t>
      </w:r>
      <w:r w:rsidR="00C13F95" w:rsidRPr="0023308A">
        <w:t xml:space="preserve">204-вг </w:t>
      </w:r>
    </w:p>
    <w:tbl>
      <w:tblPr>
        <w:tblW w:w="5000" w:type="pct"/>
        <w:tblCellMar>
          <w:left w:w="0" w:type="dxa"/>
          <w:right w:w="0" w:type="dxa"/>
        </w:tblCellMar>
        <w:tblLook w:val="04A0" w:firstRow="1" w:lastRow="0" w:firstColumn="1" w:lastColumn="0" w:noHBand="0" w:noVBand="1"/>
      </w:tblPr>
      <w:tblGrid>
        <w:gridCol w:w="720"/>
        <w:gridCol w:w="3634"/>
        <w:gridCol w:w="1590"/>
        <w:gridCol w:w="2352"/>
        <w:gridCol w:w="1923"/>
      </w:tblGrid>
      <w:tr w:rsidR="005B273F" w:rsidRPr="0023308A" w:rsidTr="003A1A57">
        <w:tc>
          <w:tcPr>
            <w:tcW w:w="35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FC31BF" w:rsidP="003A1A5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77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Ви</w:t>
            </w:r>
            <w:r w:rsidR="003A1A57" w:rsidRPr="0023308A">
              <w:rPr>
                <w:sz w:val="22"/>
                <w:szCs w:val="22"/>
              </w:rPr>
              <w:t>д</w:t>
            </w:r>
            <w:r w:rsidR="00787B99" w:rsidRPr="0023308A">
              <w:rPr>
                <w:sz w:val="22"/>
                <w:szCs w:val="22"/>
              </w:rPr>
              <w:t xml:space="preserve"> </w:t>
            </w:r>
            <w:r w:rsidRPr="0023308A">
              <w:rPr>
                <w:sz w:val="22"/>
                <w:szCs w:val="22"/>
              </w:rPr>
              <w:t>оказываемых услуг</w:t>
            </w:r>
          </w:p>
        </w:tc>
        <w:tc>
          <w:tcPr>
            <w:tcW w:w="77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Единица и</w:t>
            </w:r>
            <w:r w:rsidRPr="0023308A">
              <w:rPr>
                <w:sz w:val="22"/>
                <w:szCs w:val="22"/>
              </w:rPr>
              <w:t>з</w:t>
            </w:r>
            <w:r w:rsidRPr="0023308A">
              <w:rPr>
                <w:sz w:val="22"/>
                <w:szCs w:val="22"/>
              </w:rPr>
              <w:t>мерения</w:t>
            </w:r>
          </w:p>
        </w:tc>
        <w:tc>
          <w:tcPr>
            <w:tcW w:w="2092"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Тарифы</w:t>
            </w:r>
          </w:p>
        </w:tc>
      </w:tr>
      <w:tr w:rsidR="005B273F" w:rsidRPr="0023308A" w:rsidTr="003A1A57">
        <w:tc>
          <w:tcPr>
            <w:tcW w:w="352"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778"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jc w:val="center"/>
              <w:rPr>
                <w:sz w:val="22"/>
              </w:rPr>
            </w:pPr>
          </w:p>
        </w:tc>
        <w:tc>
          <w:tcPr>
            <w:tcW w:w="778"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jc w:val="center"/>
              <w:rPr>
                <w:sz w:val="22"/>
              </w:rPr>
            </w:pP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с 01.01.2021 по 30.06.2021</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3A1A57">
            <w:pPr>
              <w:pStyle w:val="formattext0"/>
              <w:spacing w:before="0" w:beforeAutospacing="0" w:after="0" w:afterAutospacing="0"/>
              <w:ind w:firstLine="0"/>
              <w:jc w:val="center"/>
              <w:textAlignment w:val="baseline"/>
              <w:rPr>
                <w:sz w:val="22"/>
                <w:szCs w:val="22"/>
              </w:rPr>
            </w:pPr>
            <w:r w:rsidRPr="0023308A">
              <w:rPr>
                <w:sz w:val="22"/>
                <w:szCs w:val="22"/>
              </w:rPr>
              <w:t>с 01.07.2021 по 31.12.2021</w:t>
            </w:r>
          </w:p>
        </w:tc>
      </w:tr>
      <w:tr w:rsidR="005B273F" w:rsidRPr="0023308A"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EE0FAC">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464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 xml:space="preserve">Горячая вода (Суксунский городской округ, рабочий поселок Суксун) </w:t>
            </w:r>
          </w:p>
        </w:tc>
      </w:tr>
      <w:tr w:rsidR="005B273F" w:rsidRPr="0023308A"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EE0FAC" w:rsidP="00EE0FAC">
            <w:pPr>
              <w:jc w:val="center"/>
              <w:rPr>
                <w:sz w:val="22"/>
              </w:rPr>
            </w:pPr>
            <w:r w:rsidRPr="0023308A">
              <w:rPr>
                <w:sz w:val="22"/>
              </w:rPr>
              <w:t>1.1</w:t>
            </w:r>
          </w:p>
        </w:tc>
        <w:tc>
          <w:tcPr>
            <w:tcW w:w="1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население</w:t>
            </w:r>
          </w:p>
        </w:tc>
        <w:tc>
          <w:tcPr>
            <w:tcW w:w="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161,26</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r>
      <w:tr w:rsidR="00C13F95" w:rsidRPr="0023308A" w:rsidTr="00EE0FAC">
        <w:tc>
          <w:tcPr>
            <w:tcW w:w="3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EE0FAC" w:rsidP="00EE0FAC">
            <w:pPr>
              <w:jc w:val="center"/>
              <w:rPr>
                <w:sz w:val="22"/>
              </w:rPr>
            </w:pPr>
            <w:r w:rsidRPr="0023308A">
              <w:rPr>
                <w:sz w:val="22"/>
              </w:rPr>
              <w:t>1.2</w:t>
            </w:r>
          </w:p>
        </w:tc>
        <w:tc>
          <w:tcPr>
            <w:tcW w:w="1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иные потребители</w:t>
            </w:r>
          </w:p>
        </w:tc>
        <w:tc>
          <w:tcPr>
            <w:tcW w:w="77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115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161,26</w:t>
            </w:r>
          </w:p>
        </w:tc>
        <w:tc>
          <w:tcPr>
            <w:tcW w:w="94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r>
    </w:tbl>
    <w:p w:rsidR="00A7641A" w:rsidRPr="0023308A" w:rsidRDefault="00A7641A" w:rsidP="00775731">
      <w:pPr>
        <w:pStyle w:val="Affa"/>
        <w:ind w:firstLine="0"/>
      </w:pPr>
    </w:p>
    <w:p w:rsidR="00C13F95" w:rsidRPr="0023308A" w:rsidRDefault="00C13F95" w:rsidP="00C13F95">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45</w:t>
      </w:r>
      <w:r w:rsidR="008A3CE6" w:rsidRPr="0023308A">
        <w:rPr>
          <w:noProof/>
        </w:rPr>
        <w:fldChar w:fldCharType="end"/>
      </w:r>
      <w:r w:rsidRPr="0023308A">
        <w:t xml:space="preserve"> - Тарифы в сфере горячего водоснабжения </w:t>
      </w:r>
      <w:r w:rsidR="00913504" w:rsidRPr="0023308A">
        <w:t>МУП «СКС»</w:t>
      </w:r>
      <w:r w:rsidRPr="0023308A">
        <w:t xml:space="preserve"> на перио</w:t>
      </w:r>
      <w:r w:rsidR="00787B99" w:rsidRPr="0023308A">
        <w:t xml:space="preserve">д </w:t>
      </w:r>
      <w:r w:rsidRPr="0023308A">
        <w:t xml:space="preserve">с 1 января 2022 года по 31 декабря 2022 года, утвержденные </w:t>
      </w:r>
      <w:r w:rsidR="003438EA" w:rsidRPr="0023308A">
        <w:t>П</w:t>
      </w:r>
      <w:r w:rsidRPr="0023308A">
        <w:t xml:space="preserve">остановлением Министерством по тарифам Пермского края </w:t>
      </w:r>
      <w:r w:rsidR="003965AF" w:rsidRPr="0023308A">
        <w:t>от 10.12.2021 №</w:t>
      </w:r>
      <w:r w:rsidR="006947C8">
        <w:t xml:space="preserve"> </w:t>
      </w:r>
      <w:r w:rsidRPr="0023308A">
        <w:t>280-вг</w:t>
      </w:r>
    </w:p>
    <w:tbl>
      <w:tblPr>
        <w:tblW w:w="5000" w:type="pct"/>
        <w:tblCellMar>
          <w:left w:w="0" w:type="dxa"/>
          <w:right w:w="0" w:type="dxa"/>
        </w:tblCellMar>
        <w:tblLook w:val="04A0" w:firstRow="1" w:lastRow="0" w:firstColumn="1" w:lastColumn="0" w:noHBand="0" w:noVBand="1"/>
      </w:tblPr>
      <w:tblGrid>
        <w:gridCol w:w="679"/>
        <w:gridCol w:w="3182"/>
        <w:gridCol w:w="2786"/>
        <w:gridCol w:w="1790"/>
        <w:gridCol w:w="1782"/>
      </w:tblGrid>
      <w:tr w:rsidR="005B273F" w:rsidRPr="0023308A" w:rsidTr="00F400C7">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FC31BF" w:rsidP="00F400C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557"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Ви</w:t>
            </w:r>
            <w:r w:rsidR="00F400C7" w:rsidRPr="0023308A">
              <w:rPr>
                <w:sz w:val="22"/>
                <w:szCs w:val="22"/>
              </w:rPr>
              <w:t>д</w:t>
            </w:r>
            <w:r w:rsidR="00787B99" w:rsidRPr="0023308A">
              <w:rPr>
                <w:sz w:val="22"/>
                <w:szCs w:val="22"/>
              </w:rPr>
              <w:t xml:space="preserve"> </w:t>
            </w:r>
            <w:r w:rsidRPr="0023308A">
              <w:rPr>
                <w:sz w:val="22"/>
                <w:szCs w:val="22"/>
              </w:rPr>
              <w:t>оказываемых услуг</w:t>
            </w:r>
          </w:p>
        </w:tc>
        <w:tc>
          <w:tcPr>
            <w:tcW w:w="136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Единица измерения</w:t>
            </w:r>
          </w:p>
        </w:tc>
        <w:tc>
          <w:tcPr>
            <w:tcW w:w="1748"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Тарифы</w:t>
            </w:r>
          </w:p>
        </w:tc>
      </w:tr>
      <w:tr w:rsidR="005B273F" w:rsidRPr="0023308A" w:rsidTr="00F400C7">
        <w:tc>
          <w:tcPr>
            <w:tcW w:w="332"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jc w:val="center"/>
              <w:rPr>
                <w:sz w:val="22"/>
              </w:rPr>
            </w:pPr>
          </w:p>
        </w:tc>
        <w:tc>
          <w:tcPr>
            <w:tcW w:w="1557"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jc w:val="center"/>
              <w:rPr>
                <w:sz w:val="22"/>
              </w:rPr>
            </w:pPr>
          </w:p>
        </w:tc>
        <w:tc>
          <w:tcPr>
            <w:tcW w:w="1363" w:type="pct"/>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jc w:val="center"/>
              <w:rPr>
                <w:sz w:val="22"/>
              </w:rPr>
            </w:pP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C13F95" w:rsidRPr="0023308A" w:rsidRDefault="00C13F95" w:rsidP="00F400C7">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r>
      <w:tr w:rsidR="005B273F" w:rsidRPr="0023308A" w:rsidTr="00C13F95">
        <w:tc>
          <w:tcPr>
            <w:tcW w:w="500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5F3EC0" w:rsidRPr="0023308A" w:rsidRDefault="005F3EC0" w:rsidP="00C13F95">
            <w:pPr>
              <w:pStyle w:val="formattext0"/>
              <w:spacing w:before="0" w:beforeAutospacing="0" w:after="0" w:afterAutospacing="0"/>
              <w:ind w:firstLine="0"/>
              <w:textAlignment w:val="baseline"/>
              <w:rPr>
                <w:sz w:val="22"/>
                <w:szCs w:val="22"/>
              </w:rPr>
            </w:pPr>
            <w:r w:rsidRPr="0023308A">
              <w:rPr>
                <w:sz w:val="22"/>
                <w:szCs w:val="22"/>
              </w:rPr>
              <w:t>Горячая вода (Суксунский городской округ, рабочий поселок Суксун)</w:t>
            </w:r>
          </w:p>
        </w:tc>
      </w:tr>
      <w:tr w:rsidR="005B273F" w:rsidRPr="0023308A" w:rsidTr="00C13F95">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466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Закрытая система горячего водоснабжения, без наружной сети горячего водоснабжения, с неиз</w:t>
            </w:r>
            <w:r w:rsidRPr="0023308A">
              <w:rPr>
                <w:sz w:val="22"/>
                <w:szCs w:val="22"/>
              </w:rPr>
              <w:t>о</w:t>
            </w:r>
            <w:r w:rsidRPr="0023308A">
              <w:rPr>
                <w:sz w:val="22"/>
                <w:szCs w:val="22"/>
              </w:rPr>
              <w:t>лированными стояками с полотенцесушителями</w:t>
            </w:r>
          </w:p>
        </w:tc>
      </w:tr>
      <w:tr w:rsidR="005B273F" w:rsidRPr="0023308A" w:rsidTr="00C13F95">
        <w:tc>
          <w:tcPr>
            <w:tcW w:w="332" w:type="pct"/>
            <w:vMerge/>
            <w:tcBorders>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население</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166,18</w:t>
            </w:r>
          </w:p>
        </w:tc>
      </w:tr>
      <w:tr w:rsidR="005B273F" w:rsidRPr="0023308A" w:rsidTr="00C13F95">
        <w:tc>
          <w:tcPr>
            <w:tcW w:w="332" w:type="pct"/>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иные потребители</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166,18</w:t>
            </w:r>
          </w:p>
        </w:tc>
      </w:tr>
      <w:tr w:rsidR="005B273F" w:rsidRPr="0023308A" w:rsidTr="00C13F95">
        <w:tc>
          <w:tcPr>
            <w:tcW w:w="332"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2</w:t>
            </w:r>
          </w:p>
        </w:tc>
        <w:tc>
          <w:tcPr>
            <w:tcW w:w="4668"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Закрытая система горячего водоснабжения, без наружной сети горячего водоснабжения, с неиз</w:t>
            </w:r>
            <w:r w:rsidRPr="0023308A">
              <w:rPr>
                <w:sz w:val="22"/>
                <w:szCs w:val="22"/>
              </w:rPr>
              <w:t>о</w:t>
            </w:r>
            <w:r w:rsidRPr="0023308A">
              <w:rPr>
                <w:sz w:val="22"/>
                <w:szCs w:val="22"/>
              </w:rPr>
              <w:t>лированными стояками без полотенцесушителей</w:t>
            </w:r>
          </w:p>
        </w:tc>
      </w:tr>
      <w:tr w:rsidR="005B273F" w:rsidRPr="0023308A" w:rsidTr="00C13F95">
        <w:tc>
          <w:tcPr>
            <w:tcW w:w="332" w:type="pct"/>
            <w:vMerge/>
            <w:tcBorders>
              <w:left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население</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157,00</w:t>
            </w:r>
          </w:p>
        </w:tc>
      </w:tr>
      <w:tr w:rsidR="00C13F95" w:rsidRPr="0023308A" w:rsidTr="00C13F95">
        <w:tc>
          <w:tcPr>
            <w:tcW w:w="332"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rPr>
                <w:sz w:val="22"/>
              </w:rPr>
            </w:pPr>
          </w:p>
        </w:tc>
        <w:tc>
          <w:tcPr>
            <w:tcW w:w="15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textAlignment w:val="baseline"/>
              <w:rPr>
                <w:sz w:val="22"/>
                <w:szCs w:val="22"/>
              </w:rPr>
            </w:pPr>
            <w:r w:rsidRPr="0023308A">
              <w:rPr>
                <w:sz w:val="22"/>
                <w:szCs w:val="22"/>
              </w:rPr>
              <w:t>иные потребители</w:t>
            </w:r>
          </w:p>
        </w:tc>
        <w:tc>
          <w:tcPr>
            <w:tcW w:w="136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руб./м3</w:t>
            </w:r>
          </w:p>
        </w:tc>
        <w:tc>
          <w:tcPr>
            <w:tcW w:w="8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161,36</w:t>
            </w:r>
          </w:p>
        </w:tc>
        <w:tc>
          <w:tcPr>
            <w:tcW w:w="87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13F95" w:rsidRPr="0023308A" w:rsidRDefault="00C13F95" w:rsidP="00C13F95">
            <w:pPr>
              <w:pStyle w:val="formattext0"/>
              <w:spacing w:before="0" w:beforeAutospacing="0" w:after="0" w:afterAutospacing="0"/>
              <w:ind w:firstLine="0"/>
              <w:jc w:val="center"/>
              <w:textAlignment w:val="baseline"/>
              <w:rPr>
                <w:sz w:val="22"/>
                <w:szCs w:val="22"/>
              </w:rPr>
            </w:pPr>
            <w:r w:rsidRPr="0023308A">
              <w:rPr>
                <w:sz w:val="22"/>
                <w:szCs w:val="22"/>
              </w:rPr>
              <w:t>157,00</w:t>
            </w:r>
          </w:p>
        </w:tc>
      </w:tr>
    </w:tbl>
    <w:p w:rsidR="00595A14" w:rsidRPr="0023308A" w:rsidRDefault="00595A14" w:rsidP="00595A14">
      <w:pPr>
        <w:pStyle w:val="Affa"/>
      </w:pPr>
    </w:p>
    <w:p w:rsidR="00595A14" w:rsidRPr="0023308A" w:rsidRDefault="00595A14" w:rsidP="00EC3DD9">
      <w:pPr>
        <w:pStyle w:val="Affa"/>
        <w:ind w:firstLine="0"/>
        <w:rPr>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46</w:t>
      </w:r>
      <w:r w:rsidR="008A3CE6" w:rsidRPr="0023308A">
        <w:rPr>
          <w:noProof/>
        </w:rPr>
        <w:fldChar w:fldCharType="end"/>
      </w:r>
      <w:r w:rsidRPr="0023308A">
        <w:t xml:space="preserve"> - Тарифы на тепловую энергию (мощность), поставляемую потребителям,</w:t>
      </w:r>
      <w:r w:rsidRPr="0023308A">
        <w:rPr>
          <w:szCs w:val="24"/>
        </w:rPr>
        <w:t xml:space="preserve"> утве</w:t>
      </w:r>
      <w:r w:rsidRPr="0023308A">
        <w:rPr>
          <w:szCs w:val="24"/>
        </w:rPr>
        <w:t>р</w:t>
      </w:r>
      <w:r w:rsidRPr="0023308A">
        <w:rPr>
          <w:szCs w:val="24"/>
        </w:rPr>
        <w:t xml:space="preserve">жденные </w:t>
      </w:r>
      <w:r w:rsidR="003438EA" w:rsidRPr="0023308A">
        <w:rPr>
          <w:szCs w:val="24"/>
        </w:rPr>
        <w:t>П</w:t>
      </w:r>
      <w:r w:rsidRPr="0023308A">
        <w:rPr>
          <w:szCs w:val="24"/>
        </w:rPr>
        <w:t xml:space="preserve">остановлением </w:t>
      </w:r>
      <w:r w:rsidR="005D4738" w:rsidRPr="0023308A">
        <w:rPr>
          <w:szCs w:val="24"/>
        </w:rPr>
        <w:t>Министерства по тарифам Пермского края от 10.11.2021 №183-т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2865"/>
        <w:gridCol w:w="2134"/>
        <w:gridCol w:w="2921"/>
        <w:gridCol w:w="1435"/>
        <w:gridCol w:w="14"/>
      </w:tblGrid>
      <w:tr w:rsidR="005B273F" w:rsidRPr="0023308A" w:rsidTr="00F400C7">
        <w:tc>
          <w:tcPr>
            <w:tcW w:w="416" w:type="pct"/>
            <w:shd w:val="clear" w:color="auto" w:fill="auto"/>
            <w:tcMar>
              <w:top w:w="0" w:type="dxa"/>
              <w:left w:w="149" w:type="dxa"/>
              <w:bottom w:w="0" w:type="dxa"/>
              <w:right w:w="149" w:type="dxa"/>
            </w:tcMar>
            <w:vAlign w:val="center"/>
            <w:hideMark/>
          </w:tcPr>
          <w:p w:rsidR="005D4738" w:rsidRPr="0023308A" w:rsidRDefault="00FC31BF" w:rsidP="00F400C7">
            <w:pPr>
              <w:pStyle w:val="formattext0"/>
              <w:spacing w:before="0" w:beforeAutospacing="0" w:after="0" w:afterAutospacing="0"/>
              <w:ind w:firstLine="0"/>
              <w:jc w:val="center"/>
              <w:textAlignment w:val="baseline"/>
              <w:rPr>
                <w:sz w:val="22"/>
                <w:szCs w:val="22"/>
              </w:rPr>
            </w:pPr>
            <w:r w:rsidRPr="0023308A">
              <w:rPr>
                <w:sz w:val="22"/>
                <w:szCs w:val="22"/>
              </w:rPr>
              <w:t>№ п/п</w:t>
            </w:r>
          </w:p>
        </w:tc>
        <w:tc>
          <w:tcPr>
            <w:tcW w:w="1402" w:type="pct"/>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Наименование регулиру</w:t>
            </w:r>
            <w:r w:rsidRPr="0023308A">
              <w:rPr>
                <w:sz w:val="22"/>
                <w:szCs w:val="22"/>
              </w:rPr>
              <w:t>е</w:t>
            </w:r>
            <w:r w:rsidRPr="0023308A">
              <w:rPr>
                <w:sz w:val="22"/>
                <w:szCs w:val="22"/>
              </w:rPr>
              <w:t>мой организации</w:t>
            </w:r>
          </w:p>
        </w:tc>
        <w:tc>
          <w:tcPr>
            <w:tcW w:w="1044" w:type="pct"/>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Ви</w:t>
            </w:r>
            <w:r w:rsidR="00787B99" w:rsidRPr="0023308A">
              <w:rPr>
                <w:sz w:val="22"/>
                <w:szCs w:val="22"/>
              </w:rPr>
              <w:t xml:space="preserve">д. </w:t>
            </w:r>
            <w:r w:rsidRPr="0023308A">
              <w:rPr>
                <w:sz w:val="22"/>
                <w:szCs w:val="22"/>
              </w:rPr>
              <w:t>тарифа</w:t>
            </w:r>
          </w:p>
        </w:tc>
        <w:tc>
          <w:tcPr>
            <w:tcW w:w="1429" w:type="pct"/>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Год</w:t>
            </w:r>
          </w:p>
        </w:tc>
        <w:tc>
          <w:tcPr>
            <w:tcW w:w="709" w:type="pct"/>
            <w:gridSpan w:val="2"/>
            <w:shd w:val="clear" w:color="auto" w:fill="auto"/>
            <w:tcMar>
              <w:top w:w="0" w:type="dxa"/>
              <w:left w:w="149" w:type="dxa"/>
              <w:bottom w:w="0" w:type="dxa"/>
              <w:right w:w="149" w:type="dxa"/>
            </w:tcMar>
            <w:vAlign w:val="center"/>
            <w:hideMark/>
          </w:tcPr>
          <w:p w:rsidR="005D4738" w:rsidRPr="0023308A" w:rsidRDefault="005D4738" w:rsidP="00F400C7">
            <w:pPr>
              <w:pStyle w:val="formattext0"/>
              <w:spacing w:before="0" w:beforeAutospacing="0" w:after="0" w:afterAutospacing="0"/>
              <w:ind w:firstLine="0"/>
              <w:jc w:val="center"/>
              <w:textAlignment w:val="baseline"/>
              <w:rPr>
                <w:sz w:val="22"/>
                <w:szCs w:val="22"/>
              </w:rPr>
            </w:pPr>
            <w:r w:rsidRPr="0023308A">
              <w:rPr>
                <w:sz w:val="22"/>
                <w:szCs w:val="22"/>
              </w:rPr>
              <w:t>Вода</w:t>
            </w:r>
          </w:p>
        </w:tc>
      </w:tr>
      <w:tr w:rsidR="005B273F" w:rsidRPr="0023308A" w:rsidTr="005D4738">
        <w:trPr>
          <w:gridAfter w:val="1"/>
          <w:wAfter w:w="7" w:type="pct"/>
        </w:trPr>
        <w:tc>
          <w:tcPr>
            <w:tcW w:w="416" w:type="pct"/>
            <w:vMerge w:val="restar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w:t>
            </w:r>
          </w:p>
        </w:tc>
        <w:tc>
          <w:tcPr>
            <w:tcW w:w="1402" w:type="pct"/>
            <w:vMerge w:val="restar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Общество с ограниченной ответственностью "Наст</w:t>
            </w:r>
            <w:r w:rsidRPr="0023308A">
              <w:rPr>
                <w:sz w:val="22"/>
                <w:szCs w:val="22"/>
              </w:rPr>
              <w:t>е</w:t>
            </w:r>
            <w:r w:rsidRPr="0023308A">
              <w:rPr>
                <w:sz w:val="22"/>
                <w:szCs w:val="22"/>
              </w:rPr>
              <w:t>на" (котельная: Суксу</w:t>
            </w:r>
            <w:r w:rsidRPr="0023308A">
              <w:rPr>
                <w:sz w:val="22"/>
                <w:szCs w:val="22"/>
              </w:rPr>
              <w:t>н</w:t>
            </w:r>
            <w:r w:rsidRPr="0023308A">
              <w:rPr>
                <w:sz w:val="22"/>
                <w:szCs w:val="22"/>
              </w:rPr>
              <w:t xml:space="preserve">ский городской округ, с. Тис, ул. Северная, </w:t>
            </w:r>
            <w:proofErr w:type="spellStart"/>
            <w:r w:rsidRPr="0023308A">
              <w:rPr>
                <w:sz w:val="22"/>
                <w:szCs w:val="22"/>
              </w:rPr>
              <w:t>зу</w:t>
            </w:r>
            <w:proofErr w:type="spellEnd"/>
            <w:r w:rsidRPr="0023308A">
              <w:rPr>
                <w:sz w:val="22"/>
                <w:szCs w:val="22"/>
              </w:rPr>
              <w:t xml:space="preserve"> 32а)</w:t>
            </w:r>
          </w:p>
        </w:tc>
        <w:tc>
          <w:tcPr>
            <w:tcW w:w="3175" w:type="pct"/>
            <w:gridSpan w:val="3"/>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Для потребителей, в случае отсутствия дифференциации тарифов по схеме подключения</w:t>
            </w:r>
          </w:p>
        </w:tc>
      </w:tr>
      <w:tr w:rsidR="005B273F" w:rsidRPr="0023308A" w:rsidTr="005D4738">
        <w:tc>
          <w:tcPr>
            <w:tcW w:w="416"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044" w:type="pct"/>
            <w:vMerge w:val="restar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одноставочный, руб./Гкал</w:t>
            </w:r>
          </w:p>
        </w:tc>
        <w:tc>
          <w:tcPr>
            <w:tcW w:w="1429" w:type="pc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с момента вступления в силу настоящего постано</w:t>
            </w:r>
            <w:r w:rsidRPr="0023308A">
              <w:rPr>
                <w:sz w:val="22"/>
                <w:szCs w:val="22"/>
              </w:rPr>
              <w:t>в</w:t>
            </w:r>
            <w:r w:rsidRPr="0023308A">
              <w:rPr>
                <w:sz w:val="22"/>
                <w:szCs w:val="22"/>
              </w:rPr>
              <w:t>ления по 31.12.2021</w:t>
            </w:r>
          </w:p>
        </w:tc>
        <w:tc>
          <w:tcPr>
            <w:tcW w:w="709" w:type="pct"/>
            <w:gridSpan w:val="2"/>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1551,53</w:t>
            </w:r>
          </w:p>
        </w:tc>
      </w:tr>
      <w:tr w:rsidR="005B273F" w:rsidRPr="0023308A" w:rsidTr="005D4738">
        <w:tc>
          <w:tcPr>
            <w:tcW w:w="416"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044"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29" w:type="pc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с 01.01.2022 по 30.06.2022</w:t>
            </w:r>
          </w:p>
        </w:tc>
        <w:tc>
          <w:tcPr>
            <w:tcW w:w="709" w:type="pct"/>
            <w:gridSpan w:val="2"/>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1551,53</w:t>
            </w:r>
          </w:p>
        </w:tc>
      </w:tr>
      <w:tr w:rsidR="005D4738" w:rsidRPr="0023308A" w:rsidTr="005D4738">
        <w:tc>
          <w:tcPr>
            <w:tcW w:w="416"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02"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044" w:type="pct"/>
            <w:vMerge/>
            <w:shd w:val="clear" w:color="auto" w:fill="auto"/>
            <w:tcMar>
              <w:top w:w="0" w:type="dxa"/>
              <w:left w:w="149" w:type="dxa"/>
              <w:bottom w:w="0" w:type="dxa"/>
              <w:right w:w="149" w:type="dxa"/>
            </w:tcMar>
            <w:hideMark/>
          </w:tcPr>
          <w:p w:rsidR="005D4738" w:rsidRPr="0023308A" w:rsidRDefault="005D4738" w:rsidP="005D4738">
            <w:pPr>
              <w:rPr>
                <w:sz w:val="22"/>
              </w:rPr>
            </w:pPr>
          </w:p>
        </w:tc>
        <w:tc>
          <w:tcPr>
            <w:tcW w:w="1429" w:type="pct"/>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с 01.07.2022 по 31.12.2022</w:t>
            </w:r>
          </w:p>
        </w:tc>
        <w:tc>
          <w:tcPr>
            <w:tcW w:w="709" w:type="pct"/>
            <w:gridSpan w:val="2"/>
            <w:shd w:val="clear" w:color="auto" w:fill="auto"/>
            <w:tcMar>
              <w:top w:w="0" w:type="dxa"/>
              <w:left w:w="149" w:type="dxa"/>
              <w:bottom w:w="0" w:type="dxa"/>
              <w:right w:w="149" w:type="dxa"/>
            </w:tcMar>
            <w:hideMark/>
          </w:tcPr>
          <w:p w:rsidR="005D4738" w:rsidRPr="0023308A" w:rsidRDefault="005D4738" w:rsidP="005D4738">
            <w:pPr>
              <w:pStyle w:val="formattext0"/>
              <w:spacing w:before="0" w:beforeAutospacing="0" w:after="0" w:afterAutospacing="0"/>
              <w:ind w:firstLine="0"/>
              <w:jc w:val="center"/>
              <w:textAlignment w:val="baseline"/>
              <w:rPr>
                <w:sz w:val="22"/>
                <w:szCs w:val="22"/>
              </w:rPr>
            </w:pPr>
            <w:r w:rsidRPr="0023308A">
              <w:rPr>
                <w:sz w:val="22"/>
                <w:szCs w:val="22"/>
              </w:rPr>
              <w:t>1609,89</w:t>
            </w:r>
          </w:p>
        </w:tc>
      </w:tr>
    </w:tbl>
    <w:p w:rsidR="005D4738" w:rsidRPr="0023308A" w:rsidRDefault="005D4738"/>
    <w:p w:rsidR="00044BE0" w:rsidRPr="0023308A" w:rsidRDefault="00FC0CD1" w:rsidP="00FC0CD1">
      <w:pPr>
        <w:pStyle w:val="30"/>
      </w:pPr>
      <w:bookmarkStart w:id="134" w:name="_Toc97389228"/>
      <w:r w:rsidRPr="0023308A">
        <w:t>11.2</w:t>
      </w:r>
      <w:r w:rsidR="00044BE0" w:rsidRPr="0023308A">
        <w:t xml:space="preserve"> </w:t>
      </w:r>
      <w:r w:rsidRPr="0023308A">
        <w:t>О</w:t>
      </w:r>
      <w:r w:rsidR="00274C31" w:rsidRPr="0023308A">
        <w:t>писание структуры цен (тарифов), установленных на момент разработки сх</w:t>
      </w:r>
      <w:r w:rsidR="00274C31" w:rsidRPr="0023308A">
        <w:t>е</w:t>
      </w:r>
      <w:r w:rsidR="00274C31" w:rsidRPr="0023308A">
        <w:t>мы теплоснабжения</w:t>
      </w:r>
      <w:bookmarkEnd w:id="134"/>
    </w:p>
    <w:p w:rsidR="00D71A70" w:rsidRPr="0023308A" w:rsidRDefault="00D71A70"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Регулирование тарифов (цен) основывается на принципе обязательности раздельного уч</w:t>
      </w:r>
      <w:r w:rsidRPr="0023308A">
        <w:rPr>
          <w:rFonts w:eastAsia="Times New Roman"/>
          <w:szCs w:val="24"/>
          <w:lang w:eastAsia="ru-RU"/>
        </w:rPr>
        <w:t>е</w:t>
      </w:r>
      <w:r w:rsidRPr="0023308A">
        <w:rPr>
          <w:rFonts w:eastAsia="Times New Roman"/>
          <w:szCs w:val="24"/>
          <w:lang w:eastAsia="ru-RU"/>
        </w:rPr>
        <w:t>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w:t>
      </w:r>
      <w:r w:rsidRPr="0023308A">
        <w:rPr>
          <w:rFonts w:eastAsia="Times New Roman"/>
          <w:szCs w:val="24"/>
          <w:lang w:eastAsia="ru-RU"/>
        </w:rPr>
        <w:t>ь</w:t>
      </w:r>
      <w:r w:rsidRPr="0023308A">
        <w:rPr>
          <w:rFonts w:eastAsia="Times New Roman"/>
          <w:szCs w:val="24"/>
          <w:lang w:eastAsia="ru-RU"/>
        </w:rPr>
        <w:t xml:space="preserve">ством Российской Федерации. </w:t>
      </w:r>
    </w:p>
    <w:p w:rsidR="00D71A70" w:rsidRPr="0023308A" w:rsidRDefault="00D71A70"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lastRenderedPageBreak/>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1)</w:t>
      </w:r>
      <w:r w:rsidR="00D71A70" w:rsidRPr="0023308A">
        <w:rPr>
          <w:rFonts w:eastAsia="Times New Roman"/>
          <w:szCs w:val="24"/>
          <w:lang w:eastAsia="ru-RU"/>
        </w:rPr>
        <w:t xml:space="preserve"> на топливо;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2) </w:t>
      </w:r>
      <w:r w:rsidR="00D71A70" w:rsidRPr="0023308A">
        <w:rPr>
          <w:rFonts w:eastAsia="Times New Roman"/>
          <w:szCs w:val="24"/>
          <w:lang w:eastAsia="ru-RU"/>
        </w:rPr>
        <w:t xml:space="preserve">на покупаемую электрическую и тепловую энергию;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3) </w:t>
      </w:r>
      <w:r w:rsidR="00D71A70" w:rsidRPr="0023308A">
        <w:rPr>
          <w:rFonts w:eastAsia="Times New Roman"/>
          <w:szCs w:val="24"/>
          <w:lang w:eastAsia="ru-RU"/>
        </w:rPr>
        <w:t>на оплату услуг, оказываемых организациями, осуществляющими регулируемую де</w:t>
      </w:r>
      <w:r w:rsidR="00D71A70" w:rsidRPr="0023308A">
        <w:rPr>
          <w:rFonts w:eastAsia="Times New Roman"/>
          <w:szCs w:val="24"/>
          <w:lang w:eastAsia="ru-RU"/>
        </w:rPr>
        <w:t>я</w:t>
      </w:r>
      <w:r w:rsidR="00D71A70" w:rsidRPr="0023308A">
        <w:rPr>
          <w:rFonts w:eastAsia="Times New Roman"/>
          <w:szCs w:val="24"/>
          <w:lang w:eastAsia="ru-RU"/>
        </w:rPr>
        <w:t xml:space="preserve">тельность;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4)</w:t>
      </w:r>
      <w:r w:rsidR="00D71A70" w:rsidRPr="0023308A">
        <w:rPr>
          <w:rFonts w:eastAsia="Times New Roman"/>
          <w:szCs w:val="24"/>
          <w:lang w:eastAsia="ru-RU"/>
        </w:rPr>
        <w:t xml:space="preserve"> на сырье и материалы;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5)</w:t>
      </w:r>
      <w:r w:rsidR="00D71A70" w:rsidRPr="0023308A">
        <w:rPr>
          <w:rFonts w:eastAsia="Times New Roman"/>
          <w:szCs w:val="24"/>
          <w:lang w:eastAsia="ru-RU"/>
        </w:rPr>
        <w:t xml:space="preserve"> на ремонт основных средств;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6)</w:t>
      </w:r>
      <w:r w:rsidR="00D71A70" w:rsidRPr="0023308A">
        <w:rPr>
          <w:rFonts w:eastAsia="Times New Roman"/>
          <w:szCs w:val="24"/>
          <w:lang w:eastAsia="ru-RU"/>
        </w:rPr>
        <w:t xml:space="preserve"> на оплату труда и отчисления на социальные нужды;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7)</w:t>
      </w:r>
      <w:r w:rsidR="00D71A70" w:rsidRPr="0023308A">
        <w:rPr>
          <w:rFonts w:eastAsia="Times New Roman"/>
          <w:szCs w:val="24"/>
          <w:lang w:eastAsia="ru-RU"/>
        </w:rPr>
        <w:t xml:space="preserve"> на амортизацию основных средств и нематериальных активов; </w:t>
      </w:r>
    </w:p>
    <w:p w:rsidR="00D71A70" w:rsidRPr="0023308A" w:rsidRDefault="00FC0CD1"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8)</w:t>
      </w:r>
      <w:r w:rsidR="00D71A70" w:rsidRPr="0023308A">
        <w:rPr>
          <w:rFonts w:eastAsia="Times New Roman"/>
          <w:szCs w:val="24"/>
          <w:lang w:eastAsia="ru-RU"/>
        </w:rPr>
        <w:t xml:space="preserve"> прочие расходы.</w:t>
      </w:r>
    </w:p>
    <w:p w:rsidR="000E7C60" w:rsidRPr="0023308A" w:rsidRDefault="000E7C60" w:rsidP="00880C53">
      <w:pPr>
        <w:tabs>
          <w:tab w:val="left" w:pos="0"/>
        </w:tabs>
        <w:spacing w:line="276" w:lineRule="auto"/>
        <w:ind w:firstLine="567"/>
        <w:rPr>
          <w:rFonts w:eastAsia="Times New Roman"/>
          <w:b/>
          <w:szCs w:val="24"/>
          <w:lang w:eastAsia="ru-RU"/>
        </w:rPr>
      </w:pPr>
    </w:p>
    <w:p w:rsidR="00AB0258" w:rsidRPr="0023308A" w:rsidRDefault="00FC0CD1" w:rsidP="00880C53">
      <w:pPr>
        <w:pStyle w:val="30"/>
        <w:rPr>
          <w:lang w:eastAsia="ru-RU"/>
        </w:rPr>
      </w:pPr>
      <w:bookmarkStart w:id="135" w:name="_Toc97389229"/>
      <w:r w:rsidRPr="0023308A">
        <w:rPr>
          <w:lang w:eastAsia="ru-RU"/>
        </w:rPr>
        <w:t>11.3</w:t>
      </w:r>
      <w:r w:rsidR="00AB0258" w:rsidRPr="0023308A">
        <w:rPr>
          <w:lang w:eastAsia="ru-RU"/>
        </w:rPr>
        <w:t xml:space="preserve"> </w:t>
      </w:r>
      <w:r w:rsidRPr="0023308A">
        <w:rPr>
          <w:lang w:eastAsia="ru-RU"/>
        </w:rPr>
        <w:t>О</w:t>
      </w:r>
      <w:r w:rsidR="00274C31" w:rsidRPr="0023308A">
        <w:rPr>
          <w:lang w:eastAsia="ru-RU"/>
        </w:rPr>
        <w:t>писание платы за подключение к системе теплоснабжения</w:t>
      </w:r>
      <w:bookmarkEnd w:id="135"/>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Порядок установления платы за подключение был установлен Федеральным законом от 27.07.2010</w:t>
      </w:r>
      <w:r w:rsidR="00851204" w:rsidRPr="0023308A">
        <w:rPr>
          <w:rFonts w:eastAsia="Times New Roman"/>
          <w:szCs w:val="24"/>
          <w:lang w:eastAsia="ru-RU"/>
        </w:rPr>
        <w:t xml:space="preserve"> </w:t>
      </w:r>
      <w:r w:rsidRPr="0023308A">
        <w:rPr>
          <w:rFonts w:eastAsia="Times New Roman"/>
          <w:szCs w:val="24"/>
          <w:lang w:eastAsia="ru-RU"/>
        </w:rPr>
        <w:t xml:space="preserve">№190-ФЗ «О теплоснабжении». </w:t>
      </w:r>
    </w:p>
    <w:p w:rsidR="00195F85"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Законом определены некоторые понятия: </w:t>
      </w:r>
    </w:p>
    <w:p w:rsidR="00195F85" w:rsidRPr="0023308A" w:rsidRDefault="00FC0CD1" w:rsidP="00880C53">
      <w:pPr>
        <w:tabs>
          <w:tab w:val="left" w:pos="0"/>
        </w:tabs>
        <w:spacing w:line="276" w:lineRule="auto"/>
        <w:ind w:firstLine="567"/>
      </w:pPr>
      <w:r w:rsidRPr="0023308A">
        <w:t>1)</w:t>
      </w:r>
      <w:r w:rsidR="00195F85" w:rsidRPr="0023308A">
        <w:t xml:space="preserve"> </w:t>
      </w:r>
      <w:r w:rsidR="00802512" w:rsidRPr="0023308A">
        <w:t>плата за подключение к системе теплоснабжения – плата, которую вносят лица, ос</w:t>
      </w:r>
      <w:r w:rsidR="00802512" w:rsidRPr="0023308A">
        <w:t>у</w:t>
      </w:r>
      <w:r w:rsidR="00802512" w:rsidRPr="0023308A">
        <w:t>ществляющие строительство здания, строения, сооружения, подключаемы</w:t>
      </w:r>
      <w:r w:rsidR="00B118BF" w:rsidRPr="0023308A">
        <w:t>е</w:t>
      </w:r>
      <w:r w:rsidR="00802512" w:rsidRPr="0023308A">
        <w:t xml:space="preserve"> к системе тепл</w:t>
      </w:r>
      <w:r w:rsidR="00802512" w:rsidRPr="0023308A">
        <w:t>о</w:t>
      </w:r>
      <w:r w:rsidR="00802512" w:rsidRPr="0023308A">
        <w:t>снабжения, а также плата, которую вносят лица, осуществляющие реконструкцию здания, стр</w:t>
      </w:r>
      <w:r w:rsidR="00802512" w:rsidRPr="0023308A">
        <w:t>о</w:t>
      </w:r>
      <w:r w:rsidR="00802512" w:rsidRPr="0023308A">
        <w:t xml:space="preserve">ения, сооружения в случае, если данная реконструкция влечет за собой увеличение тепловой </w:t>
      </w:r>
      <w:r w:rsidR="00B118BF" w:rsidRPr="0023308A">
        <w:t>нагрузки реконструируемых зданий</w:t>
      </w:r>
      <w:r w:rsidR="00802512" w:rsidRPr="0023308A">
        <w:t xml:space="preserve">, строения, сооружения; </w:t>
      </w:r>
    </w:p>
    <w:p w:rsidR="00802512" w:rsidRPr="0023308A" w:rsidRDefault="00FC0CD1" w:rsidP="00880C53">
      <w:pPr>
        <w:tabs>
          <w:tab w:val="left" w:pos="0"/>
        </w:tabs>
        <w:spacing w:line="276" w:lineRule="auto"/>
        <w:ind w:firstLine="567"/>
      </w:pPr>
      <w:r w:rsidRPr="0023308A">
        <w:t>2)</w:t>
      </w:r>
      <w:r w:rsidR="00195F85" w:rsidRPr="0023308A">
        <w:t xml:space="preserve"> </w:t>
      </w:r>
      <w:r w:rsidR="00802512" w:rsidRPr="0023308A">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w:t>
      </w:r>
      <w:r w:rsidR="00802512" w:rsidRPr="0023308A">
        <w:t>о</w:t>
      </w:r>
      <w:r w:rsidR="00802512" w:rsidRPr="0023308A">
        <w:t>вок, входящих в систему теплоснабжения, но не потребляющих тепловой энергии, теплонос</w:t>
      </w:r>
      <w:r w:rsidR="00802512" w:rsidRPr="0023308A">
        <w:t>и</w:t>
      </w:r>
      <w:r w:rsidR="00802512" w:rsidRPr="0023308A">
        <w:t>теля.</w:t>
      </w:r>
      <w:r w:rsidR="00851204" w:rsidRPr="0023308A">
        <w:t xml:space="preserve"> </w:t>
      </w:r>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Полномочия по регулированию </w:t>
      </w:r>
      <w:r w:rsidR="00B118BF" w:rsidRPr="0023308A">
        <w:rPr>
          <w:rFonts w:eastAsia="Times New Roman"/>
          <w:szCs w:val="24"/>
          <w:lang w:eastAsia="ru-RU"/>
        </w:rPr>
        <w:t>платы за подключение к системе теплоснабжения</w:t>
      </w:r>
      <w:r w:rsidRPr="0023308A">
        <w:rPr>
          <w:rFonts w:eastAsia="Times New Roman"/>
          <w:szCs w:val="24"/>
          <w:lang w:eastAsia="ru-RU"/>
        </w:rPr>
        <w:t xml:space="preserve"> перед</w:t>
      </w:r>
      <w:r w:rsidRPr="0023308A">
        <w:rPr>
          <w:rFonts w:eastAsia="Times New Roman"/>
          <w:szCs w:val="24"/>
          <w:lang w:eastAsia="ru-RU"/>
        </w:rPr>
        <w:t>а</w:t>
      </w:r>
      <w:r w:rsidRPr="0023308A">
        <w:rPr>
          <w:rFonts w:eastAsia="Times New Roman"/>
          <w:szCs w:val="24"/>
          <w:lang w:eastAsia="ru-RU"/>
        </w:rPr>
        <w:t>ны органам исполнительной власти субъектов Российской Федерации в области государстве</w:t>
      </w:r>
      <w:r w:rsidRPr="0023308A">
        <w:rPr>
          <w:rFonts w:eastAsia="Times New Roman"/>
          <w:szCs w:val="24"/>
          <w:lang w:eastAsia="ru-RU"/>
        </w:rPr>
        <w:t>н</w:t>
      </w:r>
      <w:r w:rsidRPr="0023308A">
        <w:rPr>
          <w:rFonts w:eastAsia="Times New Roman"/>
          <w:szCs w:val="24"/>
          <w:lang w:eastAsia="ru-RU"/>
        </w:rPr>
        <w:t xml:space="preserve">ного регулирования цен (тарифов). </w:t>
      </w:r>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Законом также определено, что плата за подключение к системе теплоснабжения устана</w:t>
      </w:r>
      <w:r w:rsidRPr="0023308A">
        <w:rPr>
          <w:rFonts w:eastAsia="Times New Roman"/>
          <w:szCs w:val="24"/>
          <w:lang w:eastAsia="ru-RU"/>
        </w:rPr>
        <w:t>в</w:t>
      </w:r>
      <w:r w:rsidRPr="0023308A">
        <w:rPr>
          <w:rFonts w:eastAsia="Times New Roman"/>
          <w:szCs w:val="24"/>
          <w:lang w:eastAsia="ru-RU"/>
        </w:rPr>
        <w:t>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23308A">
        <w:rPr>
          <w:rFonts w:eastAsia="Times New Roman"/>
          <w:szCs w:val="24"/>
          <w:lang w:eastAsia="ru-RU"/>
        </w:rPr>
        <w:t>а</w:t>
      </w:r>
      <w:r w:rsidRPr="0023308A">
        <w:rPr>
          <w:rFonts w:eastAsia="Times New Roman"/>
          <w:szCs w:val="24"/>
          <w:lang w:eastAsia="ru-RU"/>
        </w:rPr>
        <w:t xml:space="preserve">ции. </w:t>
      </w:r>
    </w:p>
    <w:p w:rsidR="00802512" w:rsidRPr="0023308A" w:rsidRDefault="00802512" w:rsidP="00880C53">
      <w:pPr>
        <w:tabs>
          <w:tab w:val="left" w:pos="0"/>
        </w:tabs>
        <w:spacing w:line="276" w:lineRule="auto"/>
        <w:ind w:firstLine="567"/>
        <w:rPr>
          <w:rFonts w:eastAsia="Times New Roman"/>
          <w:szCs w:val="24"/>
          <w:lang w:eastAsia="ru-RU"/>
        </w:rPr>
      </w:pPr>
      <w:r w:rsidRPr="0023308A">
        <w:rPr>
          <w:rFonts w:eastAsia="Times New Roman"/>
          <w:szCs w:val="24"/>
          <w:lang w:eastAsia="ru-RU"/>
        </w:rPr>
        <w:t>Плата за подключение к системе теплоснабжения в случае отсутствия технической во</w:t>
      </w:r>
      <w:r w:rsidRPr="0023308A">
        <w:rPr>
          <w:rFonts w:eastAsia="Times New Roman"/>
          <w:szCs w:val="24"/>
          <w:lang w:eastAsia="ru-RU"/>
        </w:rPr>
        <w:t>з</w:t>
      </w:r>
      <w:r w:rsidRPr="0023308A">
        <w:rPr>
          <w:rFonts w:eastAsia="Times New Roman"/>
          <w:szCs w:val="24"/>
          <w:lang w:eastAsia="ru-RU"/>
        </w:rPr>
        <w:t>можности подключения для каждого потребителя, в том числе застройщика, устанавливается в индивидуальном порядке.</w:t>
      </w:r>
    </w:p>
    <w:p w:rsidR="00802512" w:rsidRPr="0023308A" w:rsidRDefault="00802512" w:rsidP="00880C53">
      <w:pPr>
        <w:tabs>
          <w:tab w:val="left" w:pos="0"/>
        </w:tabs>
        <w:spacing w:line="276" w:lineRule="auto"/>
        <w:ind w:firstLine="567"/>
        <w:rPr>
          <w:rFonts w:eastAsia="Times New Roman"/>
          <w:sz w:val="20"/>
          <w:szCs w:val="20"/>
          <w:lang w:eastAsia="ru-RU"/>
        </w:rPr>
      </w:pPr>
    </w:p>
    <w:p w:rsidR="00AB0258" w:rsidRPr="0023308A" w:rsidRDefault="00880C53" w:rsidP="00880C53">
      <w:pPr>
        <w:tabs>
          <w:tab w:val="left" w:pos="0"/>
        </w:tabs>
        <w:spacing w:line="276" w:lineRule="auto"/>
        <w:ind w:firstLine="567"/>
        <w:rPr>
          <w:rFonts w:eastAsia="Times New Roman"/>
          <w:b/>
          <w:szCs w:val="24"/>
          <w:lang w:eastAsia="ru-RU"/>
        </w:rPr>
      </w:pPr>
      <w:r w:rsidRPr="0023308A">
        <w:rPr>
          <w:rFonts w:eastAsia="Times New Roman"/>
          <w:b/>
          <w:szCs w:val="24"/>
          <w:lang w:eastAsia="ru-RU"/>
        </w:rPr>
        <w:t>11.4</w:t>
      </w:r>
      <w:r w:rsidR="00A14618" w:rsidRPr="0023308A">
        <w:rPr>
          <w:rFonts w:eastAsia="Times New Roman"/>
          <w:b/>
          <w:szCs w:val="24"/>
          <w:lang w:eastAsia="ru-RU"/>
        </w:rPr>
        <w:t xml:space="preserve"> </w:t>
      </w:r>
      <w:r w:rsidRPr="0023308A">
        <w:rPr>
          <w:rFonts w:eastAsia="Times New Roman"/>
          <w:b/>
          <w:szCs w:val="24"/>
          <w:lang w:eastAsia="ru-RU"/>
        </w:rPr>
        <w:t>О</w:t>
      </w:r>
      <w:r w:rsidR="00A14618" w:rsidRPr="0023308A">
        <w:rPr>
          <w:rFonts w:eastAsia="Times New Roman"/>
          <w:b/>
          <w:szCs w:val="24"/>
          <w:lang w:eastAsia="ru-RU"/>
        </w:rPr>
        <w:t>писание</w:t>
      </w:r>
      <w:r w:rsidR="00AB0258" w:rsidRPr="0023308A">
        <w:rPr>
          <w:rFonts w:eastAsia="Times New Roman"/>
          <w:b/>
          <w:szCs w:val="24"/>
          <w:lang w:eastAsia="ru-RU"/>
        </w:rPr>
        <w:t xml:space="preserve"> платы за услуги по поддержанию резервной тепловой мощности, в том числе для социально </w:t>
      </w:r>
      <w:r w:rsidR="00274C31" w:rsidRPr="0023308A">
        <w:rPr>
          <w:rFonts w:eastAsia="Times New Roman"/>
          <w:b/>
          <w:szCs w:val="24"/>
          <w:lang w:eastAsia="ru-RU"/>
        </w:rPr>
        <w:t>значимых категорий потребителей</w:t>
      </w:r>
    </w:p>
    <w:p w:rsidR="00AB0258" w:rsidRPr="0023308A" w:rsidRDefault="00343B5C" w:rsidP="00880C53">
      <w:pPr>
        <w:spacing w:line="276" w:lineRule="auto"/>
        <w:ind w:firstLine="567"/>
        <w:rPr>
          <w:szCs w:val="24"/>
        </w:rPr>
      </w:pPr>
      <w:r w:rsidRPr="0023308A">
        <w:rPr>
          <w:szCs w:val="24"/>
        </w:rPr>
        <w:t>Согласно Постановления Правительства от 22</w:t>
      </w:r>
      <w:r w:rsidR="00F649CA" w:rsidRPr="0023308A">
        <w:rPr>
          <w:szCs w:val="24"/>
        </w:rPr>
        <w:t>.10.</w:t>
      </w:r>
      <w:r w:rsidRPr="0023308A">
        <w:rPr>
          <w:szCs w:val="24"/>
        </w:rPr>
        <w:t>2012 №1075 «</w:t>
      </w:r>
      <w:r w:rsidR="003965AF" w:rsidRPr="0023308A">
        <w:rPr>
          <w:szCs w:val="24"/>
        </w:rPr>
        <w:t>О ценообразовании в сф</w:t>
      </w:r>
      <w:r w:rsidR="003965AF" w:rsidRPr="0023308A">
        <w:rPr>
          <w:szCs w:val="24"/>
        </w:rPr>
        <w:t>е</w:t>
      </w:r>
      <w:r w:rsidR="003965AF" w:rsidRPr="0023308A">
        <w:rPr>
          <w:szCs w:val="24"/>
        </w:rPr>
        <w:t>ре теплоснабжения</w:t>
      </w:r>
      <w:r w:rsidRPr="0023308A">
        <w:rPr>
          <w:szCs w:val="24"/>
        </w:rPr>
        <w:t>», плата за услуги по поддержанию резервной тепловой мощности устана</w:t>
      </w:r>
      <w:r w:rsidRPr="0023308A">
        <w:rPr>
          <w:szCs w:val="24"/>
        </w:rPr>
        <w:t>в</w:t>
      </w:r>
      <w:r w:rsidRPr="0023308A">
        <w:rPr>
          <w:szCs w:val="24"/>
        </w:rPr>
        <w:t>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w:t>
      </w:r>
      <w:r w:rsidRPr="0023308A">
        <w:rPr>
          <w:szCs w:val="24"/>
        </w:rPr>
        <w:t>е</w:t>
      </w:r>
      <w:r w:rsidRPr="0023308A">
        <w:rPr>
          <w:szCs w:val="24"/>
        </w:rPr>
        <w:t xml:space="preserve">ние принадлежащих им теплопотребляющих установок от тепловой сети в целях сохранения </w:t>
      </w:r>
      <w:r w:rsidRPr="0023308A">
        <w:rPr>
          <w:szCs w:val="24"/>
        </w:rPr>
        <w:lastRenderedPageBreak/>
        <w:t>возможности возобновить потребление тепловой энергии при возникновении такой необход</w:t>
      </w:r>
      <w:r w:rsidRPr="0023308A">
        <w:rPr>
          <w:szCs w:val="24"/>
        </w:rPr>
        <w:t>и</w:t>
      </w:r>
      <w:r w:rsidRPr="0023308A">
        <w:rPr>
          <w:szCs w:val="24"/>
        </w:rPr>
        <w:t>мости.</w:t>
      </w:r>
    </w:p>
    <w:p w:rsidR="00343B5C" w:rsidRPr="0023308A" w:rsidRDefault="00343B5C" w:rsidP="00880C53">
      <w:pPr>
        <w:spacing w:line="276" w:lineRule="auto"/>
        <w:ind w:firstLine="567"/>
        <w:rPr>
          <w:szCs w:val="24"/>
        </w:rPr>
      </w:pPr>
      <w:r w:rsidRPr="0023308A">
        <w:rPr>
          <w:szCs w:val="24"/>
        </w:rPr>
        <w:t>Плата за услуги по поддержанию резервной тепловой мощности устанавливается орган</w:t>
      </w:r>
      <w:r w:rsidRPr="0023308A">
        <w:rPr>
          <w:szCs w:val="24"/>
        </w:rPr>
        <w:t>а</w:t>
      </w:r>
      <w:r w:rsidRPr="0023308A">
        <w:rPr>
          <w:szCs w:val="24"/>
        </w:rPr>
        <w:t xml:space="preserve">ми регулирования за услуги, оказываемые: </w:t>
      </w:r>
    </w:p>
    <w:p w:rsidR="00343B5C" w:rsidRPr="0023308A" w:rsidRDefault="00880C53" w:rsidP="00880C53">
      <w:pPr>
        <w:spacing w:line="276" w:lineRule="auto"/>
        <w:ind w:firstLine="567"/>
        <w:rPr>
          <w:szCs w:val="24"/>
        </w:rPr>
      </w:pPr>
      <w:r w:rsidRPr="0023308A">
        <w:rPr>
          <w:szCs w:val="24"/>
        </w:rPr>
        <w:t>1</w:t>
      </w:r>
      <w:r w:rsidR="00343B5C" w:rsidRPr="0023308A">
        <w:rPr>
          <w:szCs w:val="24"/>
        </w:rPr>
        <w:t>) регулируемыми организациями, мощность тепловых источников и (или) тепловых с</w:t>
      </w:r>
      <w:r w:rsidR="00343B5C" w:rsidRPr="0023308A">
        <w:rPr>
          <w:szCs w:val="24"/>
        </w:rPr>
        <w:t>е</w:t>
      </w:r>
      <w:r w:rsidR="00343B5C" w:rsidRPr="0023308A">
        <w:rPr>
          <w:szCs w:val="24"/>
        </w:rPr>
        <w:t>тей которых используется для поддержания резервной мощности в соответствии со схемой те</w:t>
      </w:r>
      <w:r w:rsidR="00343B5C" w:rsidRPr="0023308A">
        <w:rPr>
          <w:szCs w:val="24"/>
        </w:rPr>
        <w:t>п</w:t>
      </w:r>
      <w:r w:rsidR="00343B5C" w:rsidRPr="0023308A">
        <w:rPr>
          <w:szCs w:val="24"/>
        </w:rPr>
        <w:t>ло</w:t>
      </w:r>
      <w:r w:rsidR="00F649CA" w:rsidRPr="0023308A">
        <w:rPr>
          <w:szCs w:val="24"/>
        </w:rPr>
        <w:t>снабжения</w:t>
      </w:r>
      <w:r w:rsidR="00343B5C" w:rsidRPr="0023308A">
        <w:rPr>
          <w:szCs w:val="24"/>
        </w:rPr>
        <w:t xml:space="preserve"> - для оказания указанных услуг единой теплоснабжающей организации; </w:t>
      </w:r>
    </w:p>
    <w:p w:rsidR="00343B5C" w:rsidRPr="0023308A" w:rsidRDefault="00880C53" w:rsidP="00880C53">
      <w:pPr>
        <w:spacing w:line="276" w:lineRule="auto"/>
        <w:ind w:firstLine="567"/>
        <w:rPr>
          <w:szCs w:val="24"/>
        </w:rPr>
      </w:pPr>
      <w:r w:rsidRPr="0023308A">
        <w:rPr>
          <w:szCs w:val="24"/>
        </w:rPr>
        <w:t>2</w:t>
      </w:r>
      <w:r w:rsidR="00343B5C" w:rsidRPr="0023308A">
        <w:rPr>
          <w:szCs w:val="24"/>
        </w:rPr>
        <w:t>)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w:t>
      </w:r>
      <w:r w:rsidR="00343B5C" w:rsidRPr="0023308A">
        <w:rPr>
          <w:szCs w:val="24"/>
        </w:rPr>
        <w:t>ю</w:t>
      </w:r>
      <w:r w:rsidR="00343B5C" w:rsidRPr="0023308A">
        <w:rPr>
          <w:szCs w:val="24"/>
        </w:rPr>
        <w:t xml:space="preserve">щей организации. </w:t>
      </w:r>
    </w:p>
    <w:p w:rsidR="00343B5C" w:rsidRPr="0023308A" w:rsidRDefault="00343B5C" w:rsidP="00880C53">
      <w:pPr>
        <w:spacing w:line="276" w:lineRule="auto"/>
        <w:ind w:firstLine="567"/>
        <w:rPr>
          <w:szCs w:val="24"/>
        </w:rPr>
      </w:pPr>
      <w:r w:rsidRPr="0023308A">
        <w:rPr>
          <w:szCs w:val="24"/>
        </w:rPr>
        <w:t>Плата за услуги по поддержанию резервной тепловой мощности единой теплоснабжа</w:t>
      </w:r>
      <w:r w:rsidRPr="0023308A">
        <w:rPr>
          <w:szCs w:val="24"/>
        </w:rPr>
        <w:t>ю</w:t>
      </w:r>
      <w:r w:rsidRPr="0023308A">
        <w:rPr>
          <w:szCs w:val="24"/>
        </w:rPr>
        <w:t>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w:t>
      </w:r>
      <w:r w:rsidRPr="0023308A">
        <w:rPr>
          <w:szCs w:val="24"/>
        </w:rPr>
        <w:t>о</w:t>
      </w:r>
      <w:r w:rsidRPr="0023308A">
        <w:rPr>
          <w:szCs w:val="24"/>
        </w:rPr>
        <w:t>ставочный единый тариф на тепловую энергию (мощность), равной ставке за мощность дву</w:t>
      </w:r>
      <w:r w:rsidRPr="0023308A">
        <w:rPr>
          <w:szCs w:val="24"/>
        </w:rPr>
        <w:t>х</w:t>
      </w:r>
      <w:r w:rsidRPr="0023308A">
        <w:rPr>
          <w:szCs w:val="24"/>
        </w:rPr>
        <w:t xml:space="preserve">ставочного единого тарифа на тепловую энергию (мощность). </w:t>
      </w:r>
    </w:p>
    <w:p w:rsidR="00343B5C" w:rsidRPr="0023308A" w:rsidRDefault="00343B5C" w:rsidP="00880C53">
      <w:pPr>
        <w:spacing w:line="276" w:lineRule="auto"/>
        <w:ind w:firstLine="567"/>
        <w:rPr>
          <w:szCs w:val="24"/>
        </w:rPr>
      </w:pPr>
      <w:r w:rsidRPr="0023308A">
        <w:rPr>
          <w:szCs w:val="24"/>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w:t>
      </w:r>
      <w:r w:rsidRPr="0023308A">
        <w:rPr>
          <w:szCs w:val="24"/>
        </w:rPr>
        <w:t>е</w:t>
      </w:r>
      <w:r w:rsidRPr="0023308A">
        <w:rPr>
          <w:szCs w:val="24"/>
        </w:rPr>
        <w:t xml:space="preserve">бителей: </w:t>
      </w:r>
    </w:p>
    <w:p w:rsidR="00343B5C" w:rsidRPr="0023308A" w:rsidRDefault="00880C53" w:rsidP="00880C53">
      <w:pPr>
        <w:spacing w:line="276" w:lineRule="auto"/>
        <w:ind w:firstLine="567"/>
        <w:rPr>
          <w:szCs w:val="24"/>
        </w:rPr>
      </w:pPr>
      <w:r w:rsidRPr="0023308A">
        <w:rPr>
          <w:szCs w:val="24"/>
        </w:rPr>
        <w:t>1</w:t>
      </w:r>
      <w:r w:rsidR="00343B5C" w:rsidRPr="0023308A">
        <w:rPr>
          <w:szCs w:val="24"/>
        </w:rPr>
        <w:t>) физические лица, приобретающие тепловую энергию в целях потребления в населе</w:t>
      </w:r>
      <w:r w:rsidR="00343B5C" w:rsidRPr="0023308A">
        <w:rPr>
          <w:szCs w:val="24"/>
        </w:rPr>
        <w:t>н</w:t>
      </w:r>
      <w:r w:rsidR="00343B5C" w:rsidRPr="0023308A">
        <w:rPr>
          <w:szCs w:val="24"/>
        </w:rPr>
        <w:t xml:space="preserve">ных пунктах и жилых зонах при воинских частях; </w:t>
      </w:r>
    </w:p>
    <w:p w:rsidR="00343B5C" w:rsidRPr="0023308A" w:rsidRDefault="00880C53" w:rsidP="00880C53">
      <w:pPr>
        <w:spacing w:line="276" w:lineRule="auto"/>
        <w:ind w:firstLine="567"/>
        <w:rPr>
          <w:szCs w:val="24"/>
        </w:rPr>
      </w:pPr>
      <w:r w:rsidRPr="0023308A">
        <w:rPr>
          <w:szCs w:val="24"/>
        </w:rPr>
        <w:t>2</w:t>
      </w:r>
      <w:r w:rsidR="00343B5C" w:rsidRPr="0023308A">
        <w:rPr>
          <w:szCs w:val="24"/>
        </w:rPr>
        <w:t>) исполнители коммунальных услуг, приобретающие тепловую энергию в целях обесп</w:t>
      </w:r>
      <w:r w:rsidR="00343B5C" w:rsidRPr="0023308A">
        <w:rPr>
          <w:szCs w:val="24"/>
        </w:rPr>
        <w:t>е</w:t>
      </w:r>
      <w:r w:rsidR="00343B5C" w:rsidRPr="0023308A">
        <w:rPr>
          <w:szCs w:val="24"/>
        </w:rPr>
        <w:t>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w:t>
      </w:r>
      <w:r w:rsidR="00343B5C" w:rsidRPr="0023308A">
        <w:rPr>
          <w:szCs w:val="24"/>
        </w:rPr>
        <w:t>с</w:t>
      </w:r>
      <w:r w:rsidR="00343B5C" w:rsidRPr="0023308A">
        <w:rPr>
          <w:szCs w:val="24"/>
        </w:rPr>
        <w:t>пользованием открытых систем теплоснабжения (горячего водоснабжения) в объемах их фа</w:t>
      </w:r>
      <w:r w:rsidR="00343B5C" w:rsidRPr="0023308A">
        <w:rPr>
          <w:szCs w:val="24"/>
        </w:rPr>
        <w:t>к</w:t>
      </w:r>
      <w:r w:rsidR="00343B5C" w:rsidRPr="0023308A">
        <w:rPr>
          <w:szCs w:val="24"/>
        </w:rPr>
        <w:t>тического потребления и объемах тепловой энергии, израсходованной на места общего польз</w:t>
      </w:r>
      <w:r w:rsidR="00343B5C" w:rsidRPr="0023308A">
        <w:rPr>
          <w:szCs w:val="24"/>
        </w:rPr>
        <w:t>о</w:t>
      </w:r>
      <w:r w:rsidR="00343B5C" w:rsidRPr="0023308A">
        <w:rPr>
          <w:szCs w:val="24"/>
        </w:rPr>
        <w:t xml:space="preserve">вания; </w:t>
      </w:r>
    </w:p>
    <w:p w:rsidR="00343B5C" w:rsidRPr="0023308A" w:rsidRDefault="00880C53" w:rsidP="00880C53">
      <w:pPr>
        <w:spacing w:line="276" w:lineRule="auto"/>
        <w:ind w:firstLine="567"/>
        <w:rPr>
          <w:szCs w:val="24"/>
        </w:rPr>
      </w:pPr>
      <w:r w:rsidRPr="0023308A">
        <w:rPr>
          <w:szCs w:val="24"/>
        </w:rPr>
        <w:t>3</w:t>
      </w:r>
      <w:r w:rsidR="00343B5C" w:rsidRPr="0023308A">
        <w:rPr>
          <w:szCs w:val="24"/>
        </w:rPr>
        <w:t>) теплоснабжающие организации, приобретающие тепловую энергию в целях дальне</w:t>
      </w:r>
      <w:r w:rsidR="00343B5C" w:rsidRPr="0023308A">
        <w:rPr>
          <w:szCs w:val="24"/>
        </w:rPr>
        <w:t>й</w:t>
      </w:r>
      <w:r w:rsidR="00343B5C" w:rsidRPr="0023308A">
        <w:rPr>
          <w:szCs w:val="24"/>
        </w:rPr>
        <w:t>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w:t>
      </w:r>
      <w:r w:rsidR="00343B5C" w:rsidRPr="0023308A">
        <w:rPr>
          <w:szCs w:val="24"/>
        </w:rPr>
        <w:t>о</w:t>
      </w:r>
      <w:r w:rsidR="00343B5C" w:rsidRPr="0023308A">
        <w:rPr>
          <w:szCs w:val="24"/>
        </w:rPr>
        <w:t xml:space="preserve">ванной на места общего пользования; </w:t>
      </w:r>
    </w:p>
    <w:p w:rsidR="00343B5C" w:rsidRPr="0023308A" w:rsidRDefault="00880C53" w:rsidP="00880C53">
      <w:pPr>
        <w:spacing w:line="276" w:lineRule="auto"/>
        <w:ind w:firstLine="567"/>
        <w:rPr>
          <w:szCs w:val="24"/>
        </w:rPr>
      </w:pPr>
      <w:r w:rsidRPr="0023308A">
        <w:rPr>
          <w:szCs w:val="24"/>
        </w:rPr>
        <w:t>4</w:t>
      </w:r>
      <w:r w:rsidR="00343B5C" w:rsidRPr="0023308A">
        <w:rPr>
          <w:szCs w:val="24"/>
        </w:rPr>
        <w:t xml:space="preserve">) религиозные организации; </w:t>
      </w:r>
    </w:p>
    <w:p w:rsidR="00343B5C" w:rsidRPr="0023308A" w:rsidRDefault="00880C53" w:rsidP="00880C53">
      <w:pPr>
        <w:spacing w:line="276" w:lineRule="auto"/>
        <w:ind w:firstLine="567"/>
        <w:rPr>
          <w:szCs w:val="24"/>
        </w:rPr>
      </w:pPr>
      <w:r w:rsidRPr="0023308A">
        <w:rPr>
          <w:szCs w:val="24"/>
        </w:rPr>
        <w:t>5</w:t>
      </w:r>
      <w:r w:rsidR="00343B5C" w:rsidRPr="0023308A">
        <w:rPr>
          <w:szCs w:val="24"/>
        </w:rPr>
        <w:t>) бюджетные и казенные учреждения, осуществляющие</w:t>
      </w:r>
      <w:r w:rsidR="008E4EBE" w:rsidRPr="0023308A">
        <w:rPr>
          <w:szCs w:val="24"/>
        </w:rPr>
        <w:t>,</w:t>
      </w:r>
      <w:r w:rsidR="00343B5C" w:rsidRPr="0023308A">
        <w:rPr>
          <w:szCs w:val="24"/>
        </w:rPr>
        <w:t xml:space="preserve"> в том числе</w:t>
      </w:r>
      <w:r w:rsidR="008E4EBE" w:rsidRPr="0023308A">
        <w:rPr>
          <w:szCs w:val="24"/>
        </w:rPr>
        <w:t>,</w:t>
      </w:r>
      <w:r w:rsidR="00343B5C" w:rsidRPr="0023308A">
        <w:rPr>
          <w:szCs w:val="24"/>
        </w:rPr>
        <w:t xml:space="preserve"> деятельность в сфере науки, образования, здравоохранения, культуры, социальной защиты, занятости насел</w:t>
      </w:r>
      <w:r w:rsidR="00343B5C" w:rsidRPr="0023308A">
        <w:rPr>
          <w:szCs w:val="24"/>
        </w:rPr>
        <w:t>е</w:t>
      </w:r>
      <w:r w:rsidR="00343B5C" w:rsidRPr="0023308A">
        <w:rPr>
          <w:szCs w:val="24"/>
        </w:rPr>
        <w:t xml:space="preserve">ния, физической культуры и спорта; </w:t>
      </w:r>
    </w:p>
    <w:p w:rsidR="00343B5C" w:rsidRPr="0023308A" w:rsidRDefault="00880C53" w:rsidP="00880C53">
      <w:pPr>
        <w:spacing w:line="276" w:lineRule="auto"/>
        <w:ind w:firstLine="567"/>
        <w:rPr>
          <w:szCs w:val="24"/>
        </w:rPr>
      </w:pPr>
      <w:r w:rsidRPr="0023308A">
        <w:rPr>
          <w:szCs w:val="24"/>
        </w:rPr>
        <w:t>6</w:t>
      </w:r>
      <w:r w:rsidR="00343B5C" w:rsidRPr="0023308A">
        <w:rPr>
          <w:szCs w:val="24"/>
        </w:rPr>
        <w:t>) воинские части Министерства обороны Российской Федерации, Министерства вну</w:t>
      </w:r>
      <w:r w:rsidR="00343B5C" w:rsidRPr="0023308A">
        <w:rPr>
          <w:szCs w:val="24"/>
        </w:rPr>
        <w:t>т</w:t>
      </w:r>
      <w:r w:rsidR="00343B5C" w:rsidRPr="0023308A">
        <w:rPr>
          <w:szCs w:val="24"/>
        </w:rPr>
        <w:t>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w:t>
      </w:r>
      <w:r w:rsidR="00343B5C" w:rsidRPr="0023308A">
        <w:rPr>
          <w:szCs w:val="24"/>
        </w:rPr>
        <w:t>и</w:t>
      </w:r>
      <w:r w:rsidR="00343B5C" w:rsidRPr="0023308A">
        <w:rPr>
          <w:szCs w:val="24"/>
        </w:rPr>
        <w:t xml:space="preserve">ям и ликвидации последствий стихийных бедствий и Федеральной службы охраны Российской Федерации; </w:t>
      </w:r>
    </w:p>
    <w:p w:rsidR="00343B5C" w:rsidRPr="0023308A" w:rsidRDefault="00880C53" w:rsidP="00880C53">
      <w:pPr>
        <w:spacing w:line="276" w:lineRule="auto"/>
        <w:ind w:firstLine="567"/>
        <w:rPr>
          <w:szCs w:val="24"/>
        </w:rPr>
      </w:pPr>
      <w:r w:rsidRPr="0023308A">
        <w:rPr>
          <w:szCs w:val="24"/>
        </w:rPr>
        <w:t>7</w:t>
      </w:r>
      <w:r w:rsidR="00343B5C" w:rsidRPr="0023308A">
        <w:rPr>
          <w:szCs w:val="24"/>
        </w:rPr>
        <w:t xml:space="preserve">) исправительно-трудовые учреждения, следственные изоляторы, тюрьмы. </w:t>
      </w:r>
    </w:p>
    <w:p w:rsidR="00343B5C" w:rsidRPr="0023308A" w:rsidRDefault="00343B5C" w:rsidP="00880C53">
      <w:pPr>
        <w:spacing w:line="276" w:lineRule="auto"/>
        <w:ind w:firstLine="567"/>
        <w:rPr>
          <w:szCs w:val="24"/>
        </w:rPr>
      </w:pPr>
      <w:r w:rsidRPr="0023308A">
        <w:rPr>
          <w:szCs w:val="24"/>
        </w:rPr>
        <w:t xml:space="preserve">Плата за услуги по поддержанию резервной тепловой мощности </w:t>
      </w:r>
      <w:r w:rsidR="005646C5" w:rsidRPr="0023308A">
        <w:rPr>
          <w:szCs w:val="24"/>
        </w:rPr>
        <w:t>н</w:t>
      </w:r>
      <w:r w:rsidR="00267729" w:rsidRPr="0023308A">
        <w:rPr>
          <w:szCs w:val="24"/>
        </w:rPr>
        <w:t xml:space="preserve">а территории </w:t>
      </w:r>
      <w:r w:rsidR="00E41600" w:rsidRPr="0023308A">
        <w:rPr>
          <w:rFonts w:eastAsia="Microsoft YaHei"/>
          <w:szCs w:val="24"/>
        </w:rPr>
        <w:t>Суксу</w:t>
      </w:r>
      <w:r w:rsidR="00E41600" w:rsidRPr="0023308A">
        <w:rPr>
          <w:rFonts w:eastAsia="Microsoft YaHei"/>
          <w:szCs w:val="24"/>
        </w:rPr>
        <w:t>н</w:t>
      </w:r>
      <w:r w:rsidR="00E41600" w:rsidRPr="0023308A">
        <w:rPr>
          <w:rFonts w:eastAsia="Microsoft YaHei"/>
          <w:szCs w:val="24"/>
        </w:rPr>
        <w:t>ского ГО</w:t>
      </w:r>
      <w:r w:rsidR="00267729" w:rsidRPr="0023308A">
        <w:rPr>
          <w:szCs w:val="24"/>
        </w:rPr>
        <w:t xml:space="preserve"> </w:t>
      </w:r>
      <w:r w:rsidRPr="0023308A">
        <w:rPr>
          <w:szCs w:val="24"/>
        </w:rPr>
        <w:t>регулирующими органами не устанавливалась.</w:t>
      </w:r>
    </w:p>
    <w:p w:rsidR="00343B5C" w:rsidRPr="0023308A" w:rsidRDefault="00343B5C" w:rsidP="00880C53">
      <w:pPr>
        <w:spacing w:line="276" w:lineRule="auto"/>
        <w:ind w:firstLine="567"/>
        <w:rPr>
          <w:szCs w:val="24"/>
        </w:rPr>
      </w:pPr>
    </w:p>
    <w:p w:rsidR="00A14618" w:rsidRPr="0023308A" w:rsidRDefault="00880C53" w:rsidP="00880C53">
      <w:pPr>
        <w:spacing w:line="276" w:lineRule="auto"/>
        <w:ind w:firstLine="567"/>
        <w:rPr>
          <w:rStyle w:val="ed"/>
          <w:b/>
          <w:szCs w:val="24"/>
        </w:rPr>
      </w:pPr>
      <w:r w:rsidRPr="0023308A">
        <w:rPr>
          <w:rStyle w:val="ed"/>
          <w:b/>
          <w:szCs w:val="24"/>
        </w:rPr>
        <w:t>11.4 О</w:t>
      </w:r>
      <w:r w:rsidR="00274C31" w:rsidRPr="0023308A">
        <w:rPr>
          <w:rStyle w:val="ed"/>
          <w:b/>
          <w:szCs w:val="24"/>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FD6194" w:rsidRPr="0023308A" w:rsidRDefault="00C6704F" w:rsidP="00880C53">
      <w:pPr>
        <w:spacing w:line="276" w:lineRule="auto"/>
        <w:ind w:firstLine="567"/>
        <w:rPr>
          <w:szCs w:val="24"/>
        </w:rPr>
      </w:pPr>
      <w:r w:rsidRPr="0023308A">
        <w:rPr>
          <w:szCs w:val="24"/>
        </w:rPr>
        <w:lastRenderedPageBreak/>
        <w:t xml:space="preserve">В соответствии с п.1 ст. </w:t>
      </w:r>
      <w:r w:rsidR="00FD6194" w:rsidRPr="0023308A">
        <w:rPr>
          <w:szCs w:val="24"/>
        </w:rPr>
        <w:t xml:space="preserve">23.3 </w:t>
      </w:r>
      <w:r w:rsidR="003965AF" w:rsidRPr="0023308A">
        <w:rPr>
          <w:szCs w:val="24"/>
        </w:rPr>
        <w:t>Федерального закона от 27.07.2010 №190-ФЗ «О теплосна</w:t>
      </w:r>
      <w:r w:rsidR="003965AF" w:rsidRPr="0023308A">
        <w:rPr>
          <w:szCs w:val="24"/>
        </w:rPr>
        <w:t>б</w:t>
      </w:r>
      <w:r w:rsidR="003965AF" w:rsidRPr="0023308A">
        <w:rPr>
          <w:szCs w:val="24"/>
        </w:rPr>
        <w:t>жении»</w:t>
      </w:r>
      <w:r w:rsidR="00880C53" w:rsidRPr="0023308A">
        <w:rPr>
          <w:szCs w:val="24"/>
        </w:rPr>
        <w:t xml:space="preserve"> к</w:t>
      </w:r>
      <w:r w:rsidR="00FD6194" w:rsidRPr="0023308A">
        <w:rPr>
          <w:rStyle w:val="blk"/>
          <w:szCs w:val="24"/>
        </w:rPr>
        <w:t xml:space="preserve"> ценовым зонам теплоснабжения могут быть отнесены поселение, городской округ, соответствующие следующим критериям:</w:t>
      </w:r>
    </w:p>
    <w:p w:rsidR="00FD6194" w:rsidRPr="0023308A" w:rsidRDefault="00FD6194" w:rsidP="00880C53">
      <w:pPr>
        <w:spacing w:line="276" w:lineRule="auto"/>
        <w:ind w:firstLine="567"/>
        <w:rPr>
          <w:szCs w:val="24"/>
        </w:rPr>
      </w:pPr>
      <w:bookmarkStart w:id="136" w:name="dst100631"/>
      <w:bookmarkEnd w:id="136"/>
      <w:r w:rsidRPr="0023308A">
        <w:rPr>
          <w:rStyle w:val="blk"/>
          <w:szCs w:val="24"/>
        </w:rPr>
        <w:t>1) наличие утвержденной схемы теплоснабжения поселения, городского округа;</w:t>
      </w:r>
    </w:p>
    <w:p w:rsidR="00FD6194" w:rsidRPr="0023308A" w:rsidRDefault="00FD6194" w:rsidP="00880C53">
      <w:pPr>
        <w:spacing w:line="276" w:lineRule="auto"/>
        <w:ind w:firstLine="567"/>
        <w:rPr>
          <w:szCs w:val="24"/>
        </w:rPr>
      </w:pPr>
      <w:bookmarkStart w:id="137" w:name="dst100632"/>
      <w:bookmarkEnd w:id="137"/>
      <w:r w:rsidRPr="0023308A">
        <w:rPr>
          <w:rStyle w:val="blk"/>
          <w:szCs w:val="24"/>
        </w:rPr>
        <w:t>2) пятьдесят и более процентов суммарной установленной мощности источников тепл</w:t>
      </w:r>
      <w:r w:rsidRPr="0023308A">
        <w:rPr>
          <w:rStyle w:val="blk"/>
          <w:szCs w:val="24"/>
        </w:rPr>
        <w:t>о</w:t>
      </w:r>
      <w:r w:rsidRPr="0023308A">
        <w:rPr>
          <w:rStyle w:val="blk"/>
          <w:szCs w:val="24"/>
        </w:rPr>
        <w:t>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rsidR="00FD6194" w:rsidRPr="0023308A" w:rsidRDefault="00FD6194" w:rsidP="00880C53">
      <w:pPr>
        <w:spacing w:line="276" w:lineRule="auto"/>
        <w:ind w:firstLine="567"/>
      </w:pPr>
      <w:bookmarkStart w:id="138" w:name="dst100633"/>
      <w:bookmarkEnd w:id="138"/>
      <w:r w:rsidRPr="0023308A">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w:t>
      </w:r>
      <w:r w:rsidRPr="0023308A">
        <w:rPr>
          <w:rStyle w:val="blk"/>
        </w:rPr>
        <w:t>а</w:t>
      </w:r>
      <w:r w:rsidRPr="0023308A">
        <w:rPr>
          <w:rStyle w:val="blk"/>
        </w:rPr>
        <w:t>ции (нескольких единых теплоснабжающих организаций), в зоне деятельности которой нах</w:t>
      </w:r>
      <w:r w:rsidRPr="0023308A">
        <w:rPr>
          <w:rStyle w:val="blk"/>
        </w:rPr>
        <w:t>о</w:t>
      </w:r>
      <w:r w:rsidRPr="0023308A">
        <w:rPr>
          <w:rStyle w:val="blk"/>
        </w:rPr>
        <w:t>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w:t>
      </w:r>
      <w:r w:rsidRPr="0023308A">
        <w:rPr>
          <w:rStyle w:val="blk"/>
        </w:rPr>
        <w:t>р</w:t>
      </w:r>
      <w:r w:rsidRPr="0023308A">
        <w:rPr>
          <w:rStyle w:val="blk"/>
        </w:rPr>
        <w:t>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w:t>
      </w:r>
      <w:r w:rsidR="008E4EBE" w:rsidRPr="0023308A">
        <w:rPr>
          <w:rStyle w:val="blk"/>
        </w:rPr>
        <w:t>,</w:t>
      </w:r>
      <w:r w:rsidRPr="0023308A">
        <w:rPr>
          <w:rStyle w:val="blk"/>
        </w:rPr>
        <w:t xml:space="preserve"> в том числе</w:t>
      </w:r>
      <w:r w:rsidR="008E4EBE" w:rsidRPr="0023308A">
        <w:rPr>
          <w:rStyle w:val="blk"/>
        </w:rPr>
        <w:t>,</w:t>
      </w:r>
      <w:r w:rsidRPr="0023308A">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w:t>
      </w:r>
      <w:r w:rsidRPr="0023308A">
        <w:rPr>
          <w:rStyle w:val="blk"/>
        </w:rPr>
        <w:t>я</w:t>
      </w:r>
      <w:r w:rsidRPr="0023308A">
        <w:rPr>
          <w:rStyle w:val="blk"/>
        </w:rPr>
        <w:t>зательств, установленных для них</w:t>
      </w:r>
      <w:r w:rsidR="007A50DE" w:rsidRPr="0023308A">
        <w:rPr>
          <w:rStyle w:val="blk"/>
        </w:rPr>
        <w:t xml:space="preserve"> </w:t>
      </w:r>
      <w:hyperlink r:id="rId21" w:anchor="dst100760" w:history="1">
        <w:r w:rsidRPr="0023308A">
          <w:rPr>
            <w:rStyle w:val="aff0"/>
            <w:color w:val="auto"/>
          </w:rPr>
          <w:t>частями 14</w:t>
        </w:r>
      </w:hyperlink>
      <w:r w:rsidR="007A50DE" w:rsidRPr="0023308A">
        <w:t xml:space="preserve"> </w:t>
      </w:r>
      <w:r w:rsidRPr="0023308A">
        <w:rPr>
          <w:rStyle w:val="blk"/>
        </w:rPr>
        <w:t>-</w:t>
      </w:r>
      <w:r w:rsidR="007A50DE" w:rsidRPr="0023308A">
        <w:rPr>
          <w:rStyle w:val="blk"/>
        </w:rPr>
        <w:t xml:space="preserve"> </w:t>
      </w:r>
      <w:hyperlink r:id="rId22" w:anchor="dst100773" w:history="1">
        <w:r w:rsidRPr="0023308A">
          <w:rPr>
            <w:rStyle w:val="aff0"/>
            <w:color w:val="auto"/>
          </w:rPr>
          <w:t>18 статьи 23.13</w:t>
        </w:r>
      </w:hyperlink>
      <w:r w:rsidR="007A50DE" w:rsidRPr="0023308A">
        <w:t xml:space="preserve"> </w:t>
      </w:r>
      <w:r w:rsidRPr="0023308A">
        <w:rPr>
          <w:rStyle w:val="blk"/>
        </w:rPr>
        <w:t>настоящего Федерального зак</w:t>
      </w:r>
      <w:r w:rsidRPr="0023308A">
        <w:rPr>
          <w:rStyle w:val="blk"/>
        </w:rPr>
        <w:t>о</w:t>
      </w:r>
      <w:r w:rsidRPr="0023308A">
        <w:rPr>
          <w:rStyle w:val="blk"/>
        </w:rPr>
        <w:t>на;</w:t>
      </w:r>
    </w:p>
    <w:p w:rsidR="00FD6194" w:rsidRPr="0023308A" w:rsidRDefault="00FD6194" w:rsidP="00880C53">
      <w:pPr>
        <w:spacing w:line="276" w:lineRule="auto"/>
        <w:ind w:firstLine="567"/>
        <w:rPr>
          <w:rStyle w:val="blk"/>
        </w:rPr>
      </w:pPr>
      <w:bookmarkStart w:id="139" w:name="dst100634"/>
      <w:bookmarkEnd w:id="139"/>
      <w:r w:rsidRPr="0023308A">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rsidR="00E54DAB" w:rsidRPr="0023308A" w:rsidRDefault="00F84461" w:rsidP="00880C53">
      <w:pPr>
        <w:spacing w:line="276" w:lineRule="auto"/>
        <w:ind w:firstLine="567"/>
      </w:pPr>
      <w:r w:rsidRPr="0023308A">
        <w:t xml:space="preserve">Территория </w:t>
      </w:r>
      <w:r w:rsidR="00880C53" w:rsidRPr="0023308A">
        <w:t>Суксунского ГО</w:t>
      </w:r>
      <w:r w:rsidR="00AF3615" w:rsidRPr="0023308A">
        <w:t xml:space="preserve"> </w:t>
      </w:r>
      <w:r w:rsidR="00F56C26" w:rsidRPr="0023308A">
        <w:t>не относиться к ценовой зоне теплоснабжения.</w:t>
      </w:r>
      <w:r w:rsidR="00F32E1F" w:rsidRPr="0023308A">
        <w:t xml:space="preserve"> </w:t>
      </w:r>
      <w:r w:rsidR="00E54DAB" w:rsidRPr="0023308A">
        <w:t xml:space="preserve">Сведения о предельном уровне цен на тепловую энергию (мощность) на территории </w:t>
      </w:r>
      <w:r w:rsidR="000F34E7" w:rsidRPr="0023308A">
        <w:t xml:space="preserve">Суксунского ГО </w:t>
      </w:r>
      <w:r w:rsidR="00E54DAB" w:rsidRPr="0023308A">
        <w:t>пр</w:t>
      </w:r>
      <w:r w:rsidR="00E54DAB" w:rsidRPr="0023308A">
        <w:t>и</w:t>
      </w:r>
      <w:r w:rsidR="00E54DAB" w:rsidRPr="0023308A">
        <w:t>ведены в таблице ниже.</w:t>
      </w:r>
    </w:p>
    <w:p w:rsidR="00E54DAB" w:rsidRPr="0023308A" w:rsidRDefault="00E54DAB" w:rsidP="00E54DAB">
      <w:pPr>
        <w:ind w:firstLine="567"/>
      </w:pPr>
    </w:p>
    <w:p w:rsidR="00E54DAB" w:rsidRPr="0023308A" w:rsidRDefault="00E54DAB" w:rsidP="00E54DAB">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47</w:t>
      </w:r>
      <w:r w:rsidR="008A3CE6" w:rsidRPr="0023308A">
        <w:rPr>
          <w:noProof/>
        </w:rPr>
        <w:fldChar w:fldCharType="end"/>
      </w:r>
      <w:r w:rsidRPr="0023308A">
        <w:t xml:space="preserve"> – Предельные уровни цен на тепловую энергию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84"/>
        <w:gridCol w:w="1581"/>
        <w:gridCol w:w="2236"/>
        <w:gridCol w:w="2202"/>
      </w:tblGrid>
      <w:tr w:rsidR="005B273F" w:rsidRPr="0023308A" w:rsidTr="00B56D2C">
        <w:tc>
          <w:tcPr>
            <w:tcW w:w="263" w:type="pct"/>
            <w:vMerge w:val="restart"/>
            <w:vAlign w:val="center"/>
            <w:hideMark/>
          </w:tcPr>
          <w:p w:rsidR="00E54DAB" w:rsidRPr="0023308A" w:rsidRDefault="00E54DAB" w:rsidP="00B56D2C">
            <w:pPr>
              <w:jc w:val="center"/>
              <w:rPr>
                <w:rFonts w:eastAsia="Times New Roman"/>
                <w:sz w:val="22"/>
                <w:lang w:eastAsia="ru-RU"/>
              </w:rPr>
            </w:pPr>
            <w:r w:rsidRPr="0023308A">
              <w:rPr>
                <w:rFonts w:eastAsia="Times New Roman"/>
                <w:sz w:val="22"/>
                <w:lang w:eastAsia="ru-RU"/>
              </w:rPr>
              <w:t>№ п</w:t>
            </w:r>
            <w:r w:rsidR="00B56D2C" w:rsidRPr="0023308A">
              <w:rPr>
                <w:rFonts w:eastAsia="Times New Roman"/>
                <w:sz w:val="22"/>
                <w:lang w:eastAsia="ru-RU"/>
              </w:rPr>
              <w:t>/</w:t>
            </w:r>
            <w:r w:rsidRPr="0023308A">
              <w:rPr>
                <w:rFonts w:eastAsia="Times New Roman"/>
                <w:sz w:val="22"/>
                <w:lang w:eastAsia="ru-RU"/>
              </w:rPr>
              <w:t>п</w:t>
            </w:r>
          </w:p>
        </w:tc>
        <w:tc>
          <w:tcPr>
            <w:tcW w:w="1768" w:type="pct"/>
            <w:vMerge w:val="restart"/>
            <w:vAlign w:val="center"/>
            <w:hideMark/>
          </w:tcPr>
          <w:p w:rsidR="00E54DAB" w:rsidRPr="0023308A" w:rsidRDefault="00E54DAB" w:rsidP="00B56D2C">
            <w:pPr>
              <w:jc w:val="center"/>
              <w:rPr>
                <w:rFonts w:eastAsia="Times New Roman"/>
                <w:sz w:val="22"/>
                <w:lang w:eastAsia="ru-RU"/>
              </w:rPr>
            </w:pPr>
            <w:r w:rsidRPr="0023308A">
              <w:rPr>
                <w:rFonts w:eastAsia="Times New Roman"/>
                <w:sz w:val="22"/>
                <w:lang w:eastAsia="ru-RU"/>
              </w:rPr>
              <w:t>Населенный пункт</w:t>
            </w:r>
          </w:p>
        </w:tc>
        <w:tc>
          <w:tcPr>
            <w:tcW w:w="780" w:type="pct"/>
            <w:vMerge w:val="restart"/>
            <w:vAlign w:val="center"/>
          </w:tcPr>
          <w:p w:rsidR="00E54DAB" w:rsidRPr="0023308A" w:rsidRDefault="00E54DAB" w:rsidP="00B56D2C">
            <w:pPr>
              <w:jc w:val="center"/>
              <w:rPr>
                <w:rFonts w:eastAsia="Times New Roman"/>
                <w:sz w:val="22"/>
                <w:lang w:eastAsia="ru-RU"/>
              </w:rPr>
            </w:pPr>
            <w:r w:rsidRPr="0023308A">
              <w:rPr>
                <w:rFonts w:eastAsia="Times New Roman"/>
                <w:sz w:val="22"/>
                <w:lang w:eastAsia="ru-RU"/>
              </w:rPr>
              <w:t>Ви</w:t>
            </w:r>
            <w:r w:rsidR="00B56D2C"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топлива</w:t>
            </w:r>
          </w:p>
        </w:tc>
        <w:tc>
          <w:tcPr>
            <w:tcW w:w="2189" w:type="pct"/>
            <w:gridSpan w:val="2"/>
            <w:vAlign w:val="center"/>
          </w:tcPr>
          <w:p w:rsidR="00E54DAB" w:rsidRPr="0023308A" w:rsidRDefault="00E54DAB" w:rsidP="00B56D2C">
            <w:pPr>
              <w:jc w:val="center"/>
              <w:rPr>
                <w:rFonts w:eastAsia="Times New Roman"/>
                <w:sz w:val="22"/>
                <w:lang w:eastAsia="ru-RU"/>
              </w:rPr>
            </w:pPr>
            <w:r w:rsidRPr="0023308A">
              <w:rPr>
                <w:rFonts w:eastAsia="Times New Roman"/>
                <w:sz w:val="22"/>
                <w:lang w:eastAsia="ru-RU"/>
              </w:rPr>
              <w:t>Предельный уровень цены на тепловую энергию (мощность), (без НДС), руб./Гкал</w:t>
            </w:r>
          </w:p>
        </w:tc>
      </w:tr>
      <w:tr w:rsidR="005B273F" w:rsidRPr="0023308A" w:rsidTr="00B56D2C">
        <w:tc>
          <w:tcPr>
            <w:tcW w:w="263" w:type="pct"/>
            <w:vMerge/>
            <w:vAlign w:val="center"/>
          </w:tcPr>
          <w:p w:rsidR="00E54DAB" w:rsidRPr="0023308A" w:rsidRDefault="00E54DAB" w:rsidP="00B56D2C">
            <w:pPr>
              <w:jc w:val="center"/>
              <w:rPr>
                <w:rFonts w:eastAsia="Times New Roman"/>
                <w:sz w:val="22"/>
                <w:lang w:eastAsia="ru-RU"/>
              </w:rPr>
            </w:pPr>
          </w:p>
        </w:tc>
        <w:tc>
          <w:tcPr>
            <w:tcW w:w="1768" w:type="pct"/>
            <w:vMerge/>
            <w:vAlign w:val="center"/>
          </w:tcPr>
          <w:p w:rsidR="00E54DAB" w:rsidRPr="0023308A" w:rsidRDefault="00E54DAB" w:rsidP="00B56D2C">
            <w:pPr>
              <w:jc w:val="center"/>
              <w:rPr>
                <w:rFonts w:eastAsia="Times New Roman"/>
                <w:sz w:val="22"/>
                <w:lang w:eastAsia="ru-RU"/>
              </w:rPr>
            </w:pPr>
          </w:p>
        </w:tc>
        <w:tc>
          <w:tcPr>
            <w:tcW w:w="780" w:type="pct"/>
            <w:vMerge/>
            <w:vAlign w:val="center"/>
          </w:tcPr>
          <w:p w:rsidR="00E54DAB" w:rsidRPr="0023308A" w:rsidRDefault="00E54DAB" w:rsidP="00B56D2C">
            <w:pPr>
              <w:jc w:val="center"/>
              <w:rPr>
                <w:rFonts w:eastAsia="Times New Roman"/>
                <w:sz w:val="22"/>
                <w:lang w:eastAsia="ru-RU"/>
              </w:rPr>
            </w:pPr>
          </w:p>
        </w:tc>
        <w:tc>
          <w:tcPr>
            <w:tcW w:w="1103" w:type="pct"/>
            <w:vAlign w:val="center"/>
          </w:tcPr>
          <w:p w:rsidR="00E54DAB" w:rsidRPr="0023308A" w:rsidRDefault="00E54DAB" w:rsidP="00B56D2C">
            <w:pPr>
              <w:jc w:val="center"/>
              <w:rPr>
                <w:rFonts w:eastAsia="Times New Roman"/>
                <w:sz w:val="22"/>
                <w:lang w:eastAsia="ru-RU"/>
              </w:rPr>
            </w:pPr>
            <w:r w:rsidRPr="0023308A">
              <w:rPr>
                <w:rFonts w:eastAsia="Times New Roman"/>
                <w:sz w:val="22"/>
                <w:lang w:eastAsia="ru-RU"/>
              </w:rPr>
              <w:t>1 полугодие 2021</w:t>
            </w:r>
            <w:r w:rsidR="00DA74DE" w:rsidRPr="0023308A">
              <w:rPr>
                <w:rFonts w:eastAsia="Times New Roman"/>
                <w:sz w:val="22"/>
                <w:lang w:eastAsia="ru-RU"/>
              </w:rPr>
              <w:t xml:space="preserve"> </w:t>
            </w:r>
            <w:r w:rsidRPr="0023308A">
              <w:rPr>
                <w:rFonts w:eastAsia="Times New Roman"/>
                <w:sz w:val="22"/>
                <w:lang w:eastAsia="ru-RU"/>
              </w:rPr>
              <w:t>г</w:t>
            </w:r>
            <w:r w:rsidR="00DA74DE" w:rsidRPr="0023308A">
              <w:rPr>
                <w:rFonts w:eastAsia="Times New Roman"/>
                <w:sz w:val="22"/>
                <w:lang w:eastAsia="ru-RU"/>
              </w:rPr>
              <w:t>ода</w:t>
            </w:r>
          </w:p>
        </w:tc>
        <w:tc>
          <w:tcPr>
            <w:tcW w:w="1086" w:type="pct"/>
            <w:vAlign w:val="center"/>
          </w:tcPr>
          <w:p w:rsidR="00E54DAB" w:rsidRPr="0023308A" w:rsidRDefault="00E54DAB" w:rsidP="00DA74DE">
            <w:pPr>
              <w:jc w:val="center"/>
              <w:rPr>
                <w:rFonts w:eastAsia="Times New Roman"/>
                <w:sz w:val="22"/>
                <w:lang w:eastAsia="ru-RU"/>
              </w:rPr>
            </w:pPr>
            <w:r w:rsidRPr="0023308A">
              <w:rPr>
                <w:rFonts w:eastAsia="Times New Roman"/>
                <w:sz w:val="22"/>
                <w:lang w:eastAsia="ru-RU"/>
              </w:rPr>
              <w:t>2 полугодие 2021</w:t>
            </w:r>
            <w:r w:rsidR="00DA74DE" w:rsidRPr="0023308A">
              <w:rPr>
                <w:rFonts w:eastAsia="Times New Roman"/>
                <w:sz w:val="22"/>
                <w:lang w:eastAsia="ru-RU"/>
              </w:rPr>
              <w:t xml:space="preserve"> </w:t>
            </w:r>
            <w:r w:rsidRPr="0023308A">
              <w:rPr>
                <w:rFonts w:eastAsia="Times New Roman"/>
                <w:sz w:val="22"/>
                <w:lang w:eastAsia="ru-RU"/>
              </w:rPr>
              <w:t>г</w:t>
            </w:r>
            <w:r w:rsidR="00DA74DE" w:rsidRPr="0023308A">
              <w:rPr>
                <w:rFonts w:eastAsia="Times New Roman"/>
                <w:sz w:val="22"/>
                <w:lang w:eastAsia="ru-RU"/>
              </w:rPr>
              <w:t>ода</w:t>
            </w:r>
          </w:p>
        </w:tc>
      </w:tr>
      <w:tr w:rsidR="005B273F" w:rsidRPr="0023308A" w:rsidTr="00EE0FAC">
        <w:tc>
          <w:tcPr>
            <w:tcW w:w="263" w:type="pct"/>
            <w:shd w:val="clear" w:color="auto" w:fill="auto"/>
            <w:noWrap/>
            <w:vAlign w:val="center"/>
            <w:hideMark/>
          </w:tcPr>
          <w:p w:rsidR="00E54DAB" w:rsidRPr="0023308A" w:rsidRDefault="00E54DAB" w:rsidP="005D4738">
            <w:pPr>
              <w:jc w:val="center"/>
              <w:rPr>
                <w:rFonts w:eastAsia="Times New Roman"/>
                <w:sz w:val="22"/>
                <w:lang w:eastAsia="ru-RU"/>
              </w:rPr>
            </w:pPr>
            <w:r w:rsidRPr="0023308A">
              <w:rPr>
                <w:rFonts w:eastAsia="Times New Roman"/>
                <w:sz w:val="22"/>
                <w:lang w:eastAsia="ru-RU"/>
              </w:rPr>
              <w:t>1</w:t>
            </w:r>
          </w:p>
        </w:tc>
        <w:tc>
          <w:tcPr>
            <w:tcW w:w="1768" w:type="pct"/>
            <w:shd w:val="clear" w:color="FFFFCC" w:fill="FFFFFF"/>
            <w:vAlign w:val="center"/>
          </w:tcPr>
          <w:p w:rsidR="00E54DAB" w:rsidRPr="0023308A" w:rsidRDefault="00E54DAB" w:rsidP="005D4738">
            <w:pPr>
              <w:jc w:val="center"/>
              <w:rPr>
                <w:rFonts w:eastAsia="Times New Roman"/>
                <w:sz w:val="22"/>
                <w:lang w:eastAsia="ru-RU"/>
              </w:rPr>
            </w:pPr>
            <w:r w:rsidRPr="0023308A">
              <w:rPr>
                <w:sz w:val="22"/>
              </w:rPr>
              <w:t>Система теплоснабжения населе</w:t>
            </w:r>
            <w:r w:rsidRPr="0023308A">
              <w:rPr>
                <w:sz w:val="22"/>
              </w:rPr>
              <w:t>н</w:t>
            </w:r>
            <w:r w:rsidRPr="0023308A">
              <w:rPr>
                <w:sz w:val="22"/>
              </w:rPr>
              <w:t xml:space="preserve">ных пунктов, расположенных на территории </w:t>
            </w:r>
            <w:r w:rsidR="00460CF7" w:rsidRPr="0023308A">
              <w:rPr>
                <w:sz w:val="22"/>
              </w:rPr>
              <w:t>Суксунского</w:t>
            </w:r>
            <w:r w:rsidRPr="0023308A">
              <w:rPr>
                <w:sz w:val="22"/>
              </w:rPr>
              <w:t xml:space="preserve"> ГО</w:t>
            </w:r>
          </w:p>
        </w:tc>
        <w:tc>
          <w:tcPr>
            <w:tcW w:w="780" w:type="pct"/>
            <w:vAlign w:val="center"/>
          </w:tcPr>
          <w:p w:rsidR="00E54DAB" w:rsidRPr="0023308A" w:rsidRDefault="00E54DAB" w:rsidP="00EE0FAC">
            <w:pPr>
              <w:jc w:val="center"/>
              <w:rPr>
                <w:rFonts w:eastAsia="Times New Roman"/>
                <w:sz w:val="22"/>
                <w:lang w:eastAsia="ru-RU"/>
              </w:rPr>
            </w:pPr>
            <w:r w:rsidRPr="0023308A">
              <w:rPr>
                <w:sz w:val="22"/>
              </w:rPr>
              <w:t>Газ приро</w:t>
            </w:r>
            <w:r w:rsidRPr="0023308A">
              <w:rPr>
                <w:sz w:val="22"/>
              </w:rPr>
              <w:t>д</w:t>
            </w:r>
            <w:r w:rsidRPr="0023308A">
              <w:rPr>
                <w:sz w:val="22"/>
              </w:rPr>
              <w:t>ный</w:t>
            </w:r>
          </w:p>
        </w:tc>
        <w:tc>
          <w:tcPr>
            <w:tcW w:w="1103" w:type="pct"/>
            <w:vAlign w:val="center"/>
          </w:tcPr>
          <w:p w:rsidR="00E54DAB" w:rsidRPr="0023308A" w:rsidRDefault="00F054DC" w:rsidP="00EE0FAC">
            <w:pPr>
              <w:jc w:val="center"/>
              <w:rPr>
                <w:sz w:val="22"/>
              </w:rPr>
            </w:pPr>
            <w:r w:rsidRPr="0023308A">
              <w:rPr>
                <w:sz w:val="22"/>
              </w:rPr>
              <w:t>1 524,65</w:t>
            </w:r>
          </w:p>
        </w:tc>
        <w:tc>
          <w:tcPr>
            <w:tcW w:w="1086" w:type="pct"/>
            <w:vAlign w:val="center"/>
          </w:tcPr>
          <w:p w:rsidR="00E54DAB" w:rsidRPr="0023308A" w:rsidRDefault="00F054DC" w:rsidP="00EE0FAC">
            <w:pPr>
              <w:jc w:val="center"/>
              <w:rPr>
                <w:sz w:val="22"/>
              </w:rPr>
            </w:pPr>
            <w:r w:rsidRPr="0023308A">
              <w:rPr>
                <w:sz w:val="22"/>
              </w:rPr>
              <w:t>1 582,11</w:t>
            </w:r>
          </w:p>
        </w:tc>
      </w:tr>
    </w:tbl>
    <w:p w:rsidR="00E54DAB" w:rsidRPr="0023308A" w:rsidRDefault="00E54DAB" w:rsidP="00E54DAB">
      <w:pPr>
        <w:ind w:firstLine="567"/>
      </w:pPr>
    </w:p>
    <w:p w:rsidR="00E54DAB" w:rsidRPr="0023308A" w:rsidRDefault="000F34E7" w:rsidP="00880C53">
      <w:pPr>
        <w:pStyle w:val="Affa"/>
      </w:pPr>
      <w:r w:rsidRPr="0023308A">
        <w:t>Предельные уровни тарифов на тепловую энергию (мощность) определенны в соотве</w:t>
      </w:r>
      <w:r w:rsidRPr="0023308A">
        <w:t>т</w:t>
      </w:r>
      <w:r w:rsidRPr="0023308A">
        <w:t xml:space="preserve">ствии с </w:t>
      </w:r>
      <w:r w:rsidR="00880C53" w:rsidRPr="0023308A">
        <w:t>Постановлени</w:t>
      </w:r>
      <w:r w:rsidRPr="0023308A">
        <w:t>ем</w:t>
      </w:r>
      <w:r w:rsidR="003965AF" w:rsidRPr="0023308A">
        <w:t xml:space="preserve"> Правительства РФ от 15.12.</w:t>
      </w:r>
      <w:r w:rsidR="00880C53" w:rsidRPr="0023308A">
        <w:t xml:space="preserve">2017 </w:t>
      </w:r>
      <w:r w:rsidRPr="0023308A">
        <w:t>№</w:t>
      </w:r>
      <w:r w:rsidR="00880C53" w:rsidRPr="0023308A">
        <w:t xml:space="preserve"> 1562</w:t>
      </w:r>
      <w:r w:rsidRPr="0023308A">
        <w:t xml:space="preserve"> «О</w:t>
      </w:r>
      <w:r w:rsidR="00880C53" w:rsidRPr="0023308A">
        <w:t>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w:t>
      </w:r>
      <w:r w:rsidRPr="0023308A">
        <w:t xml:space="preserve"> на тепловую энергию (мощность)». Предельные уровни тарифов н</w:t>
      </w:r>
      <w:r w:rsidRPr="0023308A">
        <w:t>о</w:t>
      </w:r>
      <w:r w:rsidRPr="0023308A">
        <w:t>сят информационный характер, применению не подлежат и не отражают экономически-обоснованный уровень тарифов.</w:t>
      </w:r>
    </w:p>
    <w:p w:rsidR="006E5B47" w:rsidRPr="0023308A" w:rsidRDefault="006E5B47" w:rsidP="007A50DE">
      <w:pPr>
        <w:spacing w:line="276" w:lineRule="auto"/>
        <w:ind w:firstLine="540"/>
      </w:pPr>
    </w:p>
    <w:p w:rsidR="00A14618" w:rsidRPr="0023308A" w:rsidRDefault="000F34E7" w:rsidP="000F34E7">
      <w:pPr>
        <w:pStyle w:val="30"/>
      </w:pPr>
      <w:bookmarkStart w:id="140" w:name="_Toc97389230"/>
      <w:r w:rsidRPr="0023308A">
        <w:rPr>
          <w:rStyle w:val="ed"/>
        </w:rPr>
        <w:lastRenderedPageBreak/>
        <w:t>11.4</w:t>
      </w:r>
      <w:r w:rsidR="00A14FFE" w:rsidRPr="0023308A">
        <w:rPr>
          <w:rStyle w:val="ed"/>
        </w:rPr>
        <w:t xml:space="preserve"> </w:t>
      </w:r>
      <w:r w:rsidRPr="0023308A">
        <w:rPr>
          <w:rStyle w:val="ed"/>
        </w:rPr>
        <w:t>О</w:t>
      </w:r>
      <w:r w:rsidR="00274C31" w:rsidRPr="0023308A">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40"/>
    </w:p>
    <w:p w:rsidR="00E14386" w:rsidRPr="0023308A" w:rsidRDefault="00E14386" w:rsidP="00A14FFE">
      <w:pPr>
        <w:spacing w:line="276" w:lineRule="auto"/>
        <w:ind w:firstLine="709"/>
        <w:rPr>
          <w:szCs w:val="24"/>
        </w:rPr>
      </w:pPr>
      <w:r w:rsidRPr="0023308A">
        <w:rPr>
          <w:szCs w:val="24"/>
        </w:rPr>
        <w:t xml:space="preserve">Изменение величины </w:t>
      </w:r>
      <w:r w:rsidR="00500E99" w:rsidRPr="0023308A">
        <w:rPr>
          <w:szCs w:val="24"/>
        </w:rPr>
        <w:t>средневзвешенного</w:t>
      </w:r>
      <w:r w:rsidRPr="0023308A">
        <w:rPr>
          <w:szCs w:val="24"/>
        </w:rPr>
        <w:t xml:space="preserve"> тарифа на тепловую энергию приведено в та</w:t>
      </w:r>
      <w:r w:rsidRPr="0023308A">
        <w:rPr>
          <w:szCs w:val="24"/>
        </w:rPr>
        <w:t>б</w:t>
      </w:r>
      <w:r w:rsidRPr="0023308A">
        <w:rPr>
          <w:szCs w:val="24"/>
        </w:rPr>
        <w:t xml:space="preserve">лице </w:t>
      </w:r>
      <w:r w:rsidR="00935E97" w:rsidRPr="0023308A">
        <w:rPr>
          <w:szCs w:val="24"/>
        </w:rPr>
        <w:t>4</w:t>
      </w:r>
      <w:r w:rsidR="00486999" w:rsidRPr="0023308A">
        <w:rPr>
          <w:szCs w:val="24"/>
        </w:rPr>
        <w:t>8</w:t>
      </w:r>
      <w:r w:rsidRPr="0023308A">
        <w:rPr>
          <w:szCs w:val="24"/>
        </w:rPr>
        <w:t>.</w:t>
      </w:r>
      <w:r w:rsidR="00D71A70" w:rsidRPr="0023308A">
        <w:rPr>
          <w:szCs w:val="24"/>
        </w:rPr>
        <w:t xml:space="preserve"> </w:t>
      </w:r>
    </w:p>
    <w:p w:rsidR="00E14386" w:rsidRPr="0023308A" w:rsidRDefault="00E14386" w:rsidP="00775731"/>
    <w:p w:rsidR="00D71A70" w:rsidRPr="0023308A" w:rsidRDefault="00D71A70"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48</w:t>
      </w:r>
      <w:r w:rsidR="008A3CE6" w:rsidRPr="0023308A">
        <w:rPr>
          <w:noProof/>
        </w:rPr>
        <w:fldChar w:fldCharType="end"/>
      </w:r>
      <w:r w:rsidRPr="0023308A">
        <w:t xml:space="preserve"> - Динамика средневзвешенного тарифа н</w:t>
      </w:r>
      <w:r w:rsidR="00D406F3" w:rsidRPr="0023308A">
        <w:t xml:space="preserve">а отпущенную тепловую энергию </w:t>
      </w:r>
      <w:r w:rsidR="00CD3663" w:rsidRPr="0023308A">
        <w:t xml:space="preserve">за </w:t>
      </w:r>
      <w:r w:rsidR="009C38E7" w:rsidRPr="0023308A">
        <w:t xml:space="preserve">период </w:t>
      </w:r>
      <w:r w:rsidR="00CD3663" w:rsidRPr="0023308A">
        <w:t>с 20</w:t>
      </w:r>
      <w:r w:rsidR="00E54DAB" w:rsidRPr="0023308A">
        <w:t>20</w:t>
      </w:r>
      <w:r w:rsidRPr="0023308A">
        <w:t xml:space="preserve"> по 202</w:t>
      </w:r>
      <w:r w:rsidR="005646C5" w:rsidRPr="0023308A">
        <w:t>2</w:t>
      </w:r>
      <w:r w:rsidR="00CD3663" w:rsidRPr="0023308A">
        <w:t xml:space="preserve"> </w:t>
      </w:r>
      <w:r w:rsidRPr="0023308A">
        <w:t xml:space="preserve">гг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
        <w:gridCol w:w="3293"/>
        <w:gridCol w:w="1567"/>
        <w:gridCol w:w="1439"/>
        <w:gridCol w:w="1433"/>
        <w:gridCol w:w="1425"/>
      </w:tblGrid>
      <w:tr w:rsidR="005B273F" w:rsidRPr="0023308A" w:rsidTr="00EE0FAC">
        <w:tc>
          <w:tcPr>
            <w:tcW w:w="483" w:type="pct"/>
          </w:tcPr>
          <w:p w:rsidR="00EE0FAC" w:rsidRPr="0023308A" w:rsidRDefault="00EE0FAC" w:rsidP="00775731">
            <w:pPr>
              <w:jc w:val="center"/>
              <w:rPr>
                <w:sz w:val="22"/>
              </w:rPr>
            </w:pPr>
            <w:r w:rsidRPr="0023308A">
              <w:rPr>
                <w:sz w:val="22"/>
              </w:rPr>
              <w:t>№ п/п</w:t>
            </w:r>
          </w:p>
        </w:tc>
        <w:tc>
          <w:tcPr>
            <w:tcW w:w="1624" w:type="pct"/>
            <w:shd w:val="clear" w:color="auto" w:fill="auto"/>
            <w:vAlign w:val="center"/>
          </w:tcPr>
          <w:p w:rsidR="00EE0FAC" w:rsidRPr="0023308A" w:rsidRDefault="00EE0FAC" w:rsidP="00775731">
            <w:pPr>
              <w:jc w:val="center"/>
              <w:rPr>
                <w:sz w:val="22"/>
              </w:rPr>
            </w:pPr>
            <w:r w:rsidRPr="0023308A">
              <w:rPr>
                <w:sz w:val="22"/>
              </w:rPr>
              <w:t>Наименование муниципального образования</w:t>
            </w:r>
          </w:p>
        </w:tc>
        <w:tc>
          <w:tcPr>
            <w:tcW w:w="773" w:type="pct"/>
            <w:shd w:val="clear" w:color="auto" w:fill="auto"/>
            <w:vAlign w:val="center"/>
          </w:tcPr>
          <w:p w:rsidR="00EE0FAC" w:rsidRPr="0023308A" w:rsidRDefault="00EE0FAC" w:rsidP="00775731">
            <w:pPr>
              <w:jc w:val="center"/>
              <w:rPr>
                <w:sz w:val="22"/>
              </w:rPr>
            </w:pPr>
            <w:r w:rsidRPr="0023308A">
              <w:rPr>
                <w:sz w:val="22"/>
              </w:rPr>
              <w:t>Ед. изм.</w:t>
            </w:r>
          </w:p>
        </w:tc>
        <w:tc>
          <w:tcPr>
            <w:tcW w:w="710" w:type="pct"/>
            <w:shd w:val="clear" w:color="auto" w:fill="auto"/>
            <w:vAlign w:val="center"/>
          </w:tcPr>
          <w:p w:rsidR="00EE0FAC" w:rsidRPr="0023308A" w:rsidRDefault="00EE0FAC" w:rsidP="005646C5">
            <w:pPr>
              <w:jc w:val="center"/>
              <w:rPr>
                <w:sz w:val="22"/>
              </w:rPr>
            </w:pPr>
            <w:r w:rsidRPr="0023308A">
              <w:rPr>
                <w:sz w:val="22"/>
              </w:rPr>
              <w:t>2020 год</w:t>
            </w:r>
          </w:p>
        </w:tc>
        <w:tc>
          <w:tcPr>
            <w:tcW w:w="707" w:type="pct"/>
            <w:shd w:val="clear" w:color="auto" w:fill="auto"/>
            <w:vAlign w:val="center"/>
          </w:tcPr>
          <w:p w:rsidR="00EE0FAC" w:rsidRPr="0023308A" w:rsidRDefault="00EE0FAC" w:rsidP="005646C5">
            <w:pPr>
              <w:jc w:val="center"/>
              <w:rPr>
                <w:sz w:val="22"/>
              </w:rPr>
            </w:pPr>
            <w:r w:rsidRPr="0023308A">
              <w:rPr>
                <w:sz w:val="22"/>
              </w:rPr>
              <w:t>2021 год</w:t>
            </w:r>
          </w:p>
        </w:tc>
        <w:tc>
          <w:tcPr>
            <w:tcW w:w="704" w:type="pct"/>
            <w:vAlign w:val="center"/>
          </w:tcPr>
          <w:p w:rsidR="00EE0FAC" w:rsidRPr="0023308A" w:rsidRDefault="00EE0FAC" w:rsidP="005646C5">
            <w:pPr>
              <w:jc w:val="center"/>
              <w:rPr>
                <w:sz w:val="22"/>
              </w:rPr>
            </w:pPr>
            <w:r w:rsidRPr="0023308A">
              <w:rPr>
                <w:sz w:val="22"/>
              </w:rPr>
              <w:t>2022 год</w:t>
            </w:r>
          </w:p>
        </w:tc>
      </w:tr>
      <w:tr w:rsidR="005B273F" w:rsidRPr="0023308A" w:rsidTr="00EE0FAC">
        <w:trPr>
          <w:trHeight w:val="359"/>
        </w:trPr>
        <w:tc>
          <w:tcPr>
            <w:tcW w:w="483" w:type="pct"/>
          </w:tcPr>
          <w:p w:rsidR="00EE0FAC" w:rsidRPr="0023308A" w:rsidRDefault="00EE0FAC" w:rsidP="00775731">
            <w:pPr>
              <w:jc w:val="center"/>
              <w:rPr>
                <w:sz w:val="22"/>
              </w:rPr>
            </w:pPr>
            <w:r w:rsidRPr="0023308A">
              <w:rPr>
                <w:sz w:val="22"/>
              </w:rPr>
              <w:t>1</w:t>
            </w:r>
          </w:p>
        </w:tc>
        <w:tc>
          <w:tcPr>
            <w:tcW w:w="1624" w:type="pct"/>
            <w:shd w:val="clear" w:color="auto" w:fill="auto"/>
            <w:vAlign w:val="center"/>
          </w:tcPr>
          <w:p w:rsidR="00EE0FAC" w:rsidRPr="0023308A" w:rsidRDefault="00EE0FAC" w:rsidP="00775731">
            <w:pPr>
              <w:jc w:val="center"/>
              <w:rPr>
                <w:sz w:val="22"/>
              </w:rPr>
            </w:pPr>
            <w:r w:rsidRPr="0023308A">
              <w:rPr>
                <w:sz w:val="22"/>
              </w:rPr>
              <w:t>Тариф на тепло</w:t>
            </w:r>
          </w:p>
        </w:tc>
        <w:tc>
          <w:tcPr>
            <w:tcW w:w="773" w:type="pct"/>
            <w:shd w:val="clear" w:color="auto" w:fill="auto"/>
            <w:vAlign w:val="center"/>
          </w:tcPr>
          <w:p w:rsidR="00EE0FAC" w:rsidRPr="0023308A" w:rsidRDefault="00EE0FAC" w:rsidP="00775731">
            <w:pPr>
              <w:jc w:val="center"/>
              <w:rPr>
                <w:sz w:val="22"/>
              </w:rPr>
            </w:pPr>
            <w:r w:rsidRPr="0023308A">
              <w:rPr>
                <w:sz w:val="22"/>
              </w:rPr>
              <w:t>руб/Гкал</w:t>
            </w:r>
          </w:p>
        </w:tc>
        <w:tc>
          <w:tcPr>
            <w:tcW w:w="710" w:type="pct"/>
            <w:shd w:val="clear" w:color="auto" w:fill="auto"/>
            <w:vAlign w:val="center"/>
          </w:tcPr>
          <w:p w:rsidR="00EE0FAC" w:rsidRPr="0023308A" w:rsidRDefault="00EE0FAC" w:rsidP="005646C5">
            <w:pPr>
              <w:jc w:val="center"/>
              <w:rPr>
                <w:sz w:val="22"/>
              </w:rPr>
            </w:pPr>
            <w:r w:rsidRPr="0023308A">
              <w:rPr>
                <w:sz w:val="22"/>
              </w:rPr>
              <w:t>1740,04</w:t>
            </w:r>
          </w:p>
        </w:tc>
        <w:tc>
          <w:tcPr>
            <w:tcW w:w="707" w:type="pct"/>
            <w:shd w:val="clear" w:color="auto" w:fill="auto"/>
            <w:vAlign w:val="center"/>
          </w:tcPr>
          <w:p w:rsidR="00EE0FAC" w:rsidRPr="0023308A" w:rsidRDefault="00EE0FAC" w:rsidP="005646C5">
            <w:pPr>
              <w:jc w:val="center"/>
              <w:rPr>
                <w:sz w:val="22"/>
              </w:rPr>
            </w:pPr>
            <w:r w:rsidRPr="0023308A">
              <w:rPr>
                <w:sz w:val="22"/>
              </w:rPr>
              <w:t>1793,15</w:t>
            </w:r>
          </w:p>
        </w:tc>
        <w:tc>
          <w:tcPr>
            <w:tcW w:w="704" w:type="pct"/>
            <w:vAlign w:val="center"/>
          </w:tcPr>
          <w:p w:rsidR="00EE0FAC" w:rsidRPr="0023308A" w:rsidRDefault="00EE0FAC" w:rsidP="005646C5">
            <w:pPr>
              <w:jc w:val="center"/>
              <w:rPr>
                <w:sz w:val="22"/>
              </w:rPr>
            </w:pPr>
            <w:r w:rsidRPr="0023308A">
              <w:rPr>
                <w:sz w:val="22"/>
              </w:rPr>
              <w:t>1764,54</w:t>
            </w:r>
          </w:p>
        </w:tc>
      </w:tr>
      <w:tr w:rsidR="00EE0FAC" w:rsidRPr="0023308A" w:rsidTr="00EE0FAC">
        <w:tc>
          <w:tcPr>
            <w:tcW w:w="483" w:type="pct"/>
          </w:tcPr>
          <w:p w:rsidR="00EE0FAC" w:rsidRPr="0023308A" w:rsidRDefault="00EE0FAC" w:rsidP="00775731">
            <w:pPr>
              <w:jc w:val="center"/>
              <w:rPr>
                <w:sz w:val="22"/>
              </w:rPr>
            </w:pPr>
            <w:r w:rsidRPr="0023308A">
              <w:rPr>
                <w:sz w:val="22"/>
              </w:rPr>
              <w:t>2</w:t>
            </w:r>
          </w:p>
        </w:tc>
        <w:tc>
          <w:tcPr>
            <w:tcW w:w="1624" w:type="pct"/>
            <w:shd w:val="clear" w:color="auto" w:fill="auto"/>
            <w:vAlign w:val="center"/>
          </w:tcPr>
          <w:p w:rsidR="00EE0FAC" w:rsidRPr="0023308A" w:rsidRDefault="00EE0FAC" w:rsidP="00775731">
            <w:pPr>
              <w:jc w:val="center"/>
              <w:rPr>
                <w:sz w:val="22"/>
              </w:rPr>
            </w:pPr>
            <w:r w:rsidRPr="0023308A">
              <w:rPr>
                <w:sz w:val="22"/>
              </w:rPr>
              <w:t>Изменение</w:t>
            </w:r>
          </w:p>
        </w:tc>
        <w:tc>
          <w:tcPr>
            <w:tcW w:w="773" w:type="pct"/>
            <w:shd w:val="clear" w:color="auto" w:fill="auto"/>
            <w:vAlign w:val="center"/>
          </w:tcPr>
          <w:p w:rsidR="00EE0FAC" w:rsidRPr="0023308A" w:rsidRDefault="00EE0FAC" w:rsidP="00775731">
            <w:pPr>
              <w:jc w:val="center"/>
              <w:rPr>
                <w:sz w:val="22"/>
              </w:rPr>
            </w:pPr>
            <w:r w:rsidRPr="0023308A">
              <w:rPr>
                <w:sz w:val="22"/>
              </w:rPr>
              <w:t>%</w:t>
            </w:r>
          </w:p>
        </w:tc>
        <w:tc>
          <w:tcPr>
            <w:tcW w:w="710" w:type="pct"/>
            <w:shd w:val="clear" w:color="auto" w:fill="auto"/>
            <w:vAlign w:val="center"/>
          </w:tcPr>
          <w:p w:rsidR="00EE0FAC" w:rsidRPr="0023308A" w:rsidRDefault="00EE0FAC" w:rsidP="005646C5">
            <w:pPr>
              <w:jc w:val="center"/>
              <w:rPr>
                <w:sz w:val="22"/>
              </w:rPr>
            </w:pPr>
            <w:r w:rsidRPr="0023308A">
              <w:rPr>
                <w:sz w:val="22"/>
              </w:rPr>
              <w:t>-</w:t>
            </w:r>
          </w:p>
        </w:tc>
        <w:tc>
          <w:tcPr>
            <w:tcW w:w="707" w:type="pct"/>
            <w:shd w:val="clear" w:color="auto" w:fill="auto"/>
            <w:vAlign w:val="center"/>
          </w:tcPr>
          <w:p w:rsidR="00EE0FAC" w:rsidRPr="0023308A" w:rsidRDefault="00EE0FAC" w:rsidP="005646C5">
            <w:pPr>
              <w:jc w:val="center"/>
              <w:rPr>
                <w:sz w:val="22"/>
              </w:rPr>
            </w:pPr>
            <w:r w:rsidRPr="0023308A">
              <w:rPr>
                <w:sz w:val="22"/>
              </w:rPr>
              <w:t>3,05</w:t>
            </w:r>
          </w:p>
        </w:tc>
        <w:tc>
          <w:tcPr>
            <w:tcW w:w="704" w:type="pct"/>
            <w:vAlign w:val="center"/>
          </w:tcPr>
          <w:p w:rsidR="00EE0FAC" w:rsidRPr="0023308A" w:rsidRDefault="00EE0FAC" w:rsidP="005646C5">
            <w:pPr>
              <w:jc w:val="center"/>
              <w:rPr>
                <w:sz w:val="22"/>
              </w:rPr>
            </w:pPr>
            <w:r w:rsidRPr="0023308A">
              <w:rPr>
                <w:sz w:val="22"/>
              </w:rPr>
              <w:t>-1,60</w:t>
            </w:r>
          </w:p>
        </w:tc>
      </w:tr>
    </w:tbl>
    <w:p w:rsidR="005646C5" w:rsidRPr="0023308A" w:rsidRDefault="005646C5" w:rsidP="00775731"/>
    <w:p w:rsidR="00EA0D24" w:rsidRPr="0023308A" w:rsidRDefault="000F34E7" w:rsidP="000F34E7">
      <w:pPr>
        <w:pStyle w:val="30"/>
      </w:pPr>
      <w:bookmarkStart w:id="141" w:name="_Toc32481158"/>
      <w:bookmarkStart w:id="142" w:name="_Toc97389231"/>
      <w:r w:rsidRPr="0023308A">
        <w:t xml:space="preserve">11.5 </w:t>
      </w:r>
      <w:r w:rsidR="00EA0D24" w:rsidRPr="0023308A">
        <w:t>Изменения в утвержденных ценах (тарифах)</w:t>
      </w:r>
      <w:r w:rsidR="00A14FFE" w:rsidRPr="0023308A">
        <w:t xml:space="preserve"> в сфере теплоснабжения</w:t>
      </w:r>
      <w:r w:rsidR="00EA0D24" w:rsidRPr="0023308A">
        <w:t>, устана</w:t>
      </w:r>
      <w:r w:rsidR="00EA0D24" w:rsidRPr="0023308A">
        <w:t>в</w:t>
      </w:r>
      <w:r w:rsidR="00EA0D24" w:rsidRPr="0023308A">
        <w:t>ливаемых органами исполнительной власти субъекта Российской Федерации, зафиксир</w:t>
      </w:r>
      <w:r w:rsidR="00EA0D24" w:rsidRPr="0023308A">
        <w:t>о</w:t>
      </w:r>
      <w:r w:rsidR="00EA0D24" w:rsidRPr="0023308A">
        <w:t xml:space="preserve">ванных за период, </w:t>
      </w:r>
      <w:r w:rsidR="00042A16" w:rsidRPr="0023308A">
        <w:t>предшествующий разработке (актуализации) схемы теплоснабжения</w:t>
      </w:r>
      <w:bookmarkEnd w:id="141"/>
      <w:bookmarkEnd w:id="142"/>
    </w:p>
    <w:p w:rsidR="005D6D1F" w:rsidRPr="0023308A" w:rsidRDefault="005D6D1F" w:rsidP="00A14FFE">
      <w:pPr>
        <w:widowControl w:val="0"/>
        <w:tabs>
          <w:tab w:val="left" w:pos="4245"/>
        </w:tabs>
        <w:adjustRightInd w:val="0"/>
        <w:spacing w:line="276" w:lineRule="auto"/>
        <w:ind w:firstLine="720"/>
        <w:textAlignment w:val="baseline"/>
        <w:rPr>
          <w:rFonts w:eastAsia="Microsoft YaHei"/>
          <w:szCs w:val="24"/>
        </w:rPr>
      </w:pPr>
      <w:bookmarkStart w:id="143" w:name="_Toc422303792"/>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 требований методических указаний по разработке схем теплоснабжения.</w:t>
      </w:r>
      <w:r w:rsidR="00895273" w:rsidRPr="0023308A">
        <w:rPr>
          <w:szCs w:val="24"/>
        </w:rPr>
        <w:t xml:space="preserve"> Динамика и</w:t>
      </w:r>
      <w:r w:rsidR="00895273" w:rsidRPr="0023308A">
        <w:rPr>
          <w:szCs w:val="24"/>
        </w:rPr>
        <w:t>з</w:t>
      </w:r>
      <w:r w:rsidR="00895273" w:rsidRPr="0023308A">
        <w:rPr>
          <w:szCs w:val="24"/>
        </w:rPr>
        <w:t>менения средневзвешенного тарифа на отпущенную тепловую энергию в 2020-2022 годах пр</w:t>
      </w:r>
      <w:r w:rsidR="00895273" w:rsidRPr="0023308A">
        <w:rPr>
          <w:szCs w:val="24"/>
        </w:rPr>
        <w:t>и</w:t>
      </w:r>
      <w:r w:rsidR="00895273" w:rsidRPr="0023308A">
        <w:rPr>
          <w:szCs w:val="24"/>
        </w:rPr>
        <w:t>ведена в таблице 48.</w:t>
      </w:r>
    </w:p>
    <w:p w:rsidR="005D6D1F" w:rsidRPr="0023308A" w:rsidRDefault="005D6D1F" w:rsidP="00775731">
      <w:pPr>
        <w:pStyle w:val="21"/>
        <w:sectPr w:rsidR="005D6D1F" w:rsidRPr="0023308A" w:rsidSect="003B765F">
          <w:pgSz w:w="11906" w:h="16838"/>
          <w:pgMar w:top="1134" w:right="851" w:bottom="1134" w:left="1134" w:header="708" w:footer="708" w:gutter="0"/>
          <w:cols w:space="708"/>
          <w:docGrid w:linePitch="360"/>
        </w:sectPr>
      </w:pPr>
    </w:p>
    <w:p w:rsidR="003A5836" w:rsidRPr="0023308A" w:rsidRDefault="003A5836" w:rsidP="0087053F">
      <w:pPr>
        <w:pStyle w:val="21"/>
      </w:pPr>
      <w:bookmarkStart w:id="144" w:name="_Toc97389232"/>
      <w:r w:rsidRPr="0023308A">
        <w:lastRenderedPageBreak/>
        <w:t xml:space="preserve">Часть 12 </w:t>
      </w:r>
      <w:bookmarkEnd w:id="133"/>
      <w:bookmarkEnd w:id="143"/>
      <w:r w:rsidR="00274C31" w:rsidRPr="0023308A">
        <w:t>Описание существующих технических и технологических проблем в с</w:t>
      </w:r>
      <w:r w:rsidR="00274C31" w:rsidRPr="0023308A">
        <w:t>и</w:t>
      </w:r>
      <w:r w:rsidR="00274C31" w:rsidRPr="0023308A">
        <w:t>стемах теплоснабжения городского округа</w:t>
      </w:r>
      <w:bookmarkEnd w:id="144"/>
    </w:p>
    <w:p w:rsidR="00AB0258" w:rsidRPr="0023308A" w:rsidRDefault="000F34E7" w:rsidP="000F34E7">
      <w:pPr>
        <w:pStyle w:val="30"/>
        <w:rPr>
          <w:lang w:eastAsia="ru-RU"/>
        </w:rPr>
      </w:pPr>
      <w:bookmarkStart w:id="145" w:name="_Toc97389233"/>
      <w:r w:rsidRPr="0023308A">
        <w:rPr>
          <w:lang w:eastAsia="ru-RU"/>
        </w:rPr>
        <w:t>12.1</w:t>
      </w:r>
      <w:r w:rsidR="00AB0258" w:rsidRPr="0023308A">
        <w:rPr>
          <w:lang w:eastAsia="ru-RU"/>
        </w:rPr>
        <w:t xml:space="preserve"> </w:t>
      </w:r>
      <w:r w:rsidRPr="0023308A">
        <w:rPr>
          <w:lang w:eastAsia="ru-RU"/>
        </w:rPr>
        <w:t>О</w:t>
      </w:r>
      <w:r w:rsidR="00274C31" w:rsidRPr="0023308A">
        <w:rPr>
          <w:lang w:eastAsia="ru-RU"/>
        </w:rPr>
        <w:t>писание существующих проблем организации качественного теплоснабжения (перечень причин, приводящих к снижению качества теплоснабжения, включая пробл</w:t>
      </w:r>
      <w:r w:rsidR="00274C31" w:rsidRPr="0023308A">
        <w:rPr>
          <w:lang w:eastAsia="ru-RU"/>
        </w:rPr>
        <w:t>е</w:t>
      </w:r>
      <w:r w:rsidR="00274C31" w:rsidRPr="0023308A">
        <w:rPr>
          <w:lang w:eastAsia="ru-RU"/>
        </w:rPr>
        <w:t>мы в работе теплопотребляющих установок потребителей)</w:t>
      </w:r>
      <w:bookmarkEnd w:id="145"/>
    </w:p>
    <w:p w:rsidR="00FF13D2" w:rsidRPr="0023308A" w:rsidRDefault="00FF13D2" w:rsidP="0087053F">
      <w:pPr>
        <w:pStyle w:val="Affa"/>
      </w:pPr>
      <w:r w:rsidRPr="0023308A">
        <w:t xml:space="preserve">Функционирование систем централизованного теплоснабжения </w:t>
      </w:r>
      <w:r w:rsidR="00E41600" w:rsidRPr="0023308A">
        <w:rPr>
          <w:rFonts w:eastAsia="Microsoft YaHei"/>
          <w:szCs w:val="24"/>
        </w:rPr>
        <w:t>Суксунского ГО</w:t>
      </w:r>
      <w:r w:rsidRPr="0023308A">
        <w:t xml:space="preserve"> оценив</w:t>
      </w:r>
      <w:r w:rsidRPr="0023308A">
        <w:t>а</w:t>
      </w:r>
      <w:r w:rsidRPr="0023308A">
        <w:t>ется как удовлетворительное. В ходе общего анализа систем выявлен ря</w:t>
      </w:r>
      <w:r w:rsidR="0087053F" w:rsidRPr="0023308A">
        <w:t>д</w:t>
      </w:r>
      <w:r w:rsidR="00787B99" w:rsidRPr="0023308A">
        <w:t xml:space="preserve"> </w:t>
      </w:r>
      <w:r w:rsidRPr="0023308A">
        <w:t>факторов, негативно влияющих на качественную, эффективную работу систем теплоснабжения:</w:t>
      </w:r>
    </w:p>
    <w:p w:rsidR="00F054DC" w:rsidRPr="0023308A" w:rsidRDefault="000F34E7" w:rsidP="000F34E7">
      <w:pPr>
        <w:pStyle w:val="Affa"/>
        <w:tabs>
          <w:tab w:val="left" w:pos="993"/>
        </w:tabs>
      </w:pPr>
      <w:r w:rsidRPr="0023308A">
        <w:t>1) о</w:t>
      </w:r>
      <w:r w:rsidR="00F054DC" w:rsidRPr="0023308A">
        <w:t>борудование котельных значительн</w:t>
      </w:r>
      <w:r w:rsidR="00EE0FAC" w:rsidRPr="0023308A">
        <w:t>о изношено и морально устарело;</w:t>
      </w:r>
    </w:p>
    <w:p w:rsidR="0010345B" w:rsidRPr="0023308A" w:rsidRDefault="000F34E7" w:rsidP="000F34E7">
      <w:pPr>
        <w:pStyle w:val="Affa"/>
        <w:tabs>
          <w:tab w:val="left" w:pos="993"/>
        </w:tabs>
      </w:pPr>
      <w:r w:rsidRPr="0023308A">
        <w:t>2) в</w:t>
      </w:r>
      <w:r w:rsidR="0010345B" w:rsidRPr="0023308A">
        <w:t xml:space="preserve"> котельной №4 резервный котел требует замены в связи с высоким износом;</w:t>
      </w:r>
    </w:p>
    <w:p w:rsidR="00F054DC" w:rsidRPr="0023308A" w:rsidRDefault="000F34E7" w:rsidP="000F34E7">
      <w:pPr>
        <w:pStyle w:val="Affa"/>
        <w:tabs>
          <w:tab w:val="left" w:pos="993"/>
        </w:tabs>
      </w:pPr>
      <w:r w:rsidRPr="0023308A">
        <w:t>3) н</w:t>
      </w:r>
      <w:r w:rsidR="00F054DC" w:rsidRPr="0023308A">
        <w:t>а всех котельных, за исключением котельной №12, отсутствует система химической очистки воды идущей на подпитку систем теплоснабжения, в результате чего при эксплуатации котельного и насосного оборудования</w:t>
      </w:r>
      <w:r w:rsidR="00EE0FAC" w:rsidRPr="0023308A">
        <w:t xml:space="preserve"> снижается ресурс эксплуатации;</w:t>
      </w:r>
    </w:p>
    <w:p w:rsidR="00F054DC" w:rsidRPr="0023308A" w:rsidRDefault="000F34E7" w:rsidP="000F34E7">
      <w:pPr>
        <w:pStyle w:val="Affa"/>
        <w:tabs>
          <w:tab w:val="left" w:pos="993"/>
        </w:tabs>
      </w:pPr>
      <w:r w:rsidRPr="0023308A">
        <w:t>4) н</w:t>
      </w:r>
      <w:r w:rsidR="00767F52" w:rsidRPr="0023308A">
        <w:t>а большей части котельных имеется значительный запас тепловой мощности. Для обеспечения эффективной работы системы теплоснабжения рекомендуется рассмот</w:t>
      </w:r>
      <w:r w:rsidR="003D6459" w:rsidRPr="0023308A">
        <w:t>реть вар</w:t>
      </w:r>
      <w:r w:rsidR="003D6459" w:rsidRPr="0023308A">
        <w:t>и</w:t>
      </w:r>
      <w:r w:rsidR="00767F52" w:rsidRPr="0023308A">
        <w:t>анты реконструкции котельных с приведением мощности коте</w:t>
      </w:r>
      <w:r w:rsidR="00EE0FAC" w:rsidRPr="0023308A">
        <w:t>льных к тепловой нагрузке;</w:t>
      </w:r>
    </w:p>
    <w:p w:rsidR="00F054DC" w:rsidRPr="0023308A" w:rsidRDefault="000F34E7" w:rsidP="000F34E7">
      <w:pPr>
        <w:pStyle w:val="Affa"/>
        <w:tabs>
          <w:tab w:val="left" w:pos="993"/>
        </w:tabs>
      </w:pPr>
      <w:r w:rsidRPr="0023308A">
        <w:t>5) ч</w:t>
      </w:r>
      <w:r w:rsidR="00F054DC" w:rsidRPr="0023308A">
        <w:t xml:space="preserve">асть тепловых сетей в </w:t>
      </w:r>
      <w:r w:rsidR="002F5504" w:rsidRPr="0023308A">
        <w:t>рп. Суксун</w:t>
      </w:r>
      <w:r w:rsidR="00F054DC" w:rsidRPr="0023308A">
        <w:t xml:space="preserve"> отработала свой ресурс. Часть колодцев, камер и опор находятся в аварийном состоянии. Регулирование системы теплоснабжения осуществляе</w:t>
      </w:r>
      <w:r w:rsidR="00F054DC" w:rsidRPr="0023308A">
        <w:t>т</w:t>
      </w:r>
      <w:r w:rsidR="00F054DC" w:rsidRPr="0023308A">
        <w:t>ся крайне неэффективно из-за отсутствия автоматики в котель</w:t>
      </w:r>
      <w:r w:rsidR="00EE0FAC" w:rsidRPr="0023308A">
        <w:t>ных;</w:t>
      </w:r>
    </w:p>
    <w:p w:rsidR="00F054DC" w:rsidRPr="0023308A" w:rsidRDefault="000F34E7" w:rsidP="000F34E7">
      <w:pPr>
        <w:pStyle w:val="Affa"/>
        <w:tabs>
          <w:tab w:val="left" w:pos="993"/>
        </w:tabs>
        <w:rPr>
          <w:rFonts w:eastAsiaTheme="minorHAnsi"/>
        </w:rPr>
      </w:pPr>
      <w:r w:rsidRPr="0023308A">
        <w:t>6) в</w:t>
      </w:r>
      <w:r w:rsidR="00F054DC" w:rsidRPr="0023308A">
        <w:t>ысоким износом сетей обусловлены значительные потери тепла и низкая эффекти</w:t>
      </w:r>
      <w:r w:rsidR="00F054DC" w:rsidRPr="0023308A">
        <w:t>в</w:t>
      </w:r>
      <w:r w:rsidR="00EE0FAC" w:rsidRPr="0023308A">
        <w:t>ность системы теплоснабжения;</w:t>
      </w:r>
    </w:p>
    <w:p w:rsidR="00F054DC" w:rsidRPr="0023308A" w:rsidRDefault="000F34E7" w:rsidP="000F34E7">
      <w:pPr>
        <w:pStyle w:val="Affa"/>
        <w:tabs>
          <w:tab w:val="left" w:pos="993"/>
        </w:tabs>
      </w:pPr>
      <w:r w:rsidRPr="0023308A">
        <w:rPr>
          <w:rFonts w:eastAsiaTheme="minorHAnsi"/>
        </w:rPr>
        <w:t>7) в</w:t>
      </w:r>
      <w:r w:rsidR="00F054DC" w:rsidRPr="0023308A">
        <w:rPr>
          <w:rFonts w:eastAsiaTheme="minorHAnsi"/>
        </w:rPr>
        <w:t>нутридомовые системы отопления требуют комплексной регулировки и наладки.</w:t>
      </w:r>
    </w:p>
    <w:p w:rsidR="00343B5C" w:rsidRPr="0023308A" w:rsidRDefault="00343B5C" w:rsidP="0087053F">
      <w:pPr>
        <w:spacing w:line="276" w:lineRule="auto"/>
        <w:ind w:firstLine="709"/>
        <w:rPr>
          <w:szCs w:val="24"/>
        </w:rPr>
      </w:pPr>
    </w:p>
    <w:p w:rsidR="00AB0258" w:rsidRPr="0023308A" w:rsidRDefault="000F34E7" w:rsidP="000F34E7">
      <w:pPr>
        <w:pStyle w:val="30"/>
        <w:rPr>
          <w:lang w:eastAsia="ru-RU"/>
        </w:rPr>
      </w:pPr>
      <w:bookmarkStart w:id="146" w:name="_Toc97389234"/>
      <w:r w:rsidRPr="0023308A">
        <w:rPr>
          <w:lang w:eastAsia="ru-RU"/>
        </w:rPr>
        <w:t>12.2</w:t>
      </w:r>
      <w:r w:rsidR="00AB0258" w:rsidRPr="0023308A">
        <w:rPr>
          <w:lang w:eastAsia="ru-RU"/>
        </w:rPr>
        <w:t xml:space="preserve"> </w:t>
      </w:r>
      <w:r w:rsidRPr="0023308A">
        <w:rPr>
          <w:lang w:eastAsia="ru-RU"/>
        </w:rPr>
        <w:t>О</w:t>
      </w:r>
      <w:r w:rsidR="00274C31" w:rsidRPr="0023308A">
        <w:rPr>
          <w:lang w:eastAsia="ru-RU"/>
        </w:rPr>
        <w:t>писание существующих проблем организации надежного теплоснабжения г</w:t>
      </w:r>
      <w:r w:rsidR="00274C31" w:rsidRPr="0023308A">
        <w:rPr>
          <w:lang w:eastAsia="ru-RU"/>
        </w:rPr>
        <w:t>о</w:t>
      </w:r>
      <w:r w:rsidR="00274C31" w:rsidRPr="0023308A">
        <w:rPr>
          <w:lang w:eastAsia="ru-RU"/>
        </w:rPr>
        <w:t>родского округа (перечень причин, приводящих к снижению надежности теплоснабжения, включая проблемы в работе теплопотребляющих установок потребителей)</w:t>
      </w:r>
      <w:bookmarkEnd w:id="146"/>
    </w:p>
    <w:p w:rsidR="00213A8B" w:rsidRPr="0023308A" w:rsidRDefault="00213A8B" w:rsidP="0087053F">
      <w:pPr>
        <w:pStyle w:val="Affa"/>
      </w:pPr>
      <w:r w:rsidRPr="0023308A">
        <w:t>Из комплекса существующих проблем организации качественного теплоснабжения на территории</w:t>
      </w:r>
      <w:r w:rsidR="005744A0" w:rsidRPr="0023308A">
        <w:t xml:space="preserve"> </w:t>
      </w:r>
      <w:r w:rsidR="00C317A5" w:rsidRPr="0023308A">
        <w:t>Суксунского ГО</w:t>
      </w:r>
      <w:r w:rsidRPr="0023308A">
        <w:t>, можно выделить следующие составляющие:</w:t>
      </w:r>
    </w:p>
    <w:p w:rsidR="00213A8B" w:rsidRPr="0023308A" w:rsidRDefault="000F34E7" w:rsidP="0087053F">
      <w:pPr>
        <w:pStyle w:val="Affa"/>
      </w:pPr>
      <w:r w:rsidRPr="0023308A">
        <w:t>1)</w:t>
      </w:r>
      <w:r w:rsidR="00213A8B" w:rsidRPr="0023308A">
        <w:t xml:space="preserve"> </w:t>
      </w:r>
      <w:r w:rsidRPr="0023308A">
        <w:t>с</w:t>
      </w:r>
      <w:r w:rsidR="00213A8B" w:rsidRPr="0023308A">
        <w:t>истемы теплоснабжения выполняют свои функции, как системы жизнеобеспечения, но не в полной мере отвечает соответс</w:t>
      </w:r>
      <w:r w:rsidR="00900E2D" w:rsidRPr="0023308A">
        <w:t>твующим техническим требованиям;</w:t>
      </w:r>
    </w:p>
    <w:p w:rsidR="00213A8B" w:rsidRPr="0023308A" w:rsidRDefault="00213A8B" w:rsidP="0087053F">
      <w:pPr>
        <w:pStyle w:val="Affa"/>
      </w:pPr>
      <w:r w:rsidRPr="0023308A">
        <w:t>2</w:t>
      </w:r>
      <w:r w:rsidR="000F34E7" w:rsidRPr="0023308A">
        <w:t>)</w:t>
      </w:r>
      <w:r w:rsidRPr="0023308A">
        <w:t xml:space="preserve"> </w:t>
      </w:r>
      <w:r w:rsidR="000F34E7" w:rsidRPr="0023308A">
        <w:t>н</w:t>
      </w:r>
      <w:r w:rsidRPr="0023308A">
        <w:t xml:space="preserve">еобходимы прямые инвестиции для проведения </w:t>
      </w:r>
      <w:r w:rsidRPr="0023308A">
        <w:rPr>
          <w:u w:val="single"/>
        </w:rPr>
        <w:t>реновации (восстановления) основных фондов</w:t>
      </w:r>
      <w:r w:rsidRPr="0023308A">
        <w:t xml:space="preserve"> систем теплоснабжения</w:t>
      </w:r>
      <w:r w:rsidR="00FF13D2" w:rsidRPr="0023308A">
        <w:t>.</w:t>
      </w:r>
      <w:r w:rsidRPr="0023308A">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w:t>
      </w:r>
      <w:r w:rsidRPr="0023308A">
        <w:t>п</w:t>
      </w:r>
      <w:r w:rsidRPr="0023308A">
        <w:t>логенерирующих предприятий не позволяет своевременно модернизировать устаревающее об</w:t>
      </w:r>
      <w:r w:rsidRPr="0023308A">
        <w:t>о</w:t>
      </w:r>
      <w:r w:rsidRPr="0023308A">
        <w:t>рудование и трубопроводы.</w:t>
      </w:r>
    </w:p>
    <w:p w:rsidR="00213A8B" w:rsidRPr="0023308A" w:rsidRDefault="00213A8B" w:rsidP="0087053F">
      <w:pPr>
        <w:pStyle w:val="Affa"/>
      </w:pPr>
    </w:p>
    <w:p w:rsidR="00213A8B" w:rsidRPr="0023308A" w:rsidRDefault="00FF13D2" w:rsidP="0087053F">
      <w:pPr>
        <w:pStyle w:val="Affa"/>
      </w:pPr>
      <w:r w:rsidRPr="0023308A">
        <w:t>Многих аварийных ситуаци</w:t>
      </w:r>
      <w:r w:rsidR="00AF3615" w:rsidRPr="0023308A">
        <w:t>й</w:t>
      </w:r>
      <w:r w:rsidRPr="0023308A">
        <w:t xml:space="preserve"> </w:t>
      </w:r>
      <w:r w:rsidR="00213A8B" w:rsidRPr="0023308A">
        <w:t>можно было бы избежать, если бы системы теплоснабжения были вовремя отрегулированы на нормативные характеристики. Для этого не требуется знач</w:t>
      </w:r>
      <w:r w:rsidR="00213A8B" w:rsidRPr="0023308A">
        <w:t>и</w:t>
      </w:r>
      <w:r w:rsidR="00213A8B" w:rsidRPr="0023308A">
        <w:t>тельных средств. Затраты на восстановительные работы в десятки раз превышают затраты на наладку тепловых сетей.</w:t>
      </w:r>
    </w:p>
    <w:p w:rsidR="00213A8B" w:rsidRPr="0023308A" w:rsidRDefault="00213A8B" w:rsidP="0087053F">
      <w:pPr>
        <w:pStyle w:val="Affa"/>
      </w:pPr>
      <w:r w:rsidRPr="0023308A">
        <w:t>В части обеспечения безопасности теплоснабжения должно предусматриваться резерв</w:t>
      </w:r>
      <w:r w:rsidRPr="0023308A">
        <w:t>и</w:t>
      </w:r>
      <w:r w:rsidRPr="0023308A">
        <w:t xml:space="preserve">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w:t>
      </w:r>
      <w:r w:rsidRPr="0023308A">
        <w:lastRenderedPageBreak/>
        <w:t>энергии в основном превышают радиусы эффективного теплоснабжения, что делает строител</w:t>
      </w:r>
      <w:r w:rsidRPr="0023308A">
        <w:t>ь</w:t>
      </w:r>
      <w:r w:rsidRPr="0023308A">
        <w:t>ство перемычек экономически нецелесообразным.</w:t>
      </w:r>
    </w:p>
    <w:p w:rsidR="00213A8B" w:rsidRPr="0023308A" w:rsidRDefault="00213A8B" w:rsidP="0087053F">
      <w:pPr>
        <w:pStyle w:val="Affa"/>
      </w:pPr>
      <w:r w:rsidRPr="0023308A">
        <w:t>Система теплоснабжения представляет собой энергетический комплекс, состоящий из и</w:t>
      </w:r>
      <w:r w:rsidRPr="0023308A">
        <w:t>с</w:t>
      </w:r>
      <w:r w:rsidRPr="0023308A">
        <w:t>точника тепла с котельными агрегатами, насосным и прочим оборудованием, разводящих маг</w:t>
      </w:r>
      <w:r w:rsidRPr="0023308A">
        <w:t>и</w:t>
      </w:r>
      <w:r w:rsidRPr="0023308A">
        <w:t>стральных и внутриквартальных наружных тепловых сетей и внутренних систем теплопотре</w:t>
      </w:r>
      <w:r w:rsidRPr="0023308A">
        <w:t>б</w:t>
      </w:r>
      <w:r w:rsidRPr="0023308A">
        <w:t>ления зданий. Все это представляет собой единый организм. В системе теплоснабжения расх</w:t>
      </w:r>
      <w:r w:rsidR="002664F2" w:rsidRPr="0023308A">
        <w:t xml:space="preserve">од </w:t>
      </w:r>
      <w:r w:rsidRPr="0023308A">
        <w:t>теплоносителя и располагаемый напор тепловой сети, обеспечиваемый насосами на источнике тепла, есть взаимозависимые величины.</w:t>
      </w:r>
    </w:p>
    <w:p w:rsidR="00343B5C" w:rsidRPr="0023308A" w:rsidRDefault="00343B5C" w:rsidP="0087053F">
      <w:pPr>
        <w:tabs>
          <w:tab w:val="left" w:pos="0"/>
        </w:tabs>
        <w:spacing w:line="276" w:lineRule="auto"/>
        <w:ind w:firstLine="709"/>
        <w:rPr>
          <w:rFonts w:eastAsia="Times New Roman"/>
          <w:szCs w:val="24"/>
          <w:lang w:eastAsia="ru-RU"/>
        </w:rPr>
      </w:pPr>
    </w:p>
    <w:p w:rsidR="00AB0258" w:rsidRPr="0023308A" w:rsidRDefault="000F34E7" w:rsidP="000F34E7">
      <w:pPr>
        <w:pStyle w:val="30"/>
        <w:rPr>
          <w:lang w:eastAsia="ru-RU"/>
        </w:rPr>
      </w:pPr>
      <w:bookmarkStart w:id="147" w:name="_Toc97389235"/>
      <w:r w:rsidRPr="0023308A">
        <w:rPr>
          <w:lang w:eastAsia="ru-RU"/>
        </w:rPr>
        <w:t>12.3</w:t>
      </w:r>
      <w:r w:rsidR="00AB0258" w:rsidRPr="0023308A">
        <w:rPr>
          <w:lang w:eastAsia="ru-RU"/>
        </w:rPr>
        <w:t xml:space="preserve"> </w:t>
      </w:r>
      <w:r w:rsidRPr="0023308A">
        <w:rPr>
          <w:lang w:eastAsia="ru-RU"/>
        </w:rPr>
        <w:t>О</w:t>
      </w:r>
      <w:r w:rsidR="00274C31" w:rsidRPr="0023308A">
        <w:rPr>
          <w:lang w:eastAsia="ru-RU"/>
        </w:rPr>
        <w:t>писание существующих проблем развития систем теплоснабжения</w:t>
      </w:r>
      <w:bookmarkEnd w:id="147"/>
    </w:p>
    <w:p w:rsidR="00213A8B" w:rsidRPr="0023308A" w:rsidRDefault="00213A8B" w:rsidP="0087053F">
      <w:pPr>
        <w:pStyle w:val="Affa"/>
      </w:pPr>
      <w:r w:rsidRPr="0023308A">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w:t>
      </w:r>
      <w:r w:rsidRPr="0023308A">
        <w:t>з</w:t>
      </w:r>
      <w:r w:rsidRPr="0023308A">
        <w:t>носе теплосетей более 60 % количество аварий лавинообразно возрастает. Капитальный ремонт теплотрасс рекомендуется выполнять с заменой трубопроводов на предварительно изолирова</w:t>
      </w:r>
      <w:r w:rsidRPr="0023308A">
        <w:t>н</w:t>
      </w:r>
      <w:r w:rsidRPr="0023308A">
        <w:t>ные в заводских условиях.</w:t>
      </w:r>
    </w:p>
    <w:p w:rsidR="00FF13D2" w:rsidRPr="0023308A" w:rsidRDefault="00FF13D2" w:rsidP="0087053F">
      <w:pPr>
        <w:tabs>
          <w:tab w:val="left" w:pos="0"/>
        </w:tabs>
        <w:spacing w:line="276" w:lineRule="auto"/>
        <w:ind w:firstLine="709"/>
        <w:rPr>
          <w:rFonts w:eastAsia="Times New Roman"/>
          <w:szCs w:val="24"/>
          <w:lang w:eastAsia="ru-RU"/>
        </w:rPr>
      </w:pPr>
      <w:r w:rsidRPr="0023308A">
        <w:rPr>
          <w:rFonts w:eastAsia="Times New Roman"/>
          <w:szCs w:val="24"/>
          <w:lang w:eastAsia="ru-RU"/>
        </w:rPr>
        <w:t>Основной проблемой в развитии системы теплоснабжения является недостаточное ф</w:t>
      </w:r>
      <w:r w:rsidRPr="0023308A">
        <w:rPr>
          <w:rFonts w:eastAsia="Times New Roman"/>
          <w:szCs w:val="24"/>
          <w:lang w:eastAsia="ru-RU"/>
        </w:rPr>
        <w:t>и</w:t>
      </w:r>
      <w:r w:rsidRPr="0023308A">
        <w:rPr>
          <w:rFonts w:eastAsia="Times New Roman"/>
          <w:szCs w:val="24"/>
          <w:lang w:eastAsia="ru-RU"/>
        </w:rPr>
        <w:t>нансирование мероприятий по модернизации источника теплоснабжения и тепловых сетей.</w:t>
      </w:r>
    </w:p>
    <w:p w:rsidR="00864954" w:rsidRPr="0023308A" w:rsidRDefault="00864954" w:rsidP="0087053F">
      <w:pPr>
        <w:tabs>
          <w:tab w:val="left" w:pos="0"/>
        </w:tabs>
        <w:spacing w:line="276" w:lineRule="auto"/>
        <w:ind w:firstLine="709"/>
        <w:rPr>
          <w:rFonts w:eastAsia="Times New Roman"/>
          <w:szCs w:val="24"/>
          <w:lang w:eastAsia="ru-RU"/>
        </w:rPr>
      </w:pPr>
    </w:p>
    <w:p w:rsidR="00821340" w:rsidRPr="0023308A" w:rsidRDefault="000F34E7" w:rsidP="000F34E7">
      <w:pPr>
        <w:pStyle w:val="30"/>
        <w:rPr>
          <w:lang w:eastAsia="ru-RU"/>
        </w:rPr>
      </w:pPr>
      <w:bookmarkStart w:id="148" w:name="_Toc97389236"/>
      <w:r w:rsidRPr="0023308A">
        <w:rPr>
          <w:lang w:eastAsia="ru-RU"/>
        </w:rPr>
        <w:t>12.4</w:t>
      </w:r>
      <w:r w:rsidR="00821340" w:rsidRPr="0023308A">
        <w:rPr>
          <w:lang w:eastAsia="ru-RU"/>
        </w:rPr>
        <w:t xml:space="preserve"> </w:t>
      </w:r>
      <w:r w:rsidRPr="0023308A">
        <w:rPr>
          <w:lang w:eastAsia="ru-RU"/>
        </w:rPr>
        <w:t>О</w:t>
      </w:r>
      <w:r w:rsidR="00274C31" w:rsidRPr="0023308A">
        <w:rPr>
          <w:lang w:eastAsia="ru-RU"/>
        </w:rPr>
        <w:t>писание существующих проблем надежного и эффективного снабжения топл</w:t>
      </w:r>
      <w:r w:rsidR="00274C31" w:rsidRPr="0023308A">
        <w:rPr>
          <w:lang w:eastAsia="ru-RU"/>
        </w:rPr>
        <w:t>и</w:t>
      </w:r>
      <w:r w:rsidR="00274C31" w:rsidRPr="0023308A">
        <w:rPr>
          <w:lang w:eastAsia="ru-RU"/>
        </w:rPr>
        <w:t>вом действующих систем теплоснабжения</w:t>
      </w:r>
      <w:bookmarkEnd w:id="148"/>
    </w:p>
    <w:p w:rsidR="00FF13D2" w:rsidRPr="0023308A" w:rsidRDefault="00FF13D2" w:rsidP="0087053F">
      <w:pPr>
        <w:tabs>
          <w:tab w:val="left" w:pos="0"/>
        </w:tabs>
        <w:spacing w:line="276" w:lineRule="auto"/>
        <w:ind w:firstLine="709"/>
        <w:rPr>
          <w:szCs w:val="24"/>
        </w:rPr>
      </w:pPr>
      <w:r w:rsidRPr="0023308A">
        <w:rPr>
          <w:szCs w:val="24"/>
        </w:rPr>
        <w:t xml:space="preserve">Сложности с обеспечением теплоисточников топливом в периоды расчетных температур наружного воздуха </w:t>
      </w:r>
      <w:r w:rsidR="00BC6A14" w:rsidRPr="0023308A">
        <w:rPr>
          <w:szCs w:val="24"/>
        </w:rPr>
        <w:t xml:space="preserve">на территории </w:t>
      </w:r>
      <w:r w:rsidR="00E41600" w:rsidRPr="0023308A">
        <w:rPr>
          <w:rFonts w:eastAsia="Microsoft YaHei"/>
          <w:szCs w:val="24"/>
        </w:rPr>
        <w:t>Суксунского ГО</w:t>
      </w:r>
      <w:r w:rsidR="00E41600" w:rsidRPr="0023308A">
        <w:rPr>
          <w:szCs w:val="24"/>
        </w:rPr>
        <w:t xml:space="preserve"> </w:t>
      </w:r>
      <w:r w:rsidRPr="0023308A">
        <w:rPr>
          <w:szCs w:val="24"/>
        </w:rPr>
        <w:t>отсутствуют.</w:t>
      </w:r>
    </w:p>
    <w:p w:rsidR="00FF13D2" w:rsidRPr="0023308A" w:rsidRDefault="00FF13D2" w:rsidP="0087053F">
      <w:pPr>
        <w:tabs>
          <w:tab w:val="left" w:pos="0"/>
        </w:tabs>
        <w:spacing w:line="276" w:lineRule="auto"/>
        <w:ind w:firstLine="709"/>
        <w:rPr>
          <w:rFonts w:eastAsia="Times New Roman"/>
          <w:b/>
          <w:szCs w:val="24"/>
          <w:lang w:eastAsia="ru-RU"/>
        </w:rPr>
      </w:pPr>
    </w:p>
    <w:p w:rsidR="00AB0258" w:rsidRPr="0023308A" w:rsidRDefault="000F34E7" w:rsidP="000F34E7">
      <w:pPr>
        <w:pStyle w:val="30"/>
        <w:rPr>
          <w:lang w:eastAsia="ru-RU"/>
        </w:rPr>
      </w:pPr>
      <w:bookmarkStart w:id="149" w:name="_Toc97389237"/>
      <w:r w:rsidRPr="0023308A">
        <w:rPr>
          <w:lang w:eastAsia="ru-RU"/>
        </w:rPr>
        <w:t>12.5</w:t>
      </w:r>
      <w:r w:rsidR="00AB0258" w:rsidRPr="0023308A">
        <w:rPr>
          <w:lang w:eastAsia="ru-RU"/>
        </w:rPr>
        <w:t xml:space="preserve"> </w:t>
      </w:r>
      <w:r w:rsidRPr="0023308A">
        <w:rPr>
          <w:lang w:eastAsia="ru-RU"/>
        </w:rPr>
        <w:t>А</w:t>
      </w:r>
      <w:r w:rsidR="00274C31" w:rsidRPr="0023308A">
        <w:rPr>
          <w:lang w:eastAsia="ru-RU"/>
        </w:rPr>
        <w:t>нализ предписаний надзорных органов об устранении нарушений, влияющих на безопасность и надежность системы теплоснабжения</w:t>
      </w:r>
      <w:bookmarkEnd w:id="149"/>
    </w:p>
    <w:p w:rsidR="00AB0258" w:rsidRPr="0023308A" w:rsidRDefault="00343B5C" w:rsidP="0087053F">
      <w:pPr>
        <w:spacing w:line="276" w:lineRule="auto"/>
        <w:ind w:firstLine="709"/>
      </w:pPr>
      <w:r w:rsidRPr="0023308A">
        <w:t>Предписания надзорных органов об устранении нарушений, влияющих на безопасность и надежность систем теплоснабжения</w:t>
      </w:r>
      <w:r w:rsidR="008E4EBE" w:rsidRPr="0023308A">
        <w:t>,</w:t>
      </w:r>
      <w:r w:rsidRPr="0023308A">
        <w:t xml:space="preserve"> не предоставлены.</w:t>
      </w:r>
    </w:p>
    <w:p w:rsidR="00EA0D24" w:rsidRPr="0023308A" w:rsidRDefault="00EA0D24" w:rsidP="0087053F">
      <w:pPr>
        <w:spacing w:line="276" w:lineRule="auto"/>
        <w:ind w:firstLine="709"/>
      </w:pPr>
    </w:p>
    <w:p w:rsidR="00EA0D24" w:rsidRPr="0023308A" w:rsidRDefault="000F34E7" w:rsidP="000F34E7">
      <w:pPr>
        <w:pStyle w:val="30"/>
      </w:pPr>
      <w:bookmarkStart w:id="150" w:name="_Toc32481165"/>
      <w:bookmarkStart w:id="151" w:name="_Toc97389238"/>
      <w:r w:rsidRPr="0023308A">
        <w:t xml:space="preserve">12.6 </w:t>
      </w:r>
      <w:r w:rsidR="00EA0D24" w:rsidRPr="0023308A">
        <w:t xml:space="preserve">Изменения технических и технологических проблем в системах теплоснабжения </w:t>
      </w:r>
      <w:r w:rsidR="00BC6A14" w:rsidRPr="0023308A">
        <w:t>городского округа</w:t>
      </w:r>
      <w:r w:rsidR="00EA0D24" w:rsidRPr="0023308A">
        <w:t xml:space="preserve">, произошедших в период, </w:t>
      </w:r>
      <w:r w:rsidR="00042A16" w:rsidRPr="0023308A">
        <w:t>предшествующий разработке (актуализации) схемы теплоснабжения</w:t>
      </w:r>
      <w:bookmarkEnd w:id="150"/>
      <w:bookmarkEnd w:id="151"/>
    </w:p>
    <w:p w:rsidR="00AC4D0A" w:rsidRPr="0023308A" w:rsidRDefault="005D6D1F" w:rsidP="00115CB3">
      <w:pPr>
        <w:widowControl w:val="0"/>
        <w:tabs>
          <w:tab w:val="left" w:pos="4245"/>
        </w:tabs>
        <w:adjustRightInd w:val="0"/>
        <w:spacing w:line="276" w:lineRule="auto"/>
        <w:ind w:firstLine="720"/>
        <w:textAlignment w:val="baseline"/>
        <w:rPr>
          <w:rFonts w:eastAsia="Times New Roman"/>
          <w:szCs w:val="24"/>
          <w:lang w:eastAsia="ru-RU"/>
        </w:rPr>
      </w:pPr>
      <w:r w:rsidRPr="0023308A">
        <w:rPr>
          <w:rFonts w:eastAsia="Microsoft YaHei"/>
          <w:szCs w:val="24"/>
        </w:rPr>
        <w:t xml:space="preserve">Схема теплоснабжения </w:t>
      </w:r>
      <w:r w:rsidR="00460CF7" w:rsidRPr="0023308A">
        <w:rPr>
          <w:rFonts w:eastAsia="Microsoft YaHei"/>
          <w:szCs w:val="24"/>
        </w:rPr>
        <w:t>Суксунского</w:t>
      </w:r>
      <w:r w:rsidRPr="0023308A">
        <w:rPr>
          <w:rFonts w:eastAsia="Microsoft YaHei"/>
          <w:szCs w:val="24"/>
        </w:rPr>
        <w:t xml:space="preserve"> </w:t>
      </w:r>
      <w:r w:rsidR="000E7FA0" w:rsidRPr="0023308A">
        <w:rPr>
          <w:rFonts w:eastAsia="Microsoft YaHei"/>
          <w:szCs w:val="24"/>
        </w:rPr>
        <w:t>ГО</w:t>
      </w:r>
      <w:r w:rsidRPr="0023308A">
        <w:rPr>
          <w:rFonts w:eastAsia="Microsoft YaHei"/>
          <w:szCs w:val="24"/>
        </w:rPr>
        <w:t xml:space="preserve"> разрабатывается впервые. </w:t>
      </w:r>
      <w:r w:rsidRPr="0023308A">
        <w:rPr>
          <w:szCs w:val="24"/>
        </w:rPr>
        <w:t>Раздел разработан с учетом</w:t>
      </w:r>
      <w:r w:rsidR="002F5504" w:rsidRPr="0023308A">
        <w:rPr>
          <w:szCs w:val="24"/>
        </w:rPr>
        <w:t xml:space="preserve"> </w:t>
      </w:r>
      <w:r w:rsidR="00BA6CB9" w:rsidRPr="0023308A">
        <w:t xml:space="preserve">требований </w:t>
      </w:r>
      <w:r w:rsidR="007010E8" w:rsidRPr="0023308A">
        <w:t>Постановления Правительства РФ от 22.02.2012 № 154</w:t>
      </w:r>
      <w:r w:rsidR="00BA6CB9" w:rsidRPr="0023308A">
        <w:t xml:space="preserve"> «О требованиях к схемам теплоснабжения, порядку их разработки и утверждения», а также Методических указ</w:t>
      </w:r>
      <w:r w:rsidR="00BA6CB9" w:rsidRPr="0023308A">
        <w:t>а</w:t>
      </w:r>
      <w:r w:rsidR="00BA6CB9" w:rsidRPr="0023308A">
        <w:t>ний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теплоснабжения»</w:t>
      </w:r>
      <w:r w:rsidR="00BA6CB9" w:rsidRPr="0023308A">
        <w:t>).</w:t>
      </w:r>
    </w:p>
    <w:p w:rsidR="00AC4D0A" w:rsidRPr="0023308A" w:rsidRDefault="00AC4D0A" w:rsidP="00775731">
      <w:pPr>
        <w:tabs>
          <w:tab w:val="left" w:pos="0"/>
        </w:tabs>
        <w:ind w:firstLine="709"/>
        <w:rPr>
          <w:rFonts w:eastAsia="Times New Roman"/>
          <w:szCs w:val="24"/>
          <w:lang w:eastAsia="ru-RU"/>
        </w:rPr>
        <w:sectPr w:rsidR="00AC4D0A" w:rsidRPr="0023308A" w:rsidSect="003B765F">
          <w:pgSz w:w="11906" w:h="16838"/>
          <w:pgMar w:top="1134" w:right="851" w:bottom="1134" w:left="1134" w:header="708" w:footer="708" w:gutter="0"/>
          <w:cols w:space="708"/>
          <w:docGrid w:linePitch="360"/>
        </w:sectPr>
      </w:pPr>
    </w:p>
    <w:p w:rsidR="001773E3" w:rsidRPr="0023308A" w:rsidRDefault="00274C31" w:rsidP="004040A2">
      <w:pPr>
        <w:pStyle w:val="1"/>
        <w:spacing w:line="276" w:lineRule="auto"/>
      </w:pPr>
      <w:bookmarkStart w:id="152" w:name="_Toc422303793"/>
      <w:bookmarkStart w:id="153" w:name="_Toc97389239"/>
      <w:r w:rsidRPr="0023308A">
        <w:lastRenderedPageBreak/>
        <w:t>ГЛАВА 2</w:t>
      </w:r>
      <w:r w:rsidR="001773E3" w:rsidRPr="0023308A">
        <w:t xml:space="preserve"> </w:t>
      </w:r>
      <w:bookmarkEnd w:id="152"/>
      <w:r w:rsidRPr="0023308A">
        <w:t>Существующее и перспективное потребление тепловой энергии на цели теплоснабжения</w:t>
      </w:r>
      <w:bookmarkEnd w:id="153"/>
    </w:p>
    <w:p w:rsidR="001773E3" w:rsidRPr="0023308A" w:rsidRDefault="000F34E7" w:rsidP="005E64D8">
      <w:pPr>
        <w:pStyle w:val="21"/>
        <w:rPr>
          <w:lang w:eastAsia="ru-RU"/>
        </w:rPr>
      </w:pPr>
      <w:bookmarkStart w:id="154" w:name="_Toc97389240"/>
      <w:r w:rsidRPr="0023308A">
        <w:rPr>
          <w:lang w:eastAsia="ru-RU"/>
        </w:rPr>
        <w:t>2.1</w:t>
      </w:r>
      <w:r w:rsidR="001773E3" w:rsidRPr="0023308A">
        <w:rPr>
          <w:lang w:eastAsia="ru-RU"/>
        </w:rPr>
        <w:t xml:space="preserve"> </w:t>
      </w:r>
      <w:r w:rsidRPr="0023308A">
        <w:rPr>
          <w:lang w:eastAsia="ru-RU"/>
        </w:rPr>
        <w:t>Д</w:t>
      </w:r>
      <w:r w:rsidR="00274C31" w:rsidRPr="0023308A">
        <w:rPr>
          <w:lang w:eastAsia="ru-RU"/>
        </w:rPr>
        <w:t>анные базового уровня потребления тепла на цели теплоснабжения</w:t>
      </w:r>
      <w:bookmarkEnd w:id="154"/>
    </w:p>
    <w:p w:rsidR="00213A8B" w:rsidRPr="0023308A" w:rsidRDefault="00213A8B"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За базовый уровень потребления тепла принят расчетный уровень потребления тепловой энергии в 2020 году. Базовый уровень потребления тепловой энергии с разделением по </w:t>
      </w:r>
      <w:r w:rsidR="00EC11E3" w:rsidRPr="0023308A">
        <w:rPr>
          <w:rFonts w:eastAsia="Times New Roman"/>
          <w:szCs w:val="24"/>
          <w:lang w:eastAsia="ru-RU"/>
        </w:rPr>
        <w:t>исто</w:t>
      </w:r>
      <w:r w:rsidR="00EC11E3" w:rsidRPr="0023308A">
        <w:rPr>
          <w:rFonts w:eastAsia="Times New Roman"/>
          <w:szCs w:val="24"/>
          <w:lang w:eastAsia="ru-RU"/>
        </w:rPr>
        <w:t>ч</w:t>
      </w:r>
      <w:r w:rsidR="00EC11E3" w:rsidRPr="0023308A">
        <w:rPr>
          <w:rFonts w:eastAsia="Times New Roman"/>
          <w:szCs w:val="24"/>
          <w:lang w:eastAsia="ru-RU"/>
        </w:rPr>
        <w:t>никам теплоснабжения</w:t>
      </w:r>
      <w:r w:rsidRPr="0023308A">
        <w:rPr>
          <w:rFonts w:eastAsia="Times New Roman"/>
          <w:szCs w:val="24"/>
          <w:lang w:eastAsia="ru-RU"/>
        </w:rPr>
        <w:t xml:space="preserve"> представлен в таблице </w:t>
      </w:r>
      <w:r w:rsidR="00935E97" w:rsidRPr="0023308A">
        <w:rPr>
          <w:rFonts w:eastAsia="Times New Roman"/>
          <w:szCs w:val="24"/>
          <w:lang w:eastAsia="ru-RU"/>
        </w:rPr>
        <w:t>4</w:t>
      </w:r>
      <w:r w:rsidR="004F602D" w:rsidRPr="0023308A">
        <w:rPr>
          <w:rFonts w:eastAsia="Times New Roman"/>
          <w:szCs w:val="24"/>
          <w:lang w:eastAsia="ru-RU"/>
        </w:rPr>
        <w:t>9</w:t>
      </w:r>
      <w:r w:rsidRPr="0023308A">
        <w:rPr>
          <w:rFonts w:eastAsia="Times New Roman"/>
          <w:szCs w:val="24"/>
          <w:lang w:eastAsia="ru-RU"/>
        </w:rPr>
        <w:t xml:space="preserve">. </w:t>
      </w:r>
    </w:p>
    <w:p w:rsidR="00213A8B" w:rsidRPr="0023308A" w:rsidRDefault="00213A8B" w:rsidP="00775731">
      <w:pPr>
        <w:tabs>
          <w:tab w:val="left" w:pos="0"/>
        </w:tabs>
        <w:ind w:firstLine="709"/>
        <w:rPr>
          <w:rFonts w:eastAsia="Times New Roman"/>
          <w:szCs w:val="24"/>
          <w:lang w:eastAsia="ru-RU"/>
        </w:rPr>
      </w:pPr>
    </w:p>
    <w:p w:rsidR="00213A8B" w:rsidRPr="0023308A" w:rsidRDefault="00213A8B" w:rsidP="00775731">
      <w:pPr>
        <w:widowControl w:val="0"/>
        <w:adjustRightInd w:val="0"/>
        <w:textAlignment w:val="baseline"/>
        <w:rPr>
          <w:rFonts w:eastAsia="Microsoft YaHei"/>
          <w:bCs/>
          <w:spacing w:val="-5"/>
          <w:szCs w:val="18"/>
        </w:rPr>
      </w:pPr>
      <w:r w:rsidRPr="0023308A">
        <w:rPr>
          <w:rFonts w:eastAsia="Microsoft YaHei"/>
          <w:bCs/>
          <w:spacing w:val="-5"/>
          <w:szCs w:val="18"/>
        </w:rPr>
        <w:t xml:space="preserve">Таблица </w:t>
      </w:r>
      <w:r w:rsidR="008A3CE6"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8A3CE6" w:rsidRPr="0023308A">
        <w:rPr>
          <w:rFonts w:eastAsia="Microsoft YaHei"/>
          <w:bCs/>
          <w:spacing w:val="-5"/>
          <w:szCs w:val="18"/>
        </w:rPr>
        <w:fldChar w:fldCharType="separate"/>
      </w:r>
      <w:r w:rsidR="00EC3DD9" w:rsidRPr="0023308A">
        <w:rPr>
          <w:rFonts w:eastAsia="Microsoft YaHei"/>
          <w:bCs/>
          <w:noProof/>
          <w:spacing w:val="-5"/>
          <w:szCs w:val="18"/>
        </w:rPr>
        <w:t>49</w:t>
      </w:r>
      <w:r w:rsidR="008A3CE6" w:rsidRPr="0023308A">
        <w:rPr>
          <w:rFonts w:eastAsia="Microsoft YaHei"/>
          <w:bCs/>
          <w:spacing w:val="-5"/>
          <w:szCs w:val="18"/>
        </w:rPr>
        <w:fldChar w:fldCharType="end"/>
      </w:r>
      <w:r w:rsidRPr="0023308A">
        <w:rPr>
          <w:rFonts w:eastAsia="Microsoft YaHei"/>
          <w:bCs/>
          <w:spacing w:val="-5"/>
          <w:szCs w:val="18"/>
        </w:rPr>
        <w:t xml:space="preserve"> – Базовый уровень </w:t>
      </w:r>
      <w:r w:rsidR="00D406F3" w:rsidRPr="0023308A">
        <w:rPr>
          <w:rFonts w:eastAsia="Microsoft YaHei"/>
          <w:bCs/>
          <w:spacing w:val="-5"/>
          <w:szCs w:val="18"/>
        </w:rPr>
        <w:t>потребления тепла на цели теплоснабжения</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335"/>
        <w:gridCol w:w="1174"/>
        <w:gridCol w:w="1987"/>
        <w:gridCol w:w="1983"/>
      </w:tblGrid>
      <w:tr w:rsidR="005B273F" w:rsidRPr="0023308A" w:rsidTr="00900E2D">
        <w:tc>
          <w:tcPr>
            <w:tcW w:w="262" w:type="pct"/>
            <w:vMerge w:val="restart"/>
            <w:shd w:val="clear" w:color="auto" w:fill="auto"/>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 п/п</w:t>
            </w:r>
          </w:p>
        </w:tc>
        <w:tc>
          <w:tcPr>
            <w:tcW w:w="2167" w:type="pct"/>
            <w:vMerge w:val="restart"/>
            <w:shd w:val="clear" w:color="auto" w:fill="auto"/>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Наименование источника теплоснабжения</w:t>
            </w:r>
          </w:p>
        </w:tc>
        <w:tc>
          <w:tcPr>
            <w:tcW w:w="587" w:type="pct"/>
            <w:vMerge w:val="restart"/>
            <w:shd w:val="clear" w:color="auto" w:fill="auto"/>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Нагрузки, Гкал/ч</w:t>
            </w:r>
          </w:p>
        </w:tc>
        <w:tc>
          <w:tcPr>
            <w:tcW w:w="1984" w:type="pct"/>
            <w:gridSpan w:val="2"/>
          </w:tcPr>
          <w:p w:rsidR="00900E2D" w:rsidRPr="0023308A" w:rsidRDefault="00900E2D" w:rsidP="00900E2D">
            <w:pPr>
              <w:jc w:val="center"/>
              <w:rPr>
                <w:rFonts w:eastAsia="Times New Roman"/>
                <w:sz w:val="22"/>
                <w:lang w:eastAsia="ru-RU"/>
              </w:rPr>
            </w:pPr>
            <w:r w:rsidRPr="0023308A">
              <w:rPr>
                <w:rFonts w:eastAsia="Times New Roman"/>
                <w:sz w:val="22"/>
                <w:lang w:eastAsia="ru-RU"/>
              </w:rPr>
              <w:t>Фактический отпуск тепла за период, Гкал</w:t>
            </w:r>
          </w:p>
        </w:tc>
      </w:tr>
      <w:tr w:rsidR="005B273F" w:rsidRPr="0023308A" w:rsidTr="004040A2">
        <w:tc>
          <w:tcPr>
            <w:tcW w:w="262" w:type="pct"/>
            <w:vMerge/>
            <w:shd w:val="clear" w:color="auto" w:fill="auto"/>
            <w:vAlign w:val="center"/>
          </w:tcPr>
          <w:p w:rsidR="00900E2D" w:rsidRPr="0023308A" w:rsidRDefault="00900E2D" w:rsidP="00900E2D">
            <w:pPr>
              <w:jc w:val="center"/>
              <w:rPr>
                <w:rFonts w:eastAsia="Times New Roman"/>
                <w:bCs/>
                <w:sz w:val="22"/>
                <w:lang w:eastAsia="ru-RU"/>
              </w:rPr>
            </w:pPr>
          </w:p>
        </w:tc>
        <w:tc>
          <w:tcPr>
            <w:tcW w:w="2167" w:type="pct"/>
            <w:vMerge/>
            <w:shd w:val="clear" w:color="auto" w:fill="auto"/>
            <w:vAlign w:val="center"/>
          </w:tcPr>
          <w:p w:rsidR="00900E2D" w:rsidRPr="0023308A" w:rsidRDefault="00900E2D" w:rsidP="00900E2D">
            <w:pPr>
              <w:jc w:val="center"/>
              <w:rPr>
                <w:rFonts w:eastAsia="Times New Roman"/>
                <w:bCs/>
                <w:sz w:val="22"/>
                <w:lang w:eastAsia="ru-RU"/>
              </w:rPr>
            </w:pPr>
          </w:p>
        </w:tc>
        <w:tc>
          <w:tcPr>
            <w:tcW w:w="587" w:type="pct"/>
            <w:vMerge/>
            <w:shd w:val="clear" w:color="auto" w:fill="auto"/>
            <w:vAlign w:val="center"/>
          </w:tcPr>
          <w:p w:rsidR="00900E2D" w:rsidRPr="0023308A" w:rsidRDefault="00900E2D" w:rsidP="00900E2D">
            <w:pPr>
              <w:jc w:val="center"/>
              <w:rPr>
                <w:rFonts w:eastAsia="Times New Roman"/>
                <w:sz w:val="22"/>
                <w:lang w:eastAsia="ru-RU"/>
              </w:rPr>
            </w:pPr>
          </w:p>
        </w:tc>
        <w:tc>
          <w:tcPr>
            <w:tcW w:w="993" w:type="pct"/>
            <w:vAlign w:val="center"/>
          </w:tcPr>
          <w:p w:rsidR="00900E2D" w:rsidRPr="0023308A" w:rsidRDefault="00900E2D" w:rsidP="004040A2">
            <w:pPr>
              <w:jc w:val="center"/>
              <w:rPr>
                <w:rFonts w:eastAsia="Times New Roman"/>
                <w:sz w:val="22"/>
                <w:lang w:eastAsia="ru-RU"/>
              </w:rPr>
            </w:pPr>
            <w:r w:rsidRPr="0023308A">
              <w:rPr>
                <w:rFonts w:eastAsia="Times New Roman"/>
                <w:sz w:val="22"/>
                <w:lang w:eastAsia="ru-RU"/>
              </w:rPr>
              <w:t>2020 год</w:t>
            </w:r>
          </w:p>
        </w:tc>
        <w:tc>
          <w:tcPr>
            <w:tcW w:w="991" w:type="pct"/>
            <w:vAlign w:val="center"/>
          </w:tcPr>
          <w:p w:rsidR="00900E2D" w:rsidRPr="0023308A" w:rsidRDefault="00900E2D" w:rsidP="004040A2">
            <w:pPr>
              <w:jc w:val="center"/>
              <w:rPr>
                <w:rFonts w:eastAsia="Times New Roman"/>
                <w:sz w:val="22"/>
                <w:lang w:eastAsia="ru-RU"/>
              </w:rPr>
            </w:pPr>
            <w:r w:rsidRPr="0023308A">
              <w:rPr>
                <w:rFonts w:eastAsia="Times New Roman"/>
                <w:sz w:val="22"/>
                <w:lang w:eastAsia="ru-RU"/>
              </w:rPr>
              <w:t>2021 год (январь-ноябрь)</w:t>
            </w:r>
          </w:p>
        </w:tc>
      </w:tr>
      <w:tr w:rsidR="005B273F" w:rsidRPr="0023308A" w:rsidTr="00900E2D">
        <w:tc>
          <w:tcPr>
            <w:tcW w:w="262" w:type="pct"/>
            <w:shd w:val="clear" w:color="auto" w:fill="auto"/>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w:t>
            </w:r>
          </w:p>
        </w:tc>
        <w:tc>
          <w:tcPr>
            <w:tcW w:w="2167" w:type="pct"/>
            <w:shd w:val="clear" w:color="auto" w:fill="auto"/>
            <w:vAlign w:val="center"/>
          </w:tcPr>
          <w:p w:rsidR="00900E2D" w:rsidRPr="0023308A" w:rsidRDefault="00900E2D" w:rsidP="00900E2D">
            <w:pPr>
              <w:rPr>
                <w:sz w:val="22"/>
              </w:rPr>
            </w:pPr>
            <w:r w:rsidRPr="0023308A">
              <w:rPr>
                <w:sz w:val="22"/>
              </w:rPr>
              <w:t>Котельная №1 (Пермский край, Суксу</w:t>
            </w:r>
            <w:r w:rsidRPr="0023308A">
              <w:rPr>
                <w:sz w:val="22"/>
              </w:rPr>
              <w:t>н</w:t>
            </w:r>
            <w:r w:rsidRPr="0023308A">
              <w:rPr>
                <w:sz w:val="22"/>
              </w:rPr>
              <w:t>ский р-н, рп. Суксун, пер. Нефтяников, д. 5)</w:t>
            </w:r>
          </w:p>
        </w:tc>
        <w:tc>
          <w:tcPr>
            <w:tcW w:w="587" w:type="pct"/>
            <w:shd w:val="clear" w:color="auto" w:fill="auto"/>
            <w:vAlign w:val="center"/>
          </w:tcPr>
          <w:p w:rsidR="00900E2D" w:rsidRPr="0023308A" w:rsidRDefault="00900E2D" w:rsidP="00900E2D">
            <w:pPr>
              <w:jc w:val="center"/>
              <w:rPr>
                <w:sz w:val="22"/>
              </w:rPr>
            </w:pPr>
            <w:r w:rsidRPr="0023308A">
              <w:rPr>
                <w:sz w:val="22"/>
              </w:rPr>
              <w:t>0,258</w:t>
            </w:r>
          </w:p>
        </w:tc>
        <w:tc>
          <w:tcPr>
            <w:tcW w:w="993" w:type="pct"/>
            <w:vAlign w:val="center"/>
          </w:tcPr>
          <w:p w:rsidR="00900E2D" w:rsidRPr="0023308A" w:rsidRDefault="00900E2D" w:rsidP="00900E2D">
            <w:pPr>
              <w:jc w:val="center"/>
              <w:rPr>
                <w:sz w:val="22"/>
              </w:rPr>
            </w:pPr>
            <w:r w:rsidRPr="0023308A">
              <w:rPr>
                <w:sz w:val="22"/>
              </w:rPr>
              <w:t>652,1</w:t>
            </w:r>
          </w:p>
        </w:tc>
        <w:tc>
          <w:tcPr>
            <w:tcW w:w="991" w:type="pct"/>
            <w:vAlign w:val="center"/>
          </w:tcPr>
          <w:p w:rsidR="00900E2D" w:rsidRPr="0023308A" w:rsidRDefault="00900E2D" w:rsidP="004040A2">
            <w:pPr>
              <w:jc w:val="center"/>
              <w:rPr>
                <w:sz w:val="22"/>
              </w:rPr>
            </w:pPr>
            <w:r w:rsidRPr="0023308A">
              <w:rPr>
                <w:sz w:val="22"/>
              </w:rPr>
              <w:t>603,5</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2</w:t>
            </w:r>
          </w:p>
        </w:tc>
        <w:tc>
          <w:tcPr>
            <w:tcW w:w="2167" w:type="pct"/>
            <w:shd w:val="clear" w:color="auto" w:fill="auto"/>
            <w:vAlign w:val="center"/>
          </w:tcPr>
          <w:p w:rsidR="00900E2D" w:rsidRPr="0023308A" w:rsidRDefault="00900E2D" w:rsidP="00900E2D">
            <w:pPr>
              <w:rPr>
                <w:sz w:val="22"/>
              </w:rPr>
            </w:pPr>
            <w:r w:rsidRPr="0023308A">
              <w:rPr>
                <w:sz w:val="22"/>
              </w:rPr>
              <w:t>Котельная №2 (Пермский край, Суксу</w:t>
            </w:r>
            <w:r w:rsidRPr="0023308A">
              <w:rPr>
                <w:sz w:val="22"/>
              </w:rPr>
              <w:t>н</w:t>
            </w:r>
            <w:r w:rsidRPr="0023308A">
              <w:rPr>
                <w:sz w:val="22"/>
              </w:rPr>
              <w:t>ский р-н, рп. Суксун, ул. Карла Маркса, д. 96)</w:t>
            </w:r>
          </w:p>
        </w:tc>
        <w:tc>
          <w:tcPr>
            <w:tcW w:w="587" w:type="pct"/>
            <w:shd w:val="clear" w:color="auto" w:fill="auto"/>
            <w:vAlign w:val="center"/>
          </w:tcPr>
          <w:p w:rsidR="00900E2D" w:rsidRPr="0023308A" w:rsidRDefault="00900E2D" w:rsidP="00900E2D">
            <w:pPr>
              <w:jc w:val="center"/>
              <w:rPr>
                <w:sz w:val="22"/>
              </w:rPr>
            </w:pPr>
            <w:r w:rsidRPr="0023308A">
              <w:rPr>
                <w:sz w:val="22"/>
              </w:rPr>
              <w:t>0,546</w:t>
            </w:r>
          </w:p>
        </w:tc>
        <w:tc>
          <w:tcPr>
            <w:tcW w:w="993" w:type="pct"/>
            <w:vAlign w:val="center"/>
          </w:tcPr>
          <w:p w:rsidR="00900E2D" w:rsidRPr="0023308A" w:rsidRDefault="00900E2D" w:rsidP="00900E2D">
            <w:pPr>
              <w:jc w:val="center"/>
              <w:rPr>
                <w:sz w:val="22"/>
              </w:rPr>
            </w:pPr>
            <w:r w:rsidRPr="0023308A">
              <w:rPr>
                <w:sz w:val="22"/>
              </w:rPr>
              <w:t>1380,0</w:t>
            </w:r>
          </w:p>
        </w:tc>
        <w:tc>
          <w:tcPr>
            <w:tcW w:w="991" w:type="pct"/>
            <w:vAlign w:val="center"/>
          </w:tcPr>
          <w:p w:rsidR="00900E2D" w:rsidRPr="0023308A" w:rsidRDefault="00900E2D" w:rsidP="00900E2D">
            <w:pPr>
              <w:jc w:val="center"/>
              <w:rPr>
                <w:sz w:val="22"/>
              </w:rPr>
            </w:pPr>
            <w:r w:rsidRPr="0023308A">
              <w:rPr>
                <w:sz w:val="22"/>
              </w:rPr>
              <w:t>1224,6</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3</w:t>
            </w:r>
          </w:p>
        </w:tc>
        <w:tc>
          <w:tcPr>
            <w:tcW w:w="2167" w:type="pct"/>
            <w:shd w:val="clear" w:color="auto" w:fill="auto"/>
            <w:vAlign w:val="center"/>
          </w:tcPr>
          <w:p w:rsidR="00900E2D" w:rsidRPr="0023308A" w:rsidRDefault="00900E2D" w:rsidP="00900E2D">
            <w:pPr>
              <w:rPr>
                <w:sz w:val="22"/>
              </w:rPr>
            </w:pPr>
            <w:r w:rsidRPr="0023308A">
              <w:rPr>
                <w:sz w:val="22"/>
              </w:rPr>
              <w:t>Котельная №3 (Пермский край, Суксу</w:t>
            </w:r>
            <w:r w:rsidRPr="0023308A">
              <w:rPr>
                <w:sz w:val="22"/>
              </w:rPr>
              <w:t>н</w:t>
            </w:r>
            <w:r w:rsidRPr="0023308A">
              <w:rPr>
                <w:sz w:val="22"/>
              </w:rPr>
              <w:t>ский р-н, рп. Суксун, ул. Зеленая, д. 40г)</w:t>
            </w:r>
          </w:p>
        </w:tc>
        <w:tc>
          <w:tcPr>
            <w:tcW w:w="587" w:type="pct"/>
            <w:shd w:val="clear" w:color="auto" w:fill="auto"/>
            <w:vAlign w:val="center"/>
          </w:tcPr>
          <w:p w:rsidR="00900E2D" w:rsidRPr="0023308A" w:rsidRDefault="00900E2D" w:rsidP="00900E2D">
            <w:pPr>
              <w:jc w:val="center"/>
              <w:rPr>
                <w:sz w:val="22"/>
              </w:rPr>
            </w:pPr>
            <w:r w:rsidRPr="0023308A">
              <w:rPr>
                <w:sz w:val="22"/>
              </w:rPr>
              <w:t>0,068</w:t>
            </w:r>
          </w:p>
        </w:tc>
        <w:tc>
          <w:tcPr>
            <w:tcW w:w="993" w:type="pct"/>
            <w:vAlign w:val="center"/>
          </w:tcPr>
          <w:p w:rsidR="00900E2D" w:rsidRPr="0023308A" w:rsidRDefault="00900E2D" w:rsidP="00900E2D">
            <w:pPr>
              <w:jc w:val="center"/>
              <w:rPr>
                <w:sz w:val="22"/>
              </w:rPr>
            </w:pPr>
            <w:r w:rsidRPr="0023308A">
              <w:rPr>
                <w:sz w:val="22"/>
              </w:rPr>
              <w:t>35,1</w:t>
            </w:r>
          </w:p>
        </w:tc>
        <w:tc>
          <w:tcPr>
            <w:tcW w:w="991" w:type="pct"/>
            <w:vAlign w:val="center"/>
          </w:tcPr>
          <w:p w:rsidR="00900E2D" w:rsidRPr="0023308A" w:rsidRDefault="00900E2D" w:rsidP="00900E2D">
            <w:pPr>
              <w:jc w:val="center"/>
              <w:rPr>
                <w:sz w:val="22"/>
              </w:rPr>
            </w:pPr>
            <w:r w:rsidRPr="0023308A">
              <w:rPr>
                <w:sz w:val="22"/>
              </w:rPr>
              <w:t>29,5</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4</w:t>
            </w:r>
          </w:p>
        </w:tc>
        <w:tc>
          <w:tcPr>
            <w:tcW w:w="2167" w:type="pct"/>
            <w:shd w:val="clear" w:color="auto" w:fill="auto"/>
            <w:vAlign w:val="center"/>
          </w:tcPr>
          <w:p w:rsidR="00900E2D" w:rsidRPr="0023308A" w:rsidRDefault="00900E2D" w:rsidP="00900E2D">
            <w:pPr>
              <w:rPr>
                <w:sz w:val="22"/>
              </w:rPr>
            </w:pPr>
            <w:r w:rsidRPr="0023308A">
              <w:rPr>
                <w:sz w:val="22"/>
              </w:rPr>
              <w:t>Котельная №4 (Пермский край, Суксу</w:t>
            </w:r>
            <w:r w:rsidRPr="0023308A">
              <w:rPr>
                <w:sz w:val="22"/>
              </w:rPr>
              <w:t>н</w:t>
            </w:r>
            <w:r w:rsidRPr="0023308A">
              <w:rPr>
                <w:sz w:val="22"/>
              </w:rPr>
              <w:t>ский р-н, в границах Суксунского горо</w:t>
            </w:r>
            <w:r w:rsidRPr="0023308A">
              <w:rPr>
                <w:sz w:val="22"/>
              </w:rPr>
              <w:t>д</w:t>
            </w:r>
            <w:r w:rsidRPr="0023308A">
              <w:rPr>
                <w:sz w:val="22"/>
              </w:rPr>
              <w:t>ского поселения, урочище «Очистные»)</w:t>
            </w:r>
          </w:p>
        </w:tc>
        <w:tc>
          <w:tcPr>
            <w:tcW w:w="587" w:type="pct"/>
            <w:shd w:val="clear" w:color="auto" w:fill="auto"/>
            <w:vAlign w:val="center"/>
          </w:tcPr>
          <w:p w:rsidR="00900E2D" w:rsidRPr="0023308A" w:rsidRDefault="00900E2D" w:rsidP="00900E2D">
            <w:pPr>
              <w:jc w:val="center"/>
              <w:rPr>
                <w:sz w:val="22"/>
              </w:rPr>
            </w:pPr>
            <w:r w:rsidRPr="0023308A">
              <w:rPr>
                <w:sz w:val="22"/>
              </w:rPr>
              <w:t>0,102</w:t>
            </w:r>
          </w:p>
        </w:tc>
        <w:tc>
          <w:tcPr>
            <w:tcW w:w="993" w:type="pct"/>
            <w:vAlign w:val="center"/>
          </w:tcPr>
          <w:p w:rsidR="00900E2D" w:rsidRPr="0023308A" w:rsidRDefault="00900E2D" w:rsidP="00900E2D">
            <w:pPr>
              <w:jc w:val="center"/>
              <w:rPr>
                <w:sz w:val="22"/>
              </w:rPr>
            </w:pPr>
            <w:r w:rsidRPr="0023308A">
              <w:rPr>
                <w:sz w:val="22"/>
              </w:rPr>
              <w:t>258,7</w:t>
            </w:r>
          </w:p>
        </w:tc>
        <w:tc>
          <w:tcPr>
            <w:tcW w:w="991" w:type="pct"/>
            <w:vAlign w:val="center"/>
          </w:tcPr>
          <w:p w:rsidR="00900E2D" w:rsidRPr="0023308A" w:rsidRDefault="00900E2D" w:rsidP="00900E2D">
            <w:pPr>
              <w:jc w:val="center"/>
              <w:rPr>
                <w:sz w:val="22"/>
              </w:rPr>
            </w:pPr>
            <w:r w:rsidRPr="0023308A">
              <w:rPr>
                <w:sz w:val="22"/>
              </w:rPr>
              <w:t>399,3</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5</w:t>
            </w:r>
          </w:p>
        </w:tc>
        <w:tc>
          <w:tcPr>
            <w:tcW w:w="2167" w:type="pct"/>
            <w:shd w:val="clear" w:color="auto" w:fill="auto"/>
            <w:vAlign w:val="center"/>
          </w:tcPr>
          <w:p w:rsidR="00900E2D" w:rsidRPr="0023308A" w:rsidRDefault="00900E2D" w:rsidP="00900E2D">
            <w:pPr>
              <w:rPr>
                <w:sz w:val="22"/>
              </w:rPr>
            </w:pPr>
            <w:r w:rsidRPr="0023308A">
              <w:rPr>
                <w:sz w:val="22"/>
              </w:rPr>
              <w:t>Котельная №5 (Пермский край, Суксу</w:t>
            </w:r>
            <w:r w:rsidRPr="0023308A">
              <w:rPr>
                <w:sz w:val="22"/>
              </w:rPr>
              <w:t>н</w:t>
            </w:r>
            <w:r w:rsidRPr="0023308A">
              <w:rPr>
                <w:sz w:val="22"/>
              </w:rPr>
              <w:t>ский р-н, с. Ключи, ул. 40 лет Победы, д. 20)</w:t>
            </w:r>
          </w:p>
        </w:tc>
        <w:tc>
          <w:tcPr>
            <w:tcW w:w="587" w:type="pct"/>
            <w:shd w:val="clear" w:color="auto" w:fill="auto"/>
            <w:noWrap/>
            <w:vAlign w:val="center"/>
          </w:tcPr>
          <w:p w:rsidR="00900E2D" w:rsidRPr="0023308A" w:rsidRDefault="00900E2D" w:rsidP="00900E2D">
            <w:pPr>
              <w:jc w:val="center"/>
              <w:rPr>
                <w:sz w:val="22"/>
              </w:rPr>
            </w:pPr>
            <w:r w:rsidRPr="0023308A">
              <w:rPr>
                <w:sz w:val="22"/>
              </w:rPr>
              <w:t>0,302</w:t>
            </w:r>
          </w:p>
        </w:tc>
        <w:tc>
          <w:tcPr>
            <w:tcW w:w="993" w:type="pct"/>
            <w:vAlign w:val="center"/>
          </w:tcPr>
          <w:p w:rsidR="00900E2D" w:rsidRPr="0023308A" w:rsidRDefault="00900E2D" w:rsidP="00900E2D">
            <w:pPr>
              <w:jc w:val="center"/>
              <w:rPr>
                <w:sz w:val="22"/>
              </w:rPr>
            </w:pPr>
            <w:r w:rsidRPr="0023308A">
              <w:rPr>
                <w:sz w:val="22"/>
              </w:rPr>
              <w:t>387,7</w:t>
            </w:r>
          </w:p>
        </w:tc>
        <w:tc>
          <w:tcPr>
            <w:tcW w:w="991" w:type="pct"/>
            <w:vAlign w:val="center"/>
          </w:tcPr>
          <w:p w:rsidR="00900E2D" w:rsidRPr="0023308A" w:rsidRDefault="00900E2D" w:rsidP="00900E2D">
            <w:pPr>
              <w:jc w:val="center"/>
              <w:rPr>
                <w:sz w:val="22"/>
              </w:rPr>
            </w:pPr>
            <w:r w:rsidRPr="0023308A">
              <w:rPr>
                <w:sz w:val="22"/>
              </w:rPr>
              <w:t>301,9</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6</w:t>
            </w:r>
          </w:p>
        </w:tc>
        <w:tc>
          <w:tcPr>
            <w:tcW w:w="2167" w:type="pct"/>
            <w:shd w:val="clear" w:color="auto" w:fill="auto"/>
            <w:vAlign w:val="center"/>
          </w:tcPr>
          <w:p w:rsidR="00900E2D" w:rsidRPr="0023308A" w:rsidRDefault="00900E2D" w:rsidP="00900E2D">
            <w:pPr>
              <w:rPr>
                <w:sz w:val="22"/>
              </w:rPr>
            </w:pPr>
            <w:r w:rsidRPr="0023308A">
              <w:rPr>
                <w:sz w:val="22"/>
              </w:rPr>
              <w:t>Котельная №6 (Пермский край, Суксу</w:t>
            </w:r>
            <w:r w:rsidRPr="0023308A">
              <w:rPr>
                <w:sz w:val="22"/>
              </w:rPr>
              <w:t>н</w:t>
            </w:r>
            <w:r w:rsidRPr="0023308A">
              <w:rPr>
                <w:sz w:val="22"/>
              </w:rPr>
              <w:t>ский р-н, рп. Суксун, ул. Школьная, д. 1)</w:t>
            </w:r>
          </w:p>
        </w:tc>
        <w:tc>
          <w:tcPr>
            <w:tcW w:w="587" w:type="pct"/>
            <w:shd w:val="clear" w:color="auto" w:fill="auto"/>
            <w:vAlign w:val="center"/>
          </w:tcPr>
          <w:p w:rsidR="00900E2D" w:rsidRPr="0023308A" w:rsidRDefault="00900E2D" w:rsidP="00900E2D">
            <w:pPr>
              <w:jc w:val="center"/>
              <w:rPr>
                <w:sz w:val="22"/>
              </w:rPr>
            </w:pPr>
            <w:r w:rsidRPr="0023308A">
              <w:rPr>
                <w:sz w:val="22"/>
              </w:rPr>
              <w:t>1,215</w:t>
            </w:r>
          </w:p>
        </w:tc>
        <w:tc>
          <w:tcPr>
            <w:tcW w:w="993" w:type="pct"/>
            <w:vAlign w:val="center"/>
          </w:tcPr>
          <w:p w:rsidR="00900E2D" w:rsidRPr="0023308A" w:rsidRDefault="00900E2D" w:rsidP="00900E2D">
            <w:pPr>
              <w:jc w:val="center"/>
              <w:rPr>
                <w:sz w:val="22"/>
              </w:rPr>
            </w:pPr>
            <w:r w:rsidRPr="0023308A">
              <w:rPr>
                <w:sz w:val="22"/>
              </w:rPr>
              <w:t>3071,1</w:t>
            </w:r>
          </w:p>
        </w:tc>
        <w:tc>
          <w:tcPr>
            <w:tcW w:w="991" w:type="pct"/>
            <w:vAlign w:val="center"/>
          </w:tcPr>
          <w:p w:rsidR="00900E2D" w:rsidRPr="0023308A" w:rsidRDefault="00900E2D" w:rsidP="00900E2D">
            <w:pPr>
              <w:jc w:val="center"/>
              <w:rPr>
                <w:sz w:val="22"/>
              </w:rPr>
            </w:pPr>
            <w:r w:rsidRPr="0023308A">
              <w:rPr>
                <w:sz w:val="22"/>
              </w:rPr>
              <w:t>2405,0</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7</w:t>
            </w:r>
          </w:p>
        </w:tc>
        <w:tc>
          <w:tcPr>
            <w:tcW w:w="2167" w:type="pct"/>
            <w:shd w:val="clear" w:color="auto" w:fill="auto"/>
            <w:vAlign w:val="center"/>
          </w:tcPr>
          <w:p w:rsidR="00900E2D" w:rsidRPr="0023308A" w:rsidRDefault="00900E2D" w:rsidP="00900E2D">
            <w:pPr>
              <w:rPr>
                <w:sz w:val="22"/>
              </w:rPr>
            </w:pPr>
            <w:r w:rsidRPr="0023308A">
              <w:rPr>
                <w:sz w:val="22"/>
              </w:rPr>
              <w:t>Котельная №7 (Пермский край, Суксу</w:t>
            </w:r>
            <w:r w:rsidRPr="0023308A">
              <w:rPr>
                <w:sz w:val="22"/>
              </w:rPr>
              <w:t>н</w:t>
            </w:r>
            <w:r w:rsidRPr="0023308A">
              <w:rPr>
                <w:sz w:val="22"/>
              </w:rPr>
              <w:t>ский р-н, рп. Суксун, ул. Пугачева, зд. 9)</w:t>
            </w:r>
          </w:p>
        </w:tc>
        <w:tc>
          <w:tcPr>
            <w:tcW w:w="587" w:type="pct"/>
            <w:shd w:val="clear" w:color="auto" w:fill="auto"/>
            <w:vAlign w:val="center"/>
          </w:tcPr>
          <w:p w:rsidR="00900E2D" w:rsidRPr="0023308A" w:rsidRDefault="00900E2D" w:rsidP="00900E2D">
            <w:pPr>
              <w:jc w:val="center"/>
              <w:rPr>
                <w:sz w:val="22"/>
              </w:rPr>
            </w:pPr>
            <w:r w:rsidRPr="0023308A">
              <w:rPr>
                <w:sz w:val="22"/>
              </w:rPr>
              <w:t>1,442</w:t>
            </w:r>
          </w:p>
        </w:tc>
        <w:tc>
          <w:tcPr>
            <w:tcW w:w="993" w:type="pct"/>
            <w:vAlign w:val="center"/>
          </w:tcPr>
          <w:p w:rsidR="00900E2D" w:rsidRPr="0023308A" w:rsidRDefault="00900E2D" w:rsidP="00900E2D">
            <w:pPr>
              <w:jc w:val="center"/>
              <w:rPr>
                <w:sz w:val="22"/>
              </w:rPr>
            </w:pPr>
            <w:r w:rsidRPr="0023308A">
              <w:rPr>
                <w:sz w:val="22"/>
              </w:rPr>
              <w:t>3645,2</w:t>
            </w:r>
          </w:p>
        </w:tc>
        <w:tc>
          <w:tcPr>
            <w:tcW w:w="991" w:type="pct"/>
            <w:vAlign w:val="center"/>
          </w:tcPr>
          <w:p w:rsidR="00900E2D" w:rsidRPr="0023308A" w:rsidRDefault="00900E2D" w:rsidP="00900E2D">
            <w:pPr>
              <w:jc w:val="center"/>
              <w:rPr>
                <w:sz w:val="22"/>
              </w:rPr>
            </w:pPr>
            <w:r w:rsidRPr="0023308A">
              <w:rPr>
                <w:sz w:val="22"/>
              </w:rPr>
              <w:t>2866,6</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8</w:t>
            </w:r>
          </w:p>
        </w:tc>
        <w:tc>
          <w:tcPr>
            <w:tcW w:w="2167" w:type="pct"/>
            <w:shd w:val="clear" w:color="auto" w:fill="auto"/>
            <w:vAlign w:val="center"/>
          </w:tcPr>
          <w:p w:rsidR="00900E2D" w:rsidRPr="0023308A" w:rsidRDefault="00900E2D" w:rsidP="00900E2D">
            <w:pPr>
              <w:rPr>
                <w:sz w:val="22"/>
              </w:rPr>
            </w:pPr>
            <w:r w:rsidRPr="0023308A">
              <w:rPr>
                <w:sz w:val="22"/>
              </w:rPr>
              <w:t>Котельная №8 (Пермский край, Суксу</w:t>
            </w:r>
            <w:r w:rsidRPr="0023308A">
              <w:rPr>
                <w:sz w:val="22"/>
              </w:rPr>
              <w:t>н</w:t>
            </w:r>
            <w:r w:rsidRPr="0023308A">
              <w:rPr>
                <w:sz w:val="22"/>
              </w:rPr>
              <w:t>ский р-н, рп. Суксун, пер. Карла Маркса)</w:t>
            </w:r>
          </w:p>
        </w:tc>
        <w:tc>
          <w:tcPr>
            <w:tcW w:w="587" w:type="pct"/>
            <w:shd w:val="clear" w:color="auto" w:fill="auto"/>
            <w:vAlign w:val="center"/>
          </w:tcPr>
          <w:p w:rsidR="00900E2D" w:rsidRPr="0023308A" w:rsidRDefault="00900E2D" w:rsidP="00900E2D">
            <w:pPr>
              <w:jc w:val="center"/>
              <w:rPr>
                <w:sz w:val="22"/>
              </w:rPr>
            </w:pPr>
            <w:r w:rsidRPr="0023308A">
              <w:rPr>
                <w:sz w:val="22"/>
              </w:rPr>
              <w:t>0,514</w:t>
            </w:r>
          </w:p>
        </w:tc>
        <w:tc>
          <w:tcPr>
            <w:tcW w:w="993" w:type="pct"/>
            <w:vAlign w:val="center"/>
          </w:tcPr>
          <w:p w:rsidR="00900E2D" w:rsidRPr="0023308A" w:rsidRDefault="00900E2D" w:rsidP="00900E2D">
            <w:pPr>
              <w:jc w:val="center"/>
              <w:rPr>
                <w:sz w:val="22"/>
              </w:rPr>
            </w:pPr>
            <w:r w:rsidRPr="0023308A">
              <w:rPr>
                <w:sz w:val="22"/>
              </w:rPr>
              <w:t>1299,8</w:t>
            </w:r>
          </w:p>
        </w:tc>
        <w:tc>
          <w:tcPr>
            <w:tcW w:w="991" w:type="pct"/>
            <w:vAlign w:val="center"/>
          </w:tcPr>
          <w:p w:rsidR="00900E2D" w:rsidRPr="0023308A" w:rsidRDefault="00900E2D" w:rsidP="00900E2D">
            <w:pPr>
              <w:jc w:val="center"/>
              <w:rPr>
                <w:sz w:val="22"/>
              </w:rPr>
            </w:pPr>
            <w:r w:rsidRPr="0023308A">
              <w:rPr>
                <w:sz w:val="22"/>
              </w:rPr>
              <w:t>1017,4</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9</w:t>
            </w:r>
          </w:p>
        </w:tc>
        <w:tc>
          <w:tcPr>
            <w:tcW w:w="2167" w:type="pct"/>
            <w:shd w:val="clear" w:color="auto" w:fill="auto"/>
            <w:vAlign w:val="center"/>
          </w:tcPr>
          <w:p w:rsidR="00900E2D" w:rsidRPr="0023308A" w:rsidRDefault="00900E2D" w:rsidP="00900E2D">
            <w:pPr>
              <w:rPr>
                <w:sz w:val="22"/>
              </w:rPr>
            </w:pPr>
            <w:r w:rsidRPr="0023308A">
              <w:rPr>
                <w:sz w:val="22"/>
              </w:rPr>
              <w:t>Котельная №9 (Пермский край, Суксу</w:t>
            </w:r>
            <w:r w:rsidRPr="0023308A">
              <w:rPr>
                <w:sz w:val="22"/>
              </w:rPr>
              <w:t>н</w:t>
            </w:r>
            <w:r w:rsidRPr="0023308A">
              <w:rPr>
                <w:sz w:val="22"/>
              </w:rPr>
              <w:t>ский р-н, рп. Суксун, ул. Халтурина, 6)</w:t>
            </w:r>
          </w:p>
        </w:tc>
        <w:tc>
          <w:tcPr>
            <w:tcW w:w="587" w:type="pct"/>
            <w:shd w:val="clear" w:color="auto" w:fill="auto"/>
            <w:vAlign w:val="center"/>
          </w:tcPr>
          <w:p w:rsidR="00900E2D" w:rsidRPr="0023308A" w:rsidRDefault="00900E2D" w:rsidP="00900E2D">
            <w:pPr>
              <w:jc w:val="center"/>
              <w:rPr>
                <w:sz w:val="22"/>
              </w:rPr>
            </w:pPr>
            <w:r w:rsidRPr="0023308A">
              <w:rPr>
                <w:sz w:val="22"/>
              </w:rPr>
              <w:t>0,093</w:t>
            </w:r>
          </w:p>
        </w:tc>
        <w:tc>
          <w:tcPr>
            <w:tcW w:w="993" w:type="pct"/>
            <w:vAlign w:val="center"/>
          </w:tcPr>
          <w:p w:rsidR="00900E2D" w:rsidRPr="0023308A" w:rsidRDefault="00900E2D" w:rsidP="00900E2D">
            <w:pPr>
              <w:jc w:val="center"/>
              <w:rPr>
                <w:sz w:val="22"/>
              </w:rPr>
            </w:pPr>
            <w:r w:rsidRPr="0023308A">
              <w:rPr>
                <w:sz w:val="22"/>
              </w:rPr>
              <w:t>235,9</w:t>
            </w:r>
          </w:p>
        </w:tc>
        <w:tc>
          <w:tcPr>
            <w:tcW w:w="991" w:type="pct"/>
            <w:vAlign w:val="center"/>
          </w:tcPr>
          <w:p w:rsidR="00900E2D" w:rsidRPr="0023308A" w:rsidRDefault="00900E2D" w:rsidP="00900E2D">
            <w:pPr>
              <w:jc w:val="center"/>
              <w:rPr>
                <w:sz w:val="22"/>
              </w:rPr>
            </w:pPr>
            <w:r w:rsidRPr="0023308A">
              <w:rPr>
                <w:sz w:val="22"/>
              </w:rPr>
              <w:t>182,0</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10</w:t>
            </w:r>
          </w:p>
        </w:tc>
        <w:tc>
          <w:tcPr>
            <w:tcW w:w="2167" w:type="pct"/>
            <w:shd w:val="clear" w:color="auto" w:fill="auto"/>
            <w:vAlign w:val="center"/>
          </w:tcPr>
          <w:p w:rsidR="00900E2D" w:rsidRPr="0023308A" w:rsidRDefault="00900E2D" w:rsidP="00900E2D">
            <w:pPr>
              <w:rPr>
                <w:sz w:val="22"/>
              </w:rPr>
            </w:pPr>
            <w:r w:rsidRPr="0023308A">
              <w:rPr>
                <w:sz w:val="22"/>
              </w:rPr>
              <w:t>Котельная №10 (Пермский край, Суксу</w:t>
            </w:r>
            <w:r w:rsidRPr="0023308A">
              <w:rPr>
                <w:sz w:val="22"/>
              </w:rPr>
              <w:t>н</w:t>
            </w:r>
            <w:r w:rsidRPr="0023308A">
              <w:rPr>
                <w:sz w:val="22"/>
              </w:rPr>
              <w:t>ский р-н, с. Тис, ул. Северная, зд. 32а)</w:t>
            </w:r>
          </w:p>
        </w:tc>
        <w:tc>
          <w:tcPr>
            <w:tcW w:w="587" w:type="pct"/>
            <w:shd w:val="clear" w:color="auto" w:fill="auto"/>
            <w:vAlign w:val="center"/>
          </w:tcPr>
          <w:p w:rsidR="00900E2D" w:rsidRPr="0023308A" w:rsidRDefault="00900E2D" w:rsidP="00900E2D">
            <w:pPr>
              <w:jc w:val="center"/>
              <w:rPr>
                <w:sz w:val="22"/>
              </w:rPr>
            </w:pPr>
            <w:r w:rsidRPr="0023308A">
              <w:rPr>
                <w:sz w:val="22"/>
              </w:rPr>
              <w:t>0,280</w:t>
            </w:r>
          </w:p>
        </w:tc>
        <w:tc>
          <w:tcPr>
            <w:tcW w:w="993" w:type="pct"/>
            <w:vAlign w:val="center"/>
          </w:tcPr>
          <w:p w:rsidR="00900E2D" w:rsidRPr="0023308A" w:rsidRDefault="00900E2D" w:rsidP="00900E2D">
            <w:pPr>
              <w:jc w:val="center"/>
              <w:rPr>
                <w:sz w:val="22"/>
              </w:rPr>
            </w:pPr>
            <w:r w:rsidRPr="0023308A">
              <w:rPr>
                <w:sz w:val="22"/>
              </w:rPr>
              <w:t>266,0</w:t>
            </w:r>
          </w:p>
        </w:tc>
        <w:tc>
          <w:tcPr>
            <w:tcW w:w="991" w:type="pct"/>
            <w:vAlign w:val="center"/>
          </w:tcPr>
          <w:p w:rsidR="00900E2D" w:rsidRPr="0023308A" w:rsidRDefault="00900E2D" w:rsidP="00900E2D">
            <w:pPr>
              <w:jc w:val="center"/>
              <w:rPr>
                <w:sz w:val="22"/>
              </w:rPr>
            </w:pPr>
            <w:r w:rsidRPr="0023308A">
              <w:rPr>
                <w:sz w:val="22"/>
              </w:rPr>
              <w:t>210,4</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11</w:t>
            </w:r>
          </w:p>
        </w:tc>
        <w:tc>
          <w:tcPr>
            <w:tcW w:w="2167" w:type="pct"/>
            <w:shd w:val="clear" w:color="auto" w:fill="auto"/>
            <w:vAlign w:val="center"/>
          </w:tcPr>
          <w:p w:rsidR="00900E2D" w:rsidRPr="0023308A" w:rsidRDefault="00900E2D" w:rsidP="00900E2D">
            <w:pPr>
              <w:rPr>
                <w:sz w:val="22"/>
              </w:rPr>
            </w:pPr>
            <w:r w:rsidRPr="0023308A">
              <w:rPr>
                <w:sz w:val="22"/>
              </w:rPr>
              <w:t>Котельная №11 (Пермский край, Суксу</w:t>
            </w:r>
            <w:r w:rsidRPr="0023308A">
              <w:rPr>
                <w:sz w:val="22"/>
              </w:rPr>
              <w:t>н</w:t>
            </w:r>
            <w:r w:rsidRPr="0023308A">
              <w:rPr>
                <w:sz w:val="22"/>
              </w:rPr>
              <w:t>ский р-н, рп. Суксун, ул. Кирова, зд. 48А)</w:t>
            </w:r>
          </w:p>
        </w:tc>
        <w:tc>
          <w:tcPr>
            <w:tcW w:w="587" w:type="pct"/>
            <w:shd w:val="clear" w:color="auto" w:fill="auto"/>
            <w:vAlign w:val="center"/>
          </w:tcPr>
          <w:p w:rsidR="00900E2D" w:rsidRPr="0023308A" w:rsidRDefault="00900E2D" w:rsidP="00900E2D">
            <w:pPr>
              <w:jc w:val="center"/>
              <w:rPr>
                <w:sz w:val="22"/>
              </w:rPr>
            </w:pPr>
            <w:r w:rsidRPr="0023308A">
              <w:rPr>
                <w:sz w:val="22"/>
              </w:rPr>
              <w:t>1,568</w:t>
            </w:r>
          </w:p>
        </w:tc>
        <w:tc>
          <w:tcPr>
            <w:tcW w:w="993" w:type="pct"/>
            <w:vAlign w:val="center"/>
          </w:tcPr>
          <w:p w:rsidR="00900E2D" w:rsidRPr="0023308A" w:rsidRDefault="00900E2D" w:rsidP="00900E2D">
            <w:pPr>
              <w:jc w:val="center"/>
              <w:rPr>
                <w:sz w:val="22"/>
              </w:rPr>
            </w:pPr>
            <w:r w:rsidRPr="0023308A">
              <w:rPr>
                <w:sz w:val="22"/>
              </w:rPr>
              <w:t>3965,3</w:t>
            </w:r>
          </w:p>
        </w:tc>
        <w:tc>
          <w:tcPr>
            <w:tcW w:w="991" w:type="pct"/>
            <w:vAlign w:val="center"/>
          </w:tcPr>
          <w:p w:rsidR="00900E2D" w:rsidRPr="0023308A" w:rsidRDefault="00900E2D" w:rsidP="00900E2D">
            <w:pPr>
              <w:jc w:val="center"/>
              <w:rPr>
                <w:sz w:val="22"/>
              </w:rPr>
            </w:pPr>
            <w:r w:rsidRPr="0023308A">
              <w:rPr>
                <w:sz w:val="22"/>
              </w:rPr>
              <w:t>3124,3</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12</w:t>
            </w:r>
          </w:p>
        </w:tc>
        <w:tc>
          <w:tcPr>
            <w:tcW w:w="2167" w:type="pct"/>
            <w:shd w:val="clear" w:color="auto" w:fill="auto"/>
            <w:vAlign w:val="center"/>
          </w:tcPr>
          <w:p w:rsidR="00900E2D" w:rsidRPr="0023308A" w:rsidRDefault="00900E2D" w:rsidP="00900E2D">
            <w:pPr>
              <w:rPr>
                <w:sz w:val="22"/>
              </w:rPr>
            </w:pPr>
            <w:r w:rsidRPr="0023308A">
              <w:rPr>
                <w:sz w:val="22"/>
              </w:rPr>
              <w:t>Котельная №12 (Пермский край, Суксу</w:t>
            </w:r>
            <w:r w:rsidRPr="0023308A">
              <w:rPr>
                <w:sz w:val="22"/>
              </w:rPr>
              <w:t>н</w:t>
            </w:r>
            <w:r w:rsidRPr="0023308A">
              <w:rPr>
                <w:sz w:val="22"/>
              </w:rPr>
              <w:t>ский р-н, рп. Суксун, ул. Чапаева, д. 14Б)</w:t>
            </w:r>
          </w:p>
        </w:tc>
        <w:tc>
          <w:tcPr>
            <w:tcW w:w="587" w:type="pct"/>
            <w:shd w:val="clear" w:color="auto" w:fill="auto"/>
            <w:vAlign w:val="center"/>
          </w:tcPr>
          <w:p w:rsidR="00900E2D" w:rsidRPr="0023308A" w:rsidRDefault="00900E2D" w:rsidP="00900E2D">
            <w:pPr>
              <w:jc w:val="center"/>
              <w:rPr>
                <w:sz w:val="22"/>
              </w:rPr>
            </w:pPr>
            <w:r w:rsidRPr="0023308A">
              <w:rPr>
                <w:sz w:val="22"/>
              </w:rPr>
              <w:t>0,071</w:t>
            </w:r>
          </w:p>
        </w:tc>
        <w:tc>
          <w:tcPr>
            <w:tcW w:w="993" w:type="pct"/>
            <w:vAlign w:val="center"/>
          </w:tcPr>
          <w:p w:rsidR="00900E2D" w:rsidRPr="0023308A" w:rsidRDefault="00900E2D" w:rsidP="00900E2D">
            <w:pPr>
              <w:jc w:val="center"/>
              <w:rPr>
                <w:sz w:val="22"/>
              </w:rPr>
            </w:pPr>
            <w:r w:rsidRPr="0023308A">
              <w:rPr>
                <w:sz w:val="22"/>
              </w:rPr>
              <w:t>180,1</w:t>
            </w:r>
          </w:p>
        </w:tc>
        <w:tc>
          <w:tcPr>
            <w:tcW w:w="991" w:type="pct"/>
            <w:vAlign w:val="center"/>
          </w:tcPr>
          <w:p w:rsidR="00900E2D" w:rsidRPr="0023308A" w:rsidRDefault="00900E2D" w:rsidP="00900E2D">
            <w:pPr>
              <w:jc w:val="center"/>
              <w:rPr>
                <w:sz w:val="22"/>
              </w:rPr>
            </w:pPr>
            <w:r w:rsidRPr="0023308A">
              <w:rPr>
                <w:sz w:val="22"/>
              </w:rPr>
              <w:t>144,1</w:t>
            </w:r>
          </w:p>
        </w:tc>
      </w:tr>
      <w:tr w:rsidR="005B273F" w:rsidRPr="0023308A" w:rsidTr="00900E2D">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13</w:t>
            </w:r>
          </w:p>
        </w:tc>
        <w:tc>
          <w:tcPr>
            <w:tcW w:w="2167" w:type="pct"/>
            <w:shd w:val="clear" w:color="auto" w:fill="auto"/>
            <w:vAlign w:val="center"/>
          </w:tcPr>
          <w:p w:rsidR="00900E2D" w:rsidRPr="0023308A" w:rsidRDefault="00900E2D" w:rsidP="00900E2D">
            <w:pPr>
              <w:rPr>
                <w:sz w:val="22"/>
              </w:rPr>
            </w:pPr>
            <w:r w:rsidRPr="0023308A">
              <w:rPr>
                <w:sz w:val="22"/>
              </w:rPr>
              <w:t>Котельная №13 (Пермский край, Суксу</w:t>
            </w:r>
            <w:r w:rsidRPr="0023308A">
              <w:rPr>
                <w:sz w:val="22"/>
              </w:rPr>
              <w:t>н</w:t>
            </w:r>
            <w:r w:rsidRPr="0023308A">
              <w:rPr>
                <w:sz w:val="22"/>
              </w:rPr>
              <w:t>ский р-н, рп. Суксун, ул. Вишнёвая)</w:t>
            </w:r>
          </w:p>
        </w:tc>
        <w:tc>
          <w:tcPr>
            <w:tcW w:w="587" w:type="pct"/>
            <w:shd w:val="clear" w:color="auto" w:fill="auto"/>
            <w:vAlign w:val="center"/>
          </w:tcPr>
          <w:p w:rsidR="00900E2D" w:rsidRPr="0023308A" w:rsidRDefault="00900E2D" w:rsidP="00900E2D">
            <w:pPr>
              <w:jc w:val="center"/>
              <w:rPr>
                <w:sz w:val="22"/>
              </w:rPr>
            </w:pPr>
            <w:r w:rsidRPr="0023308A">
              <w:rPr>
                <w:sz w:val="22"/>
              </w:rPr>
              <w:t>0,149</w:t>
            </w:r>
          </w:p>
        </w:tc>
        <w:tc>
          <w:tcPr>
            <w:tcW w:w="993" w:type="pct"/>
            <w:vAlign w:val="center"/>
          </w:tcPr>
          <w:p w:rsidR="00900E2D" w:rsidRPr="0023308A" w:rsidRDefault="00900E2D" w:rsidP="00900E2D">
            <w:pPr>
              <w:jc w:val="center"/>
              <w:rPr>
                <w:sz w:val="22"/>
              </w:rPr>
            </w:pPr>
            <w:r w:rsidRPr="0023308A">
              <w:rPr>
                <w:sz w:val="22"/>
              </w:rPr>
              <w:t>108,8</w:t>
            </w:r>
          </w:p>
        </w:tc>
        <w:tc>
          <w:tcPr>
            <w:tcW w:w="991" w:type="pct"/>
            <w:vAlign w:val="center"/>
          </w:tcPr>
          <w:p w:rsidR="00900E2D" w:rsidRPr="0023308A" w:rsidRDefault="00900E2D" w:rsidP="00900E2D">
            <w:pPr>
              <w:jc w:val="center"/>
              <w:rPr>
                <w:sz w:val="22"/>
              </w:rPr>
            </w:pPr>
            <w:r w:rsidRPr="0023308A">
              <w:rPr>
                <w:sz w:val="22"/>
              </w:rPr>
              <w:t>113,7</w:t>
            </w:r>
          </w:p>
        </w:tc>
      </w:tr>
      <w:tr w:rsidR="005B273F" w:rsidRPr="0023308A" w:rsidTr="00900E2D">
        <w:trPr>
          <w:trHeight w:val="557"/>
        </w:trPr>
        <w:tc>
          <w:tcPr>
            <w:tcW w:w="262" w:type="pct"/>
            <w:shd w:val="clear" w:color="auto" w:fill="auto"/>
            <w:noWrap/>
            <w:vAlign w:val="center"/>
          </w:tcPr>
          <w:p w:rsidR="00900E2D" w:rsidRPr="0023308A" w:rsidRDefault="00900E2D" w:rsidP="00900E2D">
            <w:pPr>
              <w:pStyle w:val="aa"/>
              <w:jc w:val="center"/>
              <w:rPr>
                <w:rFonts w:eastAsia="Times New Roman"/>
                <w:sz w:val="22"/>
                <w:szCs w:val="22"/>
                <w:lang w:eastAsia="ru-RU"/>
              </w:rPr>
            </w:pPr>
            <w:r w:rsidRPr="0023308A">
              <w:rPr>
                <w:rFonts w:eastAsia="Times New Roman"/>
                <w:sz w:val="22"/>
                <w:szCs w:val="22"/>
                <w:lang w:eastAsia="ru-RU"/>
              </w:rPr>
              <w:t>14</w:t>
            </w:r>
          </w:p>
        </w:tc>
        <w:tc>
          <w:tcPr>
            <w:tcW w:w="2167" w:type="pct"/>
            <w:shd w:val="clear" w:color="auto" w:fill="auto"/>
            <w:vAlign w:val="center"/>
          </w:tcPr>
          <w:p w:rsidR="00900E2D" w:rsidRPr="0023308A" w:rsidRDefault="00900E2D" w:rsidP="00900E2D">
            <w:pPr>
              <w:rPr>
                <w:sz w:val="22"/>
              </w:rPr>
            </w:pPr>
            <w:r w:rsidRPr="0023308A">
              <w:rPr>
                <w:sz w:val="22"/>
              </w:rPr>
              <w:t>Котельная №14 (Пермский край, Суксу</w:t>
            </w:r>
            <w:r w:rsidRPr="0023308A">
              <w:rPr>
                <w:sz w:val="22"/>
              </w:rPr>
              <w:t>н</w:t>
            </w:r>
            <w:r w:rsidRPr="0023308A">
              <w:rPr>
                <w:sz w:val="22"/>
              </w:rPr>
              <w:t>ский р-н, д. Киселево, ул. Новая, д. 6)</w:t>
            </w:r>
          </w:p>
        </w:tc>
        <w:tc>
          <w:tcPr>
            <w:tcW w:w="587" w:type="pct"/>
            <w:shd w:val="clear" w:color="auto" w:fill="auto"/>
            <w:vAlign w:val="center"/>
          </w:tcPr>
          <w:p w:rsidR="00900E2D" w:rsidRPr="0023308A" w:rsidRDefault="00900E2D" w:rsidP="00900E2D">
            <w:pPr>
              <w:jc w:val="center"/>
              <w:rPr>
                <w:sz w:val="22"/>
              </w:rPr>
            </w:pPr>
            <w:r w:rsidRPr="0023308A">
              <w:rPr>
                <w:sz w:val="22"/>
              </w:rPr>
              <w:t>0,072</w:t>
            </w:r>
          </w:p>
        </w:tc>
        <w:tc>
          <w:tcPr>
            <w:tcW w:w="993" w:type="pct"/>
            <w:vAlign w:val="center"/>
          </w:tcPr>
          <w:p w:rsidR="00900E2D" w:rsidRPr="0023308A" w:rsidRDefault="00900E2D" w:rsidP="00900E2D">
            <w:pPr>
              <w:jc w:val="center"/>
              <w:rPr>
                <w:sz w:val="22"/>
              </w:rPr>
            </w:pPr>
            <w:r w:rsidRPr="0023308A">
              <w:rPr>
                <w:sz w:val="22"/>
              </w:rPr>
              <w:t>182,3</w:t>
            </w:r>
          </w:p>
        </w:tc>
        <w:tc>
          <w:tcPr>
            <w:tcW w:w="991" w:type="pct"/>
            <w:vAlign w:val="center"/>
          </w:tcPr>
          <w:p w:rsidR="00900E2D" w:rsidRPr="0023308A" w:rsidRDefault="00900E2D" w:rsidP="00900E2D">
            <w:pPr>
              <w:jc w:val="center"/>
              <w:rPr>
                <w:sz w:val="22"/>
              </w:rPr>
            </w:pPr>
            <w:r w:rsidRPr="0023308A">
              <w:rPr>
                <w:sz w:val="22"/>
              </w:rPr>
              <w:t>143,0</w:t>
            </w:r>
          </w:p>
        </w:tc>
      </w:tr>
      <w:tr w:rsidR="00900E2D" w:rsidRPr="0023308A" w:rsidTr="00900E2D">
        <w:tc>
          <w:tcPr>
            <w:tcW w:w="262" w:type="pct"/>
            <w:shd w:val="clear" w:color="auto" w:fill="auto"/>
            <w:noWrap/>
            <w:vAlign w:val="center"/>
          </w:tcPr>
          <w:p w:rsidR="00900E2D" w:rsidRPr="0023308A" w:rsidRDefault="00900E2D" w:rsidP="00900E2D">
            <w:pPr>
              <w:pStyle w:val="aa"/>
              <w:rPr>
                <w:rFonts w:eastAsia="Times New Roman"/>
                <w:sz w:val="22"/>
                <w:szCs w:val="22"/>
                <w:lang w:eastAsia="ru-RU"/>
              </w:rPr>
            </w:pPr>
          </w:p>
        </w:tc>
        <w:tc>
          <w:tcPr>
            <w:tcW w:w="2167" w:type="pct"/>
            <w:shd w:val="clear" w:color="auto" w:fill="auto"/>
            <w:vAlign w:val="center"/>
          </w:tcPr>
          <w:p w:rsidR="00900E2D" w:rsidRPr="0023308A" w:rsidRDefault="00900E2D" w:rsidP="00900E2D">
            <w:pPr>
              <w:rPr>
                <w:sz w:val="22"/>
              </w:rPr>
            </w:pPr>
            <w:r w:rsidRPr="0023308A">
              <w:rPr>
                <w:sz w:val="22"/>
              </w:rPr>
              <w:t>ВСЕГО:</w:t>
            </w:r>
          </w:p>
        </w:tc>
        <w:tc>
          <w:tcPr>
            <w:tcW w:w="587" w:type="pct"/>
            <w:shd w:val="clear" w:color="auto" w:fill="auto"/>
            <w:vAlign w:val="center"/>
          </w:tcPr>
          <w:p w:rsidR="00900E2D" w:rsidRPr="0023308A" w:rsidRDefault="00900E2D" w:rsidP="00900E2D">
            <w:pPr>
              <w:jc w:val="center"/>
              <w:rPr>
                <w:sz w:val="22"/>
              </w:rPr>
            </w:pPr>
            <w:r w:rsidRPr="0023308A">
              <w:rPr>
                <w:sz w:val="22"/>
              </w:rPr>
              <w:t>6,532</w:t>
            </w:r>
          </w:p>
        </w:tc>
        <w:tc>
          <w:tcPr>
            <w:tcW w:w="993" w:type="pct"/>
            <w:vAlign w:val="center"/>
          </w:tcPr>
          <w:p w:rsidR="00900E2D" w:rsidRPr="0023308A" w:rsidRDefault="00900E2D" w:rsidP="00900E2D">
            <w:pPr>
              <w:jc w:val="center"/>
              <w:rPr>
                <w:sz w:val="22"/>
              </w:rPr>
            </w:pPr>
            <w:r w:rsidRPr="0023308A">
              <w:rPr>
                <w:sz w:val="22"/>
              </w:rPr>
              <w:t>15668,0</w:t>
            </w:r>
          </w:p>
        </w:tc>
        <w:tc>
          <w:tcPr>
            <w:tcW w:w="991" w:type="pct"/>
            <w:vAlign w:val="center"/>
          </w:tcPr>
          <w:p w:rsidR="00900E2D" w:rsidRPr="0023308A" w:rsidRDefault="00900E2D" w:rsidP="00900E2D">
            <w:pPr>
              <w:jc w:val="center"/>
              <w:rPr>
                <w:sz w:val="22"/>
              </w:rPr>
            </w:pPr>
            <w:r w:rsidRPr="0023308A">
              <w:rPr>
                <w:sz w:val="22"/>
              </w:rPr>
              <w:t>12854,9</w:t>
            </w:r>
          </w:p>
        </w:tc>
      </w:tr>
    </w:tbl>
    <w:p w:rsidR="00900E2D" w:rsidRPr="0023308A" w:rsidRDefault="00900E2D" w:rsidP="00061D3E">
      <w:pPr>
        <w:pStyle w:val="Affa"/>
        <w:rPr>
          <w:szCs w:val="24"/>
        </w:rPr>
      </w:pPr>
    </w:p>
    <w:p w:rsidR="00061D3E" w:rsidRPr="0023308A" w:rsidRDefault="00061D3E" w:rsidP="00234830">
      <w:pPr>
        <w:pStyle w:val="Affa"/>
      </w:pPr>
      <w:r w:rsidRPr="0023308A">
        <w:rPr>
          <w:szCs w:val="24"/>
        </w:rPr>
        <w:t>Сведения о тепловой нагрузке потребителей и полезном отпуске тепла локальных котел</w:t>
      </w:r>
      <w:r w:rsidRPr="0023308A">
        <w:rPr>
          <w:szCs w:val="24"/>
        </w:rPr>
        <w:t>ь</w:t>
      </w:r>
      <w:r w:rsidRPr="0023308A">
        <w:rPr>
          <w:szCs w:val="24"/>
        </w:rPr>
        <w:t>ных не представлены. Изменение тепловой нагрузки локальных котельных не планируется.</w:t>
      </w:r>
    </w:p>
    <w:p w:rsidR="00061D3E" w:rsidRPr="0023308A" w:rsidRDefault="00061D3E" w:rsidP="00234830">
      <w:pPr>
        <w:spacing w:line="276" w:lineRule="auto"/>
      </w:pPr>
    </w:p>
    <w:p w:rsidR="00097584" w:rsidRPr="0023308A" w:rsidRDefault="00097584" w:rsidP="00775731">
      <w:pPr>
        <w:tabs>
          <w:tab w:val="left" w:pos="0"/>
        </w:tabs>
        <w:ind w:firstLine="709"/>
        <w:rPr>
          <w:rFonts w:eastAsia="Times New Roman"/>
          <w:b/>
          <w:szCs w:val="24"/>
          <w:lang w:eastAsia="ru-RU"/>
        </w:rPr>
      </w:pPr>
      <w:r w:rsidRPr="0023308A">
        <w:rPr>
          <w:rFonts w:eastAsia="Times New Roman"/>
          <w:b/>
          <w:szCs w:val="24"/>
          <w:lang w:eastAsia="ru-RU"/>
        </w:rPr>
        <w:br w:type="page"/>
      </w:r>
    </w:p>
    <w:p w:rsidR="00864954" w:rsidRPr="0023308A" w:rsidRDefault="000F34E7" w:rsidP="005E64D8">
      <w:pPr>
        <w:pStyle w:val="21"/>
        <w:rPr>
          <w:lang w:eastAsia="ru-RU"/>
        </w:rPr>
      </w:pPr>
      <w:bookmarkStart w:id="155" w:name="_Toc97389241"/>
      <w:r w:rsidRPr="0023308A">
        <w:rPr>
          <w:lang w:eastAsia="ru-RU"/>
        </w:rPr>
        <w:lastRenderedPageBreak/>
        <w:t>2.2</w:t>
      </w:r>
      <w:r w:rsidR="00864954" w:rsidRPr="0023308A">
        <w:rPr>
          <w:lang w:eastAsia="ru-RU"/>
        </w:rPr>
        <w:t xml:space="preserve"> </w:t>
      </w:r>
      <w:r w:rsidRPr="0023308A">
        <w:rPr>
          <w:lang w:eastAsia="ru-RU"/>
        </w:rPr>
        <w:t>П</w:t>
      </w:r>
      <w:r w:rsidR="00274C31" w:rsidRPr="0023308A">
        <w:rPr>
          <w:lang w:eastAsia="ru-RU"/>
        </w:rPr>
        <w:t>рогнозы приростов площади строительных фондов, сгруппированные по ра</w:t>
      </w:r>
      <w:r w:rsidR="00274C31" w:rsidRPr="0023308A">
        <w:rPr>
          <w:lang w:eastAsia="ru-RU"/>
        </w:rPr>
        <w:t>с</w:t>
      </w:r>
      <w:r w:rsidR="00274C31" w:rsidRPr="0023308A">
        <w:rPr>
          <w:lang w:eastAsia="ru-RU"/>
        </w:rPr>
        <w:t>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w:t>
      </w:r>
      <w:r w:rsidR="00274C31" w:rsidRPr="0023308A">
        <w:rPr>
          <w:lang w:eastAsia="ru-RU"/>
        </w:rPr>
        <w:t>ь</w:t>
      </w:r>
      <w:r w:rsidR="00274C31" w:rsidRPr="0023308A">
        <w:rPr>
          <w:lang w:eastAsia="ru-RU"/>
        </w:rPr>
        <w:t>ные жилые дома, общественные здания, производственные здания промышленных пре</w:t>
      </w:r>
      <w:r w:rsidR="00274C31" w:rsidRPr="0023308A">
        <w:rPr>
          <w:lang w:eastAsia="ru-RU"/>
        </w:rPr>
        <w:t>д</w:t>
      </w:r>
      <w:r w:rsidR="00274C31" w:rsidRPr="0023308A">
        <w:rPr>
          <w:lang w:eastAsia="ru-RU"/>
        </w:rPr>
        <w:t>приятий, на каждом этапе</w:t>
      </w:r>
      <w:bookmarkEnd w:id="155"/>
    </w:p>
    <w:p w:rsidR="00F63118" w:rsidRPr="0023308A" w:rsidRDefault="005744A0" w:rsidP="00DD513E">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Планом развития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предусматривается новое жилищное строительство, размещаемое на территориях существующей застройки путем реконструкции и создания но</w:t>
      </w:r>
      <w:r w:rsidR="00963C29" w:rsidRPr="0023308A">
        <w:rPr>
          <w:rFonts w:eastAsia="Times New Roman"/>
          <w:szCs w:val="24"/>
          <w:lang w:eastAsia="ru-RU"/>
        </w:rPr>
        <w:t>вой со</w:t>
      </w:r>
      <w:r w:rsidRPr="0023308A">
        <w:rPr>
          <w:rFonts w:eastAsia="Times New Roman"/>
          <w:szCs w:val="24"/>
          <w:lang w:eastAsia="ru-RU"/>
        </w:rPr>
        <w:t xml:space="preserve">временной застройки, обеспечивающей комфортные условия проживания. </w:t>
      </w:r>
      <w:r w:rsidR="00F63118" w:rsidRPr="0023308A">
        <w:rPr>
          <w:rFonts w:eastAsia="Times New Roman"/>
          <w:szCs w:val="24"/>
          <w:lang w:eastAsia="ru-RU"/>
        </w:rPr>
        <w:t xml:space="preserve">В соответствии с планами развития 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F63118" w:rsidRPr="0023308A">
        <w:rPr>
          <w:rFonts w:eastAsia="Times New Roman"/>
          <w:szCs w:val="24"/>
          <w:lang w:eastAsia="ru-RU"/>
        </w:rPr>
        <w:t>планируется строительст</w:t>
      </w:r>
      <w:r w:rsidR="00950EF9" w:rsidRPr="0023308A">
        <w:rPr>
          <w:rFonts w:eastAsia="Times New Roman"/>
          <w:szCs w:val="24"/>
          <w:lang w:eastAsia="ru-RU"/>
        </w:rPr>
        <w:t>во жилых и общ</w:t>
      </w:r>
      <w:r w:rsidR="00950EF9" w:rsidRPr="0023308A">
        <w:rPr>
          <w:rFonts w:eastAsia="Times New Roman"/>
          <w:szCs w:val="24"/>
          <w:lang w:eastAsia="ru-RU"/>
        </w:rPr>
        <w:t>е</w:t>
      </w:r>
      <w:r w:rsidR="00950EF9" w:rsidRPr="0023308A">
        <w:rPr>
          <w:rFonts w:eastAsia="Times New Roman"/>
          <w:szCs w:val="24"/>
          <w:lang w:eastAsia="ru-RU"/>
        </w:rPr>
        <w:t>ственных зданий, а также индивидуальных жилых домов.</w:t>
      </w:r>
    </w:p>
    <w:p w:rsidR="00530A12" w:rsidRPr="0023308A" w:rsidRDefault="00530A12" w:rsidP="00DD513E">
      <w:pPr>
        <w:pStyle w:val="Affa"/>
      </w:pPr>
      <w:r w:rsidRPr="0023308A">
        <w:t xml:space="preserve">В настоящее время строительство жилья на территории </w:t>
      </w:r>
      <w:r w:rsidR="000A5A43" w:rsidRPr="0023308A">
        <w:t xml:space="preserve">городского </w:t>
      </w:r>
      <w:r w:rsidRPr="0023308A">
        <w:t>округа представлено индивидуальной жилой застройкой. Сведения о строительстве жилья приведено в таблице н</w:t>
      </w:r>
      <w:r w:rsidRPr="0023308A">
        <w:t>и</w:t>
      </w:r>
      <w:r w:rsidRPr="0023308A">
        <w:t>же.</w:t>
      </w:r>
    </w:p>
    <w:p w:rsidR="00530A12" w:rsidRPr="0023308A" w:rsidRDefault="00530A12" w:rsidP="00E10829">
      <w:pPr>
        <w:pStyle w:val="Affa"/>
      </w:pPr>
    </w:p>
    <w:p w:rsidR="00530A12" w:rsidRPr="0023308A" w:rsidRDefault="00530A12" w:rsidP="00530A12">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50</w:t>
      </w:r>
      <w:r w:rsidR="008A3CE6" w:rsidRPr="0023308A">
        <w:rPr>
          <w:noProof/>
        </w:rPr>
        <w:fldChar w:fldCharType="end"/>
      </w:r>
      <w:r w:rsidRPr="0023308A">
        <w:t xml:space="preserve"> – Сведения о строительстве жилья на территории </w:t>
      </w:r>
      <w:r w:rsidR="00460CF7" w:rsidRPr="0023308A">
        <w:t>Суксунского</w:t>
      </w:r>
      <w:r w:rsidRPr="0023308A">
        <w:t xml:space="preserve"> ГО (по данным Фед</w:t>
      </w:r>
      <w:r w:rsidRPr="0023308A">
        <w:t>е</w:t>
      </w:r>
      <w:r w:rsidRPr="0023308A">
        <w:t>ральной службы Государственной статистики)</w:t>
      </w:r>
    </w:p>
    <w:tbl>
      <w:tblPr>
        <w:tblW w:w="5000" w:type="pct"/>
        <w:tblBorders>
          <w:top w:val="single" w:sz="8" w:space="0" w:color="000000"/>
          <w:left w:val="single" w:sz="8" w:space="0" w:color="000000"/>
          <w:bottom w:val="single" w:sz="8" w:space="0" w:color="000000"/>
          <w:right w:val="single" w:sz="8" w:space="0" w:color="000000"/>
        </w:tblBorders>
        <w:shd w:val="clear" w:color="auto" w:fill="FFFFFF"/>
        <w:tblLook w:val="04A0" w:firstRow="1" w:lastRow="0" w:firstColumn="1" w:lastColumn="0" w:noHBand="0" w:noVBand="1"/>
      </w:tblPr>
      <w:tblGrid>
        <w:gridCol w:w="597"/>
        <w:gridCol w:w="4934"/>
        <w:gridCol w:w="1686"/>
        <w:gridCol w:w="685"/>
        <w:gridCol w:w="685"/>
        <w:gridCol w:w="683"/>
        <w:gridCol w:w="681"/>
      </w:tblGrid>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 п/п</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Показатели</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Ед. измерения</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2018 год</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2019 год</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2020</w:t>
            </w:r>
          </w:p>
          <w:p w:rsidR="005E64D8" w:rsidRPr="0023308A" w:rsidRDefault="005E64D8" w:rsidP="000A5A43">
            <w:pPr>
              <w:jc w:val="center"/>
              <w:rPr>
                <w:rFonts w:eastAsia="Times New Roman"/>
                <w:bCs/>
                <w:sz w:val="22"/>
                <w:szCs w:val="24"/>
                <w:lang w:eastAsia="ru-RU"/>
              </w:rPr>
            </w:pPr>
            <w:r w:rsidRPr="0023308A">
              <w:rPr>
                <w:rFonts w:eastAsia="Times New Roman"/>
                <w:bCs/>
                <w:sz w:val="22"/>
                <w:szCs w:val="24"/>
                <w:lang w:eastAsia="ru-RU"/>
              </w:rPr>
              <w:t>год</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2021 год</w:t>
            </w: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Ввод в действие жилых домов на территории м</w:t>
            </w:r>
            <w:r w:rsidRPr="0023308A">
              <w:rPr>
                <w:rFonts w:eastAsia="Times New Roman"/>
                <w:sz w:val="22"/>
                <w:szCs w:val="24"/>
                <w:lang w:eastAsia="ru-RU"/>
              </w:rPr>
              <w:t>у</w:t>
            </w:r>
            <w:r w:rsidRPr="0023308A">
              <w:rPr>
                <w:rFonts w:eastAsia="Times New Roman"/>
                <w:sz w:val="22"/>
                <w:szCs w:val="24"/>
                <w:lang w:eastAsia="ru-RU"/>
              </w:rPr>
              <w:t>ниципального образования</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1.1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Жилые здания</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квадратный метр общей площади</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5908</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6928</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5609</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5945</w:t>
            </w: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2</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Ввод в действие индивидуальных жилых домов на территории муниципального образования, кв.м. общей площади</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left"/>
              <w:rPr>
                <w:rFonts w:ascii="Calibri" w:hAnsi="Calibri"/>
                <w:sz w:val="20"/>
                <w:szCs w:val="20"/>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tcPr>
          <w:p w:rsidR="005E64D8" w:rsidRPr="0023308A" w:rsidRDefault="005E64D8" w:rsidP="000A5A43">
            <w:pPr>
              <w:jc w:val="center"/>
              <w:rPr>
                <w:rFonts w:eastAsia="Times New Roman"/>
                <w:sz w:val="22"/>
                <w:szCs w:val="24"/>
                <w:lang w:eastAsia="ru-RU"/>
              </w:rPr>
            </w:pPr>
          </w:p>
        </w:tc>
      </w:tr>
      <w:tr w:rsidR="005B273F" w:rsidRPr="0023308A" w:rsidTr="005E64D8">
        <w:tc>
          <w:tcPr>
            <w:tcW w:w="3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2.1</w:t>
            </w:r>
          </w:p>
        </w:tc>
        <w:tc>
          <w:tcPr>
            <w:tcW w:w="2479" w:type="pct"/>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5E64D8" w:rsidRPr="0023308A" w:rsidRDefault="005E64D8" w:rsidP="000A5A43">
            <w:pPr>
              <w:jc w:val="left"/>
              <w:rPr>
                <w:rFonts w:eastAsia="Times New Roman"/>
                <w:sz w:val="22"/>
                <w:szCs w:val="24"/>
                <w:lang w:eastAsia="ru-RU"/>
              </w:rPr>
            </w:pPr>
            <w:r w:rsidRPr="0023308A">
              <w:rPr>
                <w:rFonts w:eastAsia="Times New Roman"/>
                <w:sz w:val="22"/>
                <w:szCs w:val="24"/>
                <w:lang w:eastAsia="ru-RU"/>
              </w:rPr>
              <w:t>Жилые дома, построенные населением</w:t>
            </w:r>
          </w:p>
        </w:tc>
        <w:tc>
          <w:tcPr>
            <w:tcW w:w="84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квадратный метр общей площади</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5908</w:t>
            </w:r>
          </w:p>
        </w:tc>
        <w:tc>
          <w:tcPr>
            <w:tcW w:w="34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6928</w:t>
            </w:r>
          </w:p>
        </w:tc>
        <w:tc>
          <w:tcPr>
            <w:tcW w:w="34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5609</w:t>
            </w:r>
          </w:p>
        </w:tc>
        <w:tc>
          <w:tcPr>
            <w:tcW w:w="34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5E64D8" w:rsidRPr="0023308A" w:rsidRDefault="005E64D8" w:rsidP="000A5A43">
            <w:pPr>
              <w:jc w:val="center"/>
              <w:rPr>
                <w:rFonts w:eastAsia="Times New Roman"/>
                <w:sz w:val="22"/>
                <w:szCs w:val="24"/>
                <w:lang w:eastAsia="ru-RU"/>
              </w:rPr>
            </w:pPr>
            <w:r w:rsidRPr="0023308A">
              <w:rPr>
                <w:rFonts w:eastAsia="Times New Roman"/>
                <w:sz w:val="22"/>
                <w:szCs w:val="24"/>
                <w:lang w:eastAsia="ru-RU"/>
              </w:rPr>
              <w:t>5864</w:t>
            </w:r>
          </w:p>
        </w:tc>
      </w:tr>
    </w:tbl>
    <w:p w:rsidR="00530A12" w:rsidRPr="0023308A" w:rsidRDefault="00530A12" w:rsidP="00530A12">
      <w:pPr>
        <w:pStyle w:val="Affa"/>
      </w:pPr>
    </w:p>
    <w:p w:rsidR="00717246" w:rsidRPr="0023308A" w:rsidRDefault="00717246" w:rsidP="00DD513E">
      <w:pPr>
        <w:pStyle w:val="Affa"/>
      </w:pPr>
      <w:r w:rsidRPr="0023308A">
        <w:t xml:space="preserve">Генеральным планом Суксунского </w:t>
      </w:r>
      <w:r w:rsidR="000E7FA0" w:rsidRPr="0023308A">
        <w:t>ГО</w:t>
      </w:r>
      <w:r w:rsidR="00453581" w:rsidRPr="0023308A">
        <w:t xml:space="preserve"> предусматривается</w:t>
      </w:r>
      <w:r w:rsidRPr="0023308A">
        <w:t xml:space="preserve"> компактное развитие</w:t>
      </w:r>
      <w:r w:rsidR="00767F52" w:rsidRPr="0023308A">
        <w:t xml:space="preserve"> </w:t>
      </w:r>
      <w:r w:rsidRPr="0023308A">
        <w:t>селите</w:t>
      </w:r>
      <w:r w:rsidRPr="0023308A">
        <w:t>б</w:t>
      </w:r>
      <w:r w:rsidRPr="0023308A">
        <w:t>ной</w:t>
      </w:r>
      <w:r w:rsidR="00767F52" w:rsidRPr="0023308A">
        <w:t xml:space="preserve"> </w:t>
      </w:r>
      <w:r w:rsidRPr="0023308A">
        <w:t>территории</w:t>
      </w:r>
      <w:r w:rsidR="00767F52" w:rsidRPr="0023308A">
        <w:t xml:space="preserve"> </w:t>
      </w:r>
      <w:r w:rsidRPr="0023308A">
        <w:t>в</w:t>
      </w:r>
      <w:r w:rsidR="00767F52" w:rsidRPr="0023308A">
        <w:t xml:space="preserve"> </w:t>
      </w:r>
      <w:r w:rsidR="002F5504" w:rsidRPr="0023308A">
        <w:t>рп. Суксун</w:t>
      </w:r>
      <w:r w:rsidRPr="0023308A">
        <w:t>,</w:t>
      </w:r>
      <w:r w:rsidR="00767F52" w:rsidRPr="0023308A">
        <w:t xml:space="preserve"> </w:t>
      </w:r>
      <w:r w:rsidRPr="0023308A">
        <w:t>д.</w:t>
      </w:r>
      <w:r w:rsidR="00767F52" w:rsidRPr="0023308A">
        <w:t xml:space="preserve"> </w:t>
      </w:r>
      <w:r w:rsidRPr="0023308A">
        <w:t>Опалихино,</w:t>
      </w:r>
      <w:r w:rsidR="00767F52" w:rsidRPr="0023308A">
        <w:t xml:space="preserve"> </w:t>
      </w:r>
      <w:r w:rsidRPr="0023308A">
        <w:t>с.</w:t>
      </w:r>
      <w:r w:rsidR="00767F52" w:rsidRPr="0023308A">
        <w:t xml:space="preserve"> </w:t>
      </w:r>
      <w:r w:rsidRPr="0023308A">
        <w:t>Верх-Суксун,</w:t>
      </w:r>
      <w:r w:rsidR="00767F52" w:rsidRPr="0023308A">
        <w:t xml:space="preserve"> </w:t>
      </w:r>
      <w:r w:rsidRPr="0023308A">
        <w:t>с. Ключи, с. Брехо</w:t>
      </w:r>
      <w:r w:rsidR="00453581" w:rsidRPr="0023308A">
        <w:t>во, д. Киселево.</w:t>
      </w:r>
    </w:p>
    <w:p w:rsidR="00717246" w:rsidRPr="0023308A" w:rsidRDefault="00453581" w:rsidP="00DD513E">
      <w:pPr>
        <w:pStyle w:val="Affa"/>
      </w:pPr>
      <w:r w:rsidRPr="0023308A">
        <w:t>Развитие застроенных территорий и</w:t>
      </w:r>
      <w:r w:rsidR="00767F52" w:rsidRPr="0023308A">
        <w:t xml:space="preserve"> </w:t>
      </w:r>
      <w:r w:rsidRPr="0023308A">
        <w:t>освоение</w:t>
      </w:r>
      <w:r w:rsidR="00767F52" w:rsidRPr="0023308A">
        <w:t xml:space="preserve"> </w:t>
      </w:r>
      <w:r w:rsidRPr="0023308A">
        <w:t>резервных</w:t>
      </w:r>
      <w:r w:rsidR="00767F52" w:rsidRPr="0023308A">
        <w:t xml:space="preserve"> </w:t>
      </w:r>
      <w:r w:rsidRPr="0023308A">
        <w:t>территорий</w:t>
      </w:r>
      <w:r w:rsidR="00767F52" w:rsidRPr="0023308A">
        <w:t xml:space="preserve"> </w:t>
      </w:r>
      <w:r w:rsidRPr="0023308A">
        <w:t>п</w:t>
      </w:r>
      <w:r w:rsidR="002664F2" w:rsidRPr="0023308A">
        <w:t xml:space="preserve">од </w:t>
      </w:r>
      <w:r w:rsidRPr="0023308A">
        <w:t>многоэтажное</w:t>
      </w:r>
      <w:r w:rsidR="00767F52" w:rsidRPr="0023308A">
        <w:t xml:space="preserve"> </w:t>
      </w:r>
      <w:r w:rsidRPr="0023308A">
        <w:t>и</w:t>
      </w:r>
      <w:r w:rsidR="00767F52" w:rsidRPr="0023308A">
        <w:t xml:space="preserve"> </w:t>
      </w:r>
      <w:r w:rsidRPr="0023308A">
        <w:t>малоэтажное</w:t>
      </w:r>
      <w:r w:rsidR="00767F52" w:rsidRPr="0023308A">
        <w:t xml:space="preserve"> </w:t>
      </w:r>
      <w:r w:rsidRPr="0023308A">
        <w:t>строительство</w:t>
      </w:r>
      <w:r w:rsidR="00767F52" w:rsidRPr="0023308A">
        <w:t xml:space="preserve"> </w:t>
      </w:r>
      <w:r w:rsidRPr="0023308A">
        <w:t>(в</w:t>
      </w:r>
      <w:r w:rsidR="00767F52" w:rsidRPr="0023308A">
        <w:t xml:space="preserve"> </w:t>
      </w:r>
      <w:r w:rsidRPr="0023308A">
        <w:t>т.ч.</w:t>
      </w:r>
      <w:r w:rsidR="00767F52" w:rsidRPr="0023308A">
        <w:t xml:space="preserve"> </w:t>
      </w:r>
      <w:r w:rsidRPr="0023308A">
        <w:t>ИЖС) предполагает:</w:t>
      </w:r>
    </w:p>
    <w:p w:rsidR="003965AF" w:rsidRPr="0023308A" w:rsidRDefault="003965AF" w:rsidP="003965AF">
      <w:pPr>
        <w:pStyle w:val="Affa"/>
      </w:pPr>
      <w:r w:rsidRPr="0023308A">
        <w:t xml:space="preserve">1) создание качественной городской среды в рабочем поселке Суксун, селе Ключи; </w:t>
      </w:r>
    </w:p>
    <w:p w:rsidR="003965AF" w:rsidRPr="0023308A" w:rsidRDefault="003965AF" w:rsidP="003965AF">
      <w:pPr>
        <w:pStyle w:val="Affa"/>
      </w:pPr>
      <w:r w:rsidRPr="0023308A">
        <w:t>2) организацию комплексного освоения резервных территорий под многоэтажное и мал</w:t>
      </w:r>
      <w:r w:rsidRPr="0023308A">
        <w:t>о</w:t>
      </w:r>
      <w:r w:rsidRPr="0023308A">
        <w:t>этажное строительство (в т.ч. ИЖС) с целью создания комфортной среды;</w:t>
      </w:r>
    </w:p>
    <w:p w:rsidR="003965AF" w:rsidRPr="0023308A" w:rsidRDefault="003965AF" w:rsidP="003965AF">
      <w:pPr>
        <w:pStyle w:val="Affa"/>
      </w:pPr>
      <w:r w:rsidRPr="0023308A">
        <w:t>3) строительство качественного жилья с комплексом инфраструктуры (социальной, тран</w:t>
      </w:r>
      <w:r w:rsidRPr="0023308A">
        <w:t>с</w:t>
      </w:r>
      <w:r w:rsidRPr="0023308A">
        <w:t xml:space="preserve">портной, инженерной); </w:t>
      </w:r>
    </w:p>
    <w:p w:rsidR="003965AF" w:rsidRPr="0023308A" w:rsidRDefault="003965AF" w:rsidP="003965AF">
      <w:pPr>
        <w:pStyle w:val="Affa"/>
      </w:pPr>
      <w:r w:rsidRPr="0023308A">
        <w:t>4) строительство/реконструкцию достаточного количества современных социальных об</w:t>
      </w:r>
      <w:r w:rsidRPr="0023308A">
        <w:t>ъ</w:t>
      </w:r>
      <w:r w:rsidRPr="0023308A">
        <w:t>ектов;</w:t>
      </w:r>
    </w:p>
    <w:p w:rsidR="003965AF" w:rsidRPr="0023308A" w:rsidRDefault="003965AF" w:rsidP="003965AF">
      <w:pPr>
        <w:pStyle w:val="Affa"/>
      </w:pPr>
      <w:r w:rsidRPr="0023308A">
        <w:t>5) образование новых земельных участков для их предоставления в целях индивидуальн</w:t>
      </w:r>
      <w:r w:rsidRPr="0023308A">
        <w:t>о</w:t>
      </w:r>
      <w:r w:rsidRPr="0023308A">
        <w:t>го, блокированного, малоэтажного многоквартирного жилищного строительства, ведения ли</w:t>
      </w:r>
      <w:r w:rsidRPr="0023308A">
        <w:t>ч</w:t>
      </w:r>
      <w:r w:rsidRPr="0023308A">
        <w:t>ного подсобного хозяйства, а также для обеспечения многодетных семей в рамках реализации Закона Пермского края от 01.12.2011 № 871-ПК «О бесплатном предоставлении земельных участков многодетным семьям в Пермском крае», обеспечения детей сирот и детей, оставшихся без попечения родителей, лиц из их числа, жилой площадью в рамках реализации закона Пер</w:t>
      </w:r>
      <w:r w:rsidRPr="0023308A">
        <w:t>м</w:t>
      </w:r>
      <w:r w:rsidRPr="0023308A">
        <w:t xml:space="preserve">ского края от 10.05.2017 № 88-ПК «О наделении органов местного самоуправления отдельными государственными полномочиями по обеспечению жилыми помещениями детей-сирот и детей, </w:t>
      </w:r>
      <w:r w:rsidRPr="0023308A">
        <w:lastRenderedPageBreak/>
        <w:t>оставшихся без попечения родителей, лиц из числа детей-сирот и детей, оставшихся без поп</w:t>
      </w:r>
      <w:r w:rsidRPr="0023308A">
        <w:t>е</w:t>
      </w:r>
      <w:r w:rsidRPr="0023308A">
        <w:t xml:space="preserve">чения родителей» за счет комплексного развития южной части рп. Суксун. </w:t>
      </w:r>
    </w:p>
    <w:p w:rsidR="00453581" w:rsidRPr="0023308A" w:rsidRDefault="00453581" w:rsidP="00DD513E">
      <w:pPr>
        <w:pStyle w:val="Affa"/>
      </w:pPr>
      <w:r w:rsidRPr="0023308A">
        <w:t>Перечень объектов планируемых в настоящее время к строительству приведен в таблице ниже.</w:t>
      </w:r>
    </w:p>
    <w:p w:rsidR="00453581" w:rsidRPr="0023308A" w:rsidRDefault="00453581" w:rsidP="00453581">
      <w:pPr>
        <w:pStyle w:val="Affa"/>
        <w:rPr>
          <w:szCs w:val="24"/>
        </w:rPr>
      </w:pPr>
    </w:p>
    <w:p w:rsidR="00453581" w:rsidRPr="0023308A" w:rsidRDefault="00453581" w:rsidP="00453581">
      <w:pPr>
        <w:pStyle w:val="aff8"/>
        <w:rPr>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51</w:t>
      </w:r>
      <w:r w:rsidR="008A3CE6" w:rsidRPr="0023308A">
        <w:rPr>
          <w:noProof/>
        </w:rPr>
        <w:fldChar w:fldCharType="end"/>
      </w:r>
      <w:r w:rsidRPr="0023308A">
        <w:t xml:space="preserve"> - </w:t>
      </w:r>
      <w:r w:rsidRPr="0023308A">
        <w:rPr>
          <w:szCs w:val="24"/>
        </w:rPr>
        <w:t>Перечень строящихся объектов капитального строительства на территории Суксунск</w:t>
      </w:r>
      <w:r w:rsidRPr="0023308A">
        <w:rPr>
          <w:szCs w:val="24"/>
        </w:rPr>
        <w:t>о</w:t>
      </w:r>
      <w:r w:rsidRPr="0023308A">
        <w:rPr>
          <w:szCs w:val="24"/>
        </w:rPr>
        <w:t xml:space="preserve">го </w:t>
      </w:r>
      <w:r w:rsidR="000E7FA0" w:rsidRPr="0023308A">
        <w:rPr>
          <w:szCs w:val="24"/>
        </w:rPr>
        <w:t>ГО</w:t>
      </w:r>
    </w:p>
    <w:tbl>
      <w:tblPr>
        <w:tblStyle w:val="af6"/>
        <w:tblW w:w="10130" w:type="dxa"/>
        <w:tblLook w:val="04A0" w:firstRow="1" w:lastRow="0" w:firstColumn="1" w:lastColumn="0" w:noHBand="0" w:noVBand="1"/>
      </w:tblPr>
      <w:tblGrid>
        <w:gridCol w:w="534"/>
        <w:gridCol w:w="3543"/>
        <w:gridCol w:w="1417"/>
        <w:gridCol w:w="1418"/>
        <w:gridCol w:w="1753"/>
        <w:gridCol w:w="1465"/>
      </w:tblGrid>
      <w:tr w:rsidR="005B273F" w:rsidRPr="0023308A" w:rsidTr="000A5A43">
        <w:trPr>
          <w:cantSplit/>
          <w:tblHeader/>
        </w:trPr>
        <w:tc>
          <w:tcPr>
            <w:tcW w:w="534" w:type="dxa"/>
            <w:vAlign w:val="center"/>
          </w:tcPr>
          <w:p w:rsidR="00453581" w:rsidRPr="0023308A" w:rsidRDefault="00453581" w:rsidP="00453581">
            <w:pPr>
              <w:jc w:val="center"/>
              <w:rPr>
                <w:sz w:val="22"/>
              </w:rPr>
            </w:pPr>
            <w:r w:rsidRPr="0023308A">
              <w:rPr>
                <w:sz w:val="22"/>
              </w:rPr>
              <w:t>№ п/п</w:t>
            </w:r>
          </w:p>
        </w:tc>
        <w:tc>
          <w:tcPr>
            <w:tcW w:w="3543" w:type="dxa"/>
            <w:vAlign w:val="center"/>
          </w:tcPr>
          <w:p w:rsidR="00453581" w:rsidRPr="0023308A" w:rsidRDefault="00453581" w:rsidP="00453581">
            <w:pPr>
              <w:jc w:val="center"/>
              <w:rPr>
                <w:sz w:val="22"/>
              </w:rPr>
            </w:pPr>
            <w:r w:rsidRPr="0023308A">
              <w:rPr>
                <w:sz w:val="22"/>
              </w:rPr>
              <w:t>Наименование строящегося объе</w:t>
            </w:r>
            <w:r w:rsidRPr="0023308A">
              <w:rPr>
                <w:sz w:val="22"/>
              </w:rPr>
              <w:t>к</w:t>
            </w:r>
            <w:r w:rsidRPr="0023308A">
              <w:rPr>
                <w:sz w:val="22"/>
              </w:rPr>
              <w:t>та, адрес</w:t>
            </w:r>
          </w:p>
        </w:tc>
        <w:tc>
          <w:tcPr>
            <w:tcW w:w="1417" w:type="dxa"/>
            <w:vAlign w:val="center"/>
          </w:tcPr>
          <w:p w:rsidR="00453581" w:rsidRPr="0023308A" w:rsidRDefault="00453581" w:rsidP="00453581">
            <w:pPr>
              <w:jc w:val="center"/>
              <w:rPr>
                <w:sz w:val="22"/>
              </w:rPr>
            </w:pPr>
            <w:r w:rsidRPr="0023308A">
              <w:rPr>
                <w:sz w:val="22"/>
              </w:rPr>
              <w:t xml:space="preserve">Назначение </w:t>
            </w:r>
          </w:p>
        </w:tc>
        <w:tc>
          <w:tcPr>
            <w:tcW w:w="1418" w:type="dxa"/>
            <w:vAlign w:val="center"/>
          </w:tcPr>
          <w:p w:rsidR="00453581" w:rsidRPr="0023308A" w:rsidRDefault="00453581" w:rsidP="00453581">
            <w:pPr>
              <w:jc w:val="center"/>
              <w:rPr>
                <w:sz w:val="22"/>
              </w:rPr>
            </w:pPr>
            <w:r w:rsidRPr="0023308A">
              <w:rPr>
                <w:sz w:val="22"/>
              </w:rPr>
              <w:t>Площадь,</w:t>
            </w:r>
            <w:r w:rsidR="00DA64B6" w:rsidRPr="0023308A">
              <w:rPr>
                <w:sz w:val="22"/>
              </w:rPr>
              <w:t xml:space="preserve"> </w:t>
            </w:r>
            <w:r w:rsidR="00DA74DE" w:rsidRPr="0023308A">
              <w:rPr>
                <w:sz w:val="22"/>
              </w:rPr>
              <w:t xml:space="preserve"> </w:t>
            </w:r>
            <w:r w:rsidRPr="0023308A">
              <w:rPr>
                <w:sz w:val="22"/>
              </w:rPr>
              <w:t>кв.</w:t>
            </w:r>
            <w:r w:rsidR="00DA74DE" w:rsidRPr="0023308A">
              <w:rPr>
                <w:sz w:val="22"/>
              </w:rPr>
              <w:t xml:space="preserve"> </w:t>
            </w:r>
            <w:r w:rsidRPr="0023308A">
              <w:rPr>
                <w:sz w:val="22"/>
              </w:rPr>
              <w:t>м</w:t>
            </w:r>
            <w:r w:rsidR="00DA74DE" w:rsidRPr="0023308A">
              <w:rPr>
                <w:sz w:val="22"/>
              </w:rPr>
              <w:t>.</w:t>
            </w:r>
          </w:p>
        </w:tc>
        <w:tc>
          <w:tcPr>
            <w:tcW w:w="1753" w:type="dxa"/>
            <w:vAlign w:val="center"/>
          </w:tcPr>
          <w:p w:rsidR="00453581" w:rsidRPr="0023308A" w:rsidRDefault="00453581" w:rsidP="00453581">
            <w:pPr>
              <w:jc w:val="center"/>
              <w:rPr>
                <w:sz w:val="22"/>
              </w:rPr>
            </w:pPr>
            <w:r w:rsidRPr="0023308A">
              <w:rPr>
                <w:sz w:val="22"/>
              </w:rPr>
              <w:t>Проектный тип отопления</w:t>
            </w:r>
          </w:p>
        </w:tc>
        <w:tc>
          <w:tcPr>
            <w:tcW w:w="1465" w:type="dxa"/>
            <w:vAlign w:val="center"/>
          </w:tcPr>
          <w:p w:rsidR="00453581" w:rsidRPr="0023308A" w:rsidRDefault="00453581" w:rsidP="00453581">
            <w:pPr>
              <w:jc w:val="center"/>
              <w:rPr>
                <w:sz w:val="22"/>
              </w:rPr>
            </w:pPr>
            <w:r w:rsidRPr="0023308A">
              <w:rPr>
                <w:sz w:val="22"/>
              </w:rPr>
              <w:t>Тепловая нагрузка</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1</w:t>
            </w:r>
          </w:p>
        </w:tc>
        <w:tc>
          <w:tcPr>
            <w:tcW w:w="3543" w:type="dxa"/>
            <w:vAlign w:val="center"/>
          </w:tcPr>
          <w:p w:rsidR="00453581" w:rsidRPr="0023308A" w:rsidRDefault="00453581" w:rsidP="00900E2D">
            <w:pPr>
              <w:jc w:val="left"/>
              <w:rPr>
                <w:b/>
                <w:sz w:val="22"/>
              </w:rPr>
            </w:pPr>
            <w:r w:rsidRPr="0023308A">
              <w:rPr>
                <w:b/>
                <w:sz w:val="22"/>
              </w:rPr>
              <w:t>Дом животновода,</w:t>
            </w:r>
          </w:p>
          <w:p w:rsidR="00453581" w:rsidRPr="0023308A" w:rsidRDefault="00453581" w:rsidP="00900E2D">
            <w:pPr>
              <w:jc w:val="left"/>
              <w:rPr>
                <w:sz w:val="22"/>
              </w:rPr>
            </w:pPr>
            <w:r w:rsidRPr="0023308A">
              <w:rPr>
                <w:sz w:val="22"/>
              </w:rPr>
              <w:t>Пермский край,</w:t>
            </w:r>
            <w:r w:rsidR="009F1057" w:rsidRPr="0023308A">
              <w:rPr>
                <w:sz w:val="22"/>
              </w:rPr>
              <w:t xml:space="preserve"> Суксунский р-н</w:t>
            </w:r>
            <w:r w:rsidRPr="0023308A">
              <w:rPr>
                <w:sz w:val="22"/>
              </w:rPr>
              <w:t>, Ключевское сельское поселение, урочище «Домашние перемены»</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148,0</w:t>
            </w:r>
          </w:p>
        </w:tc>
        <w:tc>
          <w:tcPr>
            <w:tcW w:w="1753" w:type="dxa"/>
            <w:vAlign w:val="center"/>
          </w:tcPr>
          <w:p w:rsidR="00453581" w:rsidRPr="0023308A" w:rsidRDefault="00453581" w:rsidP="00453581">
            <w:pPr>
              <w:jc w:val="center"/>
              <w:rPr>
                <w:sz w:val="22"/>
              </w:rPr>
            </w:pPr>
            <w:r w:rsidRPr="0023308A">
              <w:rPr>
                <w:sz w:val="22"/>
              </w:rPr>
              <w:t>электрическое, газовое</w:t>
            </w:r>
          </w:p>
        </w:tc>
        <w:tc>
          <w:tcPr>
            <w:tcW w:w="1465" w:type="dxa"/>
            <w:vAlign w:val="center"/>
          </w:tcPr>
          <w:p w:rsidR="00453581" w:rsidRPr="0023308A" w:rsidRDefault="00453581" w:rsidP="00453581">
            <w:pPr>
              <w:jc w:val="center"/>
              <w:rPr>
                <w:sz w:val="22"/>
              </w:rPr>
            </w:pPr>
            <w:r w:rsidRPr="0023308A">
              <w:rPr>
                <w:sz w:val="22"/>
              </w:rPr>
              <w:t>14 кВт</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2</w:t>
            </w:r>
          </w:p>
        </w:tc>
        <w:tc>
          <w:tcPr>
            <w:tcW w:w="3543" w:type="dxa"/>
            <w:vAlign w:val="center"/>
          </w:tcPr>
          <w:p w:rsidR="003442E9" w:rsidRPr="0023308A" w:rsidRDefault="00453581" w:rsidP="00900E2D">
            <w:pPr>
              <w:jc w:val="left"/>
              <w:rPr>
                <w:sz w:val="22"/>
              </w:rPr>
            </w:pPr>
            <w:r w:rsidRPr="0023308A">
              <w:rPr>
                <w:b/>
                <w:sz w:val="22"/>
              </w:rPr>
              <w:t>Магазин</w:t>
            </w:r>
            <w:r w:rsidRPr="0023308A">
              <w:rPr>
                <w:sz w:val="22"/>
              </w:rPr>
              <w:t>,</w:t>
            </w:r>
          </w:p>
          <w:p w:rsidR="00453581" w:rsidRPr="0023308A" w:rsidRDefault="00453581" w:rsidP="00900E2D">
            <w:pPr>
              <w:jc w:val="left"/>
              <w:rPr>
                <w:sz w:val="22"/>
              </w:rPr>
            </w:pPr>
            <w:r w:rsidRPr="0023308A">
              <w:rPr>
                <w:rFonts w:eastAsia="Times New Roman"/>
                <w:sz w:val="22"/>
                <w:lang w:eastAsia="ru-RU"/>
              </w:rPr>
              <w:t xml:space="preserve">Пермский край, </w:t>
            </w:r>
            <w:r w:rsidR="002F5504" w:rsidRPr="0023308A">
              <w:rPr>
                <w:rFonts w:eastAsia="Times New Roman"/>
                <w:sz w:val="22"/>
                <w:lang w:eastAsia="ru-RU"/>
              </w:rPr>
              <w:t>рп. Суксун</w:t>
            </w:r>
            <w:r w:rsidRPr="0023308A">
              <w:rPr>
                <w:rFonts w:eastAsia="Times New Roman"/>
                <w:sz w:val="22"/>
                <w:lang w:eastAsia="ru-RU"/>
              </w:rPr>
              <w:t>,</w:t>
            </w:r>
          </w:p>
          <w:p w:rsidR="00453581" w:rsidRPr="0023308A" w:rsidRDefault="00453581" w:rsidP="00900E2D">
            <w:pPr>
              <w:jc w:val="left"/>
              <w:rPr>
                <w:sz w:val="22"/>
              </w:rPr>
            </w:pPr>
            <w:r w:rsidRPr="0023308A">
              <w:rPr>
                <w:rFonts w:eastAsia="Times New Roman"/>
                <w:sz w:val="22"/>
                <w:lang w:eastAsia="ru-RU"/>
              </w:rPr>
              <w:t>ул. Колхозная, д. 26</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 xml:space="preserve">984,7 </w:t>
            </w:r>
          </w:p>
        </w:tc>
        <w:tc>
          <w:tcPr>
            <w:tcW w:w="1753" w:type="dxa"/>
            <w:vAlign w:val="center"/>
          </w:tcPr>
          <w:p w:rsidR="00453581" w:rsidRPr="0023308A" w:rsidRDefault="00453581" w:rsidP="00453581">
            <w:pPr>
              <w:jc w:val="center"/>
              <w:rPr>
                <w:sz w:val="22"/>
              </w:rPr>
            </w:pPr>
            <w:r w:rsidRPr="0023308A">
              <w:rPr>
                <w:sz w:val="22"/>
              </w:rPr>
              <w:t>электрическое, газовое</w:t>
            </w:r>
          </w:p>
        </w:tc>
        <w:tc>
          <w:tcPr>
            <w:tcW w:w="1465" w:type="dxa"/>
            <w:vAlign w:val="center"/>
          </w:tcPr>
          <w:p w:rsidR="00453581" w:rsidRPr="0023308A" w:rsidRDefault="00453581" w:rsidP="00453581">
            <w:pPr>
              <w:jc w:val="center"/>
              <w:rPr>
                <w:sz w:val="22"/>
              </w:rPr>
            </w:pPr>
            <w:r w:rsidRPr="0023308A">
              <w:rPr>
                <w:sz w:val="22"/>
              </w:rPr>
              <w:t>800 кВт</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3</w:t>
            </w:r>
          </w:p>
        </w:tc>
        <w:tc>
          <w:tcPr>
            <w:tcW w:w="3543" w:type="dxa"/>
            <w:vAlign w:val="center"/>
          </w:tcPr>
          <w:p w:rsidR="00453581" w:rsidRPr="0023308A" w:rsidRDefault="00453581" w:rsidP="00900E2D">
            <w:pPr>
              <w:jc w:val="left"/>
              <w:rPr>
                <w:sz w:val="22"/>
              </w:rPr>
            </w:pPr>
            <w:r w:rsidRPr="0023308A">
              <w:rPr>
                <w:b/>
                <w:sz w:val="22"/>
              </w:rPr>
              <w:t>Здание</w:t>
            </w:r>
            <w:r w:rsidRPr="0023308A">
              <w:rPr>
                <w:sz w:val="22"/>
              </w:rPr>
              <w:t xml:space="preserve"> </w:t>
            </w:r>
            <w:r w:rsidRPr="0023308A">
              <w:rPr>
                <w:b/>
                <w:sz w:val="22"/>
              </w:rPr>
              <w:t>водолечебницы</w:t>
            </w:r>
            <w:r w:rsidRPr="0023308A">
              <w:rPr>
                <w:sz w:val="22"/>
              </w:rPr>
              <w:t>,</w:t>
            </w:r>
          </w:p>
          <w:p w:rsidR="00453581" w:rsidRPr="0023308A" w:rsidRDefault="00453581" w:rsidP="00900E2D">
            <w:pPr>
              <w:jc w:val="left"/>
              <w:rPr>
                <w:sz w:val="22"/>
              </w:rPr>
            </w:pPr>
            <w:r w:rsidRPr="0023308A">
              <w:rPr>
                <w:sz w:val="22"/>
              </w:rPr>
              <w:t>Пермский край,</w:t>
            </w:r>
            <w:r w:rsidR="009F1057" w:rsidRPr="0023308A">
              <w:rPr>
                <w:sz w:val="22"/>
              </w:rPr>
              <w:t xml:space="preserve"> Суксунский р-н</w:t>
            </w:r>
            <w:r w:rsidRPr="0023308A">
              <w:rPr>
                <w:sz w:val="22"/>
              </w:rPr>
              <w:t>, с. Ключи, ул. Курортная, 23</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2 765,3</w:t>
            </w:r>
          </w:p>
        </w:tc>
        <w:tc>
          <w:tcPr>
            <w:tcW w:w="1753" w:type="dxa"/>
            <w:vAlign w:val="center"/>
          </w:tcPr>
          <w:p w:rsidR="00453581" w:rsidRPr="0023308A" w:rsidRDefault="00453581" w:rsidP="00453581">
            <w:pPr>
              <w:jc w:val="center"/>
              <w:rPr>
                <w:sz w:val="22"/>
              </w:rPr>
            </w:pPr>
            <w:r w:rsidRPr="0023308A">
              <w:rPr>
                <w:sz w:val="22"/>
              </w:rPr>
              <w:t>газовое</w:t>
            </w:r>
          </w:p>
        </w:tc>
        <w:tc>
          <w:tcPr>
            <w:tcW w:w="1465" w:type="dxa"/>
            <w:vAlign w:val="center"/>
          </w:tcPr>
          <w:p w:rsidR="00453581" w:rsidRPr="0023308A" w:rsidRDefault="00453581" w:rsidP="00453581">
            <w:pPr>
              <w:jc w:val="center"/>
              <w:rPr>
                <w:sz w:val="22"/>
              </w:rPr>
            </w:pPr>
            <w:r w:rsidRPr="0023308A">
              <w:rPr>
                <w:sz w:val="22"/>
              </w:rPr>
              <w:t>1 980 кВт</w:t>
            </w:r>
          </w:p>
        </w:tc>
      </w:tr>
      <w:tr w:rsidR="005B273F" w:rsidRPr="0023308A" w:rsidTr="000A5A43">
        <w:trPr>
          <w:cantSplit/>
        </w:trPr>
        <w:tc>
          <w:tcPr>
            <w:tcW w:w="534" w:type="dxa"/>
            <w:vAlign w:val="center"/>
          </w:tcPr>
          <w:p w:rsidR="00453581" w:rsidRPr="0023308A" w:rsidRDefault="00453581" w:rsidP="00453581">
            <w:pPr>
              <w:jc w:val="center"/>
              <w:rPr>
                <w:sz w:val="22"/>
              </w:rPr>
            </w:pPr>
            <w:r w:rsidRPr="0023308A">
              <w:rPr>
                <w:sz w:val="22"/>
              </w:rPr>
              <w:t>4</w:t>
            </w:r>
          </w:p>
        </w:tc>
        <w:tc>
          <w:tcPr>
            <w:tcW w:w="3543" w:type="dxa"/>
            <w:vAlign w:val="center"/>
          </w:tcPr>
          <w:p w:rsidR="00453581" w:rsidRPr="0023308A" w:rsidRDefault="00453581" w:rsidP="00900E2D">
            <w:pPr>
              <w:jc w:val="left"/>
              <w:rPr>
                <w:b/>
                <w:sz w:val="22"/>
              </w:rPr>
            </w:pPr>
            <w:r w:rsidRPr="0023308A">
              <w:rPr>
                <w:b/>
                <w:sz w:val="22"/>
              </w:rPr>
              <w:t>Магазин,</w:t>
            </w:r>
          </w:p>
          <w:p w:rsidR="00453581" w:rsidRPr="0023308A" w:rsidRDefault="00453581" w:rsidP="00900E2D">
            <w:pPr>
              <w:jc w:val="left"/>
              <w:rPr>
                <w:sz w:val="22"/>
              </w:rPr>
            </w:pPr>
            <w:r w:rsidRPr="0023308A">
              <w:rPr>
                <w:sz w:val="22"/>
              </w:rPr>
              <w:t>Российская Федерация,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Колхозная, 35</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622,2</w:t>
            </w:r>
          </w:p>
        </w:tc>
        <w:tc>
          <w:tcPr>
            <w:tcW w:w="1753" w:type="dxa"/>
            <w:vAlign w:val="center"/>
          </w:tcPr>
          <w:p w:rsidR="00453581" w:rsidRPr="0023308A" w:rsidRDefault="00453581" w:rsidP="00453581">
            <w:pPr>
              <w:jc w:val="center"/>
              <w:rPr>
                <w:sz w:val="22"/>
              </w:rPr>
            </w:pPr>
            <w:r w:rsidRPr="0023308A">
              <w:rPr>
                <w:sz w:val="22"/>
              </w:rPr>
              <w:t>электрическое, газовое</w:t>
            </w:r>
          </w:p>
        </w:tc>
        <w:tc>
          <w:tcPr>
            <w:tcW w:w="1465" w:type="dxa"/>
            <w:vAlign w:val="center"/>
          </w:tcPr>
          <w:p w:rsidR="00453581" w:rsidRPr="0023308A" w:rsidRDefault="00453581" w:rsidP="00453581">
            <w:pPr>
              <w:jc w:val="center"/>
              <w:rPr>
                <w:sz w:val="22"/>
              </w:rPr>
            </w:pPr>
            <w:r w:rsidRPr="0023308A">
              <w:rPr>
                <w:sz w:val="22"/>
              </w:rPr>
              <w:t>510 кВт</w:t>
            </w:r>
          </w:p>
        </w:tc>
      </w:tr>
      <w:tr w:rsidR="00453581" w:rsidRPr="0023308A" w:rsidTr="000A5A43">
        <w:trPr>
          <w:cantSplit/>
        </w:trPr>
        <w:tc>
          <w:tcPr>
            <w:tcW w:w="534" w:type="dxa"/>
            <w:vAlign w:val="center"/>
          </w:tcPr>
          <w:p w:rsidR="00453581" w:rsidRPr="0023308A" w:rsidRDefault="00453581" w:rsidP="00453581">
            <w:pPr>
              <w:jc w:val="center"/>
              <w:rPr>
                <w:sz w:val="22"/>
              </w:rPr>
            </w:pPr>
            <w:r w:rsidRPr="0023308A">
              <w:rPr>
                <w:sz w:val="22"/>
              </w:rPr>
              <w:t>5</w:t>
            </w:r>
          </w:p>
        </w:tc>
        <w:tc>
          <w:tcPr>
            <w:tcW w:w="3543" w:type="dxa"/>
            <w:vAlign w:val="center"/>
          </w:tcPr>
          <w:p w:rsidR="00453581" w:rsidRPr="0023308A" w:rsidRDefault="00453581" w:rsidP="00900E2D">
            <w:pPr>
              <w:jc w:val="left"/>
              <w:rPr>
                <w:b/>
                <w:sz w:val="22"/>
              </w:rPr>
            </w:pPr>
            <w:r w:rsidRPr="0023308A">
              <w:rPr>
                <w:b/>
                <w:sz w:val="22"/>
              </w:rPr>
              <w:t xml:space="preserve">Спальные домики (кол-во – 10 </w:t>
            </w:r>
            <w:r w:rsidR="009856C4" w:rsidRPr="0023308A">
              <w:rPr>
                <w:b/>
                <w:sz w:val="22"/>
              </w:rPr>
              <w:t>шт.</w:t>
            </w:r>
            <w:r w:rsidRPr="0023308A">
              <w:rPr>
                <w:b/>
                <w:sz w:val="22"/>
              </w:rPr>
              <w:t>),</w:t>
            </w:r>
          </w:p>
          <w:p w:rsidR="00453581" w:rsidRPr="0023308A" w:rsidRDefault="00453581" w:rsidP="00900E2D">
            <w:pPr>
              <w:jc w:val="left"/>
              <w:rPr>
                <w:sz w:val="22"/>
              </w:rPr>
            </w:pPr>
            <w:r w:rsidRPr="0023308A">
              <w:rPr>
                <w:sz w:val="22"/>
              </w:rPr>
              <w:t xml:space="preserve">Пермский край, </w:t>
            </w:r>
            <w:r w:rsidR="000056AB" w:rsidRPr="0023308A">
              <w:rPr>
                <w:sz w:val="22"/>
              </w:rPr>
              <w:t>Суксунский р-н</w:t>
            </w:r>
            <w:r w:rsidRPr="0023308A">
              <w:rPr>
                <w:sz w:val="22"/>
              </w:rPr>
              <w:t>, с. Ключи</w:t>
            </w:r>
          </w:p>
        </w:tc>
        <w:tc>
          <w:tcPr>
            <w:tcW w:w="1417" w:type="dxa"/>
            <w:vAlign w:val="center"/>
          </w:tcPr>
          <w:p w:rsidR="00453581" w:rsidRPr="0023308A" w:rsidRDefault="00453581" w:rsidP="00453581">
            <w:pPr>
              <w:jc w:val="center"/>
              <w:rPr>
                <w:sz w:val="22"/>
              </w:rPr>
            </w:pPr>
            <w:r w:rsidRPr="0023308A">
              <w:rPr>
                <w:sz w:val="22"/>
              </w:rPr>
              <w:t>нежилое</w:t>
            </w:r>
          </w:p>
        </w:tc>
        <w:tc>
          <w:tcPr>
            <w:tcW w:w="1418" w:type="dxa"/>
            <w:vAlign w:val="center"/>
          </w:tcPr>
          <w:p w:rsidR="00453581" w:rsidRPr="0023308A" w:rsidRDefault="00453581" w:rsidP="00453581">
            <w:pPr>
              <w:jc w:val="center"/>
              <w:rPr>
                <w:sz w:val="22"/>
              </w:rPr>
            </w:pPr>
            <w:r w:rsidRPr="0023308A">
              <w:rPr>
                <w:sz w:val="22"/>
              </w:rPr>
              <w:t>677,0</w:t>
            </w:r>
          </w:p>
        </w:tc>
        <w:tc>
          <w:tcPr>
            <w:tcW w:w="1753" w:type="dxa"/>
            <w:vAlign w:val="center"/>
          </w:tcPr>
          <w:p w:rsidR="00453581" w:rsidRPr="0023308A" w:rsidRDefault="00453581" w:rsidP="00453581">
            <w:pPr>
              <w:jc w:val="center"/>
              <w:rPr>
                <w:sz w:val="22"/>
              </w:rPr>
            </w:pPr>
            <w:r w:rsidRPr="0023308A">
              <w:rPr>
                <w:sz w:val="22"/>
              </w:rPr>
              <w:t>электрическое</w:t>
            </w:r>
          </w:p>
        </w:tc>
        <w:tc>
          <w:tcPr>
            <w:tcW w:w="1465" w:type="dxa"/>
            <w:vAlign w:val="center"/>
          </w:tcPr>
          <w:p w:rsidR="00453581" w:rsidRPr="0023308A" w:rsidRDefault="00453581" w:rsidP="00453581">
            <w:pPr>
              <w:jc w:val="center"/>
              <w:rPr>
                <w:sz w:val="22"/>
              </w:rPr>
            </w:pPr>
            <w:r w:rsidRPr="0023308A">
              <w:rPr>
                <w:sz w:val="22"/>
              </w:rPr>
              <w:t>150 кВт</w:t>
            </w:r>
          </w:p>
        </w:tc>
      </w:tr>
    </w:tbl>
    <w:p w:rsidR="00453581" w:rsidRPr="0023308A" w:rsidRDefault="00453581" w:rsidP="00453581">
      <w:pPr>
        <w:pStyle w:val="Affa"/>
        <w:rPr>
          <w:szCs w:val="24"/>
        </w:rPr>
      </w:pPr>
    </w:p>
    <w:p w:rsidR="005D4738" w:rsidRPr="0023308A" w:rsidRDefault="005D4738" w:rsidP="00DD513E">
      <w:pPr>
        <w:pStyle w:val="Affa"/>
      </w:pPr>
      <w:r w:rsidRPr="0023308A">
        <w:t xml:space="preserve">На территории </w:t>
      </w:r>
      <w:r w:rsidR="000A5A43" w:rsidRPr="0023308A">
        <w:t xml:space="preserve">городского </w:t>
      </w:r>
      <w:r w:rsidRPr="0023308A">
        <w:t>округа реализуется</w:t>
      </w:r>
      <w:r w:rsidR="002F5504" w:rsidRPr="0023308A">
        <w:t xml:space="preserve"> </w:t>
      </w:r>
      <w:r w:rsidRPr="0023308A">
        <w:t>программа сноса ветхого и аварийного ж</w:t>
      </w:r>
      <w:r w:rsidRPr="0023308A">
        <w:t>и</w:t>
      </w:r>
      <w:r w:rsidRPr="0023308A">
        <w:t>лья. Реализация данной программы предусматривается расселение жильцов из жилых домов, признанных аварийными. Перечень аварийных домов и планы по их расселению приведены в таблице ниже.</w:t>
      </w:r>
    </w:p>
    <w:p w:rsidR="005D4738" w:rsidRPr="0023308A" w:rsidRDefault="005D4738" w:rsidP="00EF1C32">
      <w:pPr>
        <w:pStyle w:val="Affa"/>
      </w:pPr>
    </w:p>
    <w:p w:rsidR="005D4738" w:rsidRPr="0023308A" w:rsidRDefault="005D4738" w:rsidP="005D4738">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52</w:t>
      </w:r>
      <w:r w:rsidR="008A3CE6" w:rsidRPr="0023308A">
        <w:rPr>
          <w:noProof/>
        </w:rPr>
        <w:fldChar w:fldCharType="end"/>
      </w:r>
      <w:r w:rsidRPr="0023308A">
        <w:t xml:space="preserve"> - Планируемый снос объектов на территории </w:t>
      </w:r>
      <w:r w:rsidR="00524968" w:rsidRPr="0023308A">
        <w:t xml:space="preserve">Суксунского </w:t>
      </w:r>
      <w:r w:rsidR="000E7FA0" w:rsidRPr="0023308A">
        <w:t>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9"/>
        <w:gridCol w:w="2461"/>
        <w:gridCol w:w="1490"/>
        <w:gridCol w:w="1676"/>
        <w:gridCol w:w="939"/>
        <w:gridCol w:w="1511"/>
        <w:gridCol w:w="1285"/>
      </w:tblGrid>
      <w:tr w:rsidR="005B273F" w:rsidRPr="0023308A" w:rsidTr="00900E2D">
        <w:trPr>
          <w:trHeight w:val="1265"/>
        </w:trPr>
        <w:tc>
          <w:tcPr>
            <w:tcW w:w="286"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 п/п</w:t>
            </w:r>
          </w:p>
        </w:tc>
        <w:tc>
          <w:tcPr>
            <w:tcW w:w="1239"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Адрес МКД</w:t>
            </w:r>
          </w:p>
        </w:tc>
        <w:tc>
          <w:tcPr>
            <w:tcW w:w="750"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Планируемая дата окончания</w:t>
            </w:r>
          </w:p>
          <w:p w:rsidR="00607C5B" w:rsidRPr="0023308A" w:rsidRDefault="00607C5B" w:rsidP="00BA1B68">
            <w:pPr>
              <w:jc w:val="center"/>
              <w:rPr>
                <w:rFonts w:eastAsia="Times New Roman"/>
                <w:sz w:val="22"/>
                <w:lang w:eastAsia="ru-RU"/>
              </w:rPr>
            </w:pPr>
            <w:r w:rsidRPr="0023308A">
              <w:rPr>
                <w:rFonts w:eastAsia="Times New Roman"/>
                <w:sz w:val="22"/>
                <w:lang w:eastAsia="ru-RU"/>
              </w:rPr>
              <w:t>переселения</w:t>
            </w:r>
          </w:p>
        </w:tc>
        <w:tc>
          <w:tcPr>
            <w:tcW w:w="844" w:type="pct"/>
            <w:vMerge w:val="restar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Планируемая дата сноса / р</w:t>
            </w:r>
            <w:r w:rsidRPr="0023308A">
              <w:rPr>
                <w:rFonts w:eastAsia="Times New Roman"/>
                <w:sz w:val="22"/>
                <w:lang w:eastAsia="ru-RU"/>
              </w:rPr>
              <w:t>е</w:t>
            </w:r>
            <w:r w:rsidRPr="0023308A">
              <w:rPr>
                <w:rFonts w:eastAsia="Times New Roman"/>
                <w:sz w:val="22"/>
                <w:lang w:eastAsia="ru-RU"/>
              </w:rPr>
              <w:t>конструкции МКД</w:t>
            </w:r>
          </w:p>
        </w:tc>
        <w:tc>
          <w:tcPr>
            <w:tcW w:w="473"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Число жителей всего</w:t>
            </w:r>
          </w:p>
        </w:tc>
        <w:tc>
          <w:tcPr>
            <w:tcW w:w="761"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Число жителей планируемых к переселению</w:t>
            </w:r>
          </w:p>
        </w:tc>
        <w:tc>
          <w:tcPr>
            <w:tcW w:w="647"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Общая пл</w:t>
            </w:r>
            <w:r w:rsidRPr="0023308A">
              <w:rPr>
                <w:rFonts w:eastAsia="Times New Roman"/>
                <w:sz w:val="22"/>
                <w:lang w:eastAsia="ru-RU"/>
              </w:rPr>
              <w:t>о</w:t>
            </w:r>
            <w:r w:rsidRPr="0023308A">
              <w:rPr>
                <w:rFonts w:eastAsia="Times New Roman"/>
                <w:sz w:val="22"/>
                <w:lang w:eastAsia="ru-RU"/>
              </w:rPr>
              <w:t>щадь жилых помещений МКД</w:t>
            </w:r>
          </w:p>
        </w:tc>
      </w:tr>
      <w:tr w:rsidR="005B273F" w:rsidRPr="0023308A" w:rsidTr="00900E2D">
        <w:tc>
          <w:tcPr>
            <w:tcW w:w="286" w:type="pct"/>
            <w:vMerge/>
            <w:shd w:val="clear" w:color="auto" w:fill="FFFFFF"/>
            <w:vAlign w:val="center"/>
          </w:tcPr>
          <w:p w:rsidR="00607C5B" w:rsidRPr="0023308A" w:rsidRDefault="00607C5B" w:rsidP="00BA1B68">
            <w:pPr>
              <w:jc w:val="center"/>
              <w:rPr>
                <w:rFonts w:eastAsia="Times New Roman"/>
                <w:sz w:val="22"/>
                <w:lang w:eastAsia="ru-RU"/>
              </w:rPr>
            </w:pPr>
          </w:p>
        </w:tc>
        <w:tc>
          <w:tcPr>
            <w:tcW w:w="1239" w:type="pct"/>
            <w:vMerge/>
            <w:shd w:val="clear" w:color="auto" w:fill="FFFFFF"/>
            <w:vAlign w:val="center"/>
          </w:tcPr>
          <w:p w:rsidR="00607C5B" w:rsidRPr="0023308A" w:rsidRDefault="00607C5B" w:rsidP="00BA1B68">
            <w:pPr>
              <w:jc w:val="center"/>
              <w:rPr>
                <w:rFonts w:eastAsia="Times New Roman"/>
                <w:sz w:val="22"/>
                <w:lang w:eastAsia="ru-RU"/>
              </w:rPr>
            </w:pPr>
          </w:p>
        </w:tc>
        <w:tc>
          <w:tcPr>
            <w:tcW w:w="750" w:type="pct"/>
            <w:vMerge/>
            <w:shd w:val="clear" w:color="auto" w:fill="FFFFFF"/>
            <w:textDirection w:val="btLr"/>
            <w:vAlign w:val="center"/>
          </w:tcPr>
          <w:p w:rsidR="00607C5B" w:rsidRPr="0023308A" w:rsidRDefault="00607C5B" w:rsidP="00BA1B68">
            <w:pPr>
              <w:jc w:val="center"/>
              <w:rPr>
                <w:rFonts w:eastAsia="Times New Roman"/>
                <w:sz w:val="22"/>
                <w:lang w:eastAsia="ru-RU"/>
              </w:rPr>
            </w:pPr>
          </w:p>
        </w:tc>
        <w:tc>
          <w:tcPr>
            <w:tcW w:w="844" w:type="pct"/>
            <w:vMerge/>
            <w:shd w:val="clear" w:color="auto" w:fill="FFFFFF"/>
            <w:textDirection w:val="btLr"/>
            <w:vAlign w:val="center"/>
          </w:tcPr>
          <w:p w:rsidR="00607C5B" w:rsidRPr="0023308A" w:rsidRDefault="00607C5B" w:rsidP="00BA1B68">
            <w:pPr>
              <w:jc w:val="center"/>
              <w:rPr>
                <w:rFonts w:eastAsia="Times New Roman"/>
                <w:sz w:val="22"/>
                <w:lang w:eastAsia="ru-RU"/>
              </w:rPr>
            </w:pPr>
          </w:p>
        </w:tc>
        <w:tc>
          <w:tcPr>
            <w:tcW w:w="473"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чел.</w:t>
            </w:r>
          </w:p>
        </w:tc>
        <w:tc>
          <w:tcPr>
            <w:tcW w:w="761"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чел.</w:t>
            </w:r>
          </w:p>
        </w:tc>
        <w:tc>
          <w:tcPr>
            <w:tcW w:w="647" w:type="pct"/>
            <w:shd w:val="clear" w:color="auto" w:fill="FFFFFF"/>
            <w:vAlign w:val="center"/>
          </w:tcPr>
          <w:p w:rsidR="00607C5B" w:rsidRPr="0023308A" w:rsidRDefault="00607C5B" w:rsidP="00BA1B68">
            <w:pPr>
              <w:jc w:val="center"/>
              <w:rPr>
                <w:rFonts w:eastAsia="Times New Roman"/>
                <w:sz w:val="22"/>
                <w:lang w:eastAsia="ru-RU"/>
              </w:rPr>
            </w:pPr>
            <w:r w:rsidRPr="0023308A">
              <w:rPr>
                <w:rFonts w:eastAsia="Times New Roman"/>
                <w:sz w:val="22"/>
                <w:lang w:eastAsia="ru-RU"/>
              </w:rPr>
              <w:t>кв.м</w:t>
            </w:r>
            <w:r w:rsidR="00EF1C32" w:rsidRPr="0023308A">
              <w:rPr>
                <w:rFonts w:eastAsia="Times New Roman"/>
                <w:sz w:val="22"/>
                <w:lang w:eastAsia="ru-RU"/>
              </w:rPr>
              <w:t>.</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1</w:t>
            </w:r>
          </w:p>
        </w:tc>
        <w:tc>
          <w:tcPr>
            <w:tcW w:w="1239" w:type="pct"/>
            <w:shd w:val="clear" w:color="auto" w:fill="FFFFFF"/>
            <w:vAlign w:val="center"/>
          </w:tcPr>
          <w:p w:rsidR="00607C5B" w:rsidRPr="0023308A" w:rsidRDefault="00607C5B" w:rsidP="003442E9">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w:t>
            </w:r>
            <w:r w:rsidR="002F5504" w:rsidRPr="0023308A">
              <w:rPr>
                <w:rFonts w:eastAsia="Times New Roman"/>
                <w:sz w:val="22"/>
                <w:lang w:eastAsia="ru-RU"/>
              </w:rPr>
              <w:t>к</w:t>
            </w:r>
            <w:r w:rsidR="002F5504" w:rsidRPr="0023308A">
              <w:rPr>
                <w:rFonts w:eastAsia="Times New Roman"/>
                <w:sz w:val="22"/>
                <w:lang w:eastAsia="ru-RU"/>
              </w:rPr>
              <w:t>сун</w:t>
            </w:r>
            <w:r w:rsidRPr="0023308A">
              <w:rPr>
                <w:rFonts w:eastAsia="Times New Roman"/>
                <w:sz w:val="22"/>
                <w:lang w:eastAsia="ru-RU"/>
              </w:rPr>
              <w:t>, пер. Школьный, д. 13</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2023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2024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33</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33</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897,5</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2</w:t>
            </w:r>
          </w:p>
        </w:tc>
        <w:tc>
          <w:tcPr>
            <w:tcW w:w="1239" w:type="pct"/>
            <w:shd w:val="clear" w:color="auto" w:fill="FFFFFF"/>
            <w:vAlign w:val="center"/>
          </w:tcPr>
          <w:p w:rsidR="00607C5B" w:rsidRPr="0023308A" w:rsidRDefault="00607C5B" w:rsidP="000056AB">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w:t>
            </w:r>
            <w:r w:rsidR="002F5504" w:rsidRPr="0023308A">
              <w:rPr>
                <w:rFonts w:eastAsia="Times New Roman"/>
                <w:sz w:val="22"/>
                <w:lang w:eastAsia="ru-RU"/>
              </w:rPr>
              <w:t>к</w:t>
            </w:r>
            <w:r w:rsidR="002F5504" w:rsidRPr="0023308A">
              <w:rPr>
                <w:rFonts w:eastAsia="Times New Roman"/>
                <w:sz w:val="22"/>
                <w:lang w:eastAsia="ru-RU"/>
              </w:rPr>
              <w:t>сун</w:t>
            </w:r>
            <w:r w:rsidRPr="0023308A">
              <w:rPr>
                <w:rFonts w:eastAsia="Times New Roman"/>
                <w:sz w:val="22"/>
                <w:lang w:eastAsia="ru-RU"/>
              </w:rPr>
              <w:t>,</w:t>
            </w:r>
            <w:r w:rsidR="000056AB" w:rsidRPr="0023308A">
              <w:rPr>
                <w:rFonts w:eastAsia="Times New Roman"/>
                <w:sz w:val="22"/>
                <w:lang w:eastAsia="ru-RU"/>
              </w:rPr>
              <w:t xml:space="preserve"> </w:t>
            </w:r>
            <w:r w:rsidRPr="0023308A">
              <w:rPr>
                <w:rFonts w:eastAsia="Times New Roman"/>
                <w:sz w:val="22"/>
                <w:lang w:eastAsia="ru-RU"/>
              </w:rPr>
              <w:t>ул. Кирова, д. 106</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2024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2024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6</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6</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103,0</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3</w:t>
            </w:r>
          </w:p>
        </w:tc>
        <w:tc>
          <w:tcPr>
            <w:tcW w:w="1239" w:type="pct"/>
            <w:shd w:val="clear" w:color="auto" w:fill="FFFFFF"/>
            <w:vAlign w:val="center"/>
          </w:tcPr>
          <w:p w:rsidR="00607C5B" w:rsidRPr="0023308A" w:rsidRDefault="00607C5B" w:rsidP="000056AB">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w:t>
            </w:r>
            <w:r w:rsidR="002F5504" w:rsidRPr="0023308A">
              <w:rPr>
                <w:rFonts w:eastAsia="Times New Roman"/>
                <w:sz w:val="22"/>
                <w:lang w:eastAsia="ru-RU"/>
              </w:rPr>
              <w:t>к</w:t>
            </w:r>
            <w:r w:rsidR="002F5504" w:rsidRPr="0023308A">
              <w:rPr>
                <w:rFonts w:eastAsia="Times New Roman"/>
                <w:sz w:val="22"/>
                <w:lang w:eastAsia="ru-RU"/>
              </w:rPr>
              <w:t>сун</w:t>
            </w:r>
            <w:r w:rsidRPr="0023308A">
              <w:rPr>
                <w:rFonts w:eastAsia="Times New Roman"/>
                <w:sz w:val="22"/>
                <w:lang w:eastAsia="ru-RU"/>
              </w:rPr>
              <w:t>,</w:t>
            </w:r>
            <w:r w:rsidR="000056AB" w:rsidRPr="0023308A">
              <w:rPr>
                <w:rFonts w:eastAsia="Times New Roman"/>
                <w:sz w:val="22"/>
                <w:lang w:eastAsia="ru-RU"/>
              </w:rPr>
              <w:t xml:space="preserve"> </w:t>
            </w:r>
            <w:r w:rsidRPr="0023308A">
              <w:rPr>
                <w:rFonts w:eastAsia="Times New Roman"/>
                <w:sz w:val="22"/>
                <w:lang w:eastAsia="ru-RU"/>
              </w:rPr>
              <w:t>ул. Халтурина, д. 4</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7</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7</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117,4</w:t>
            </w:r>
          </w:p>
        </w:tc>
      </w:tr>
      <w:tr w:rsidR="005B273F" w:rsidRPr="0023308A" w:rsidTr="00900E2D">
        <w:tc>
          <w:tcPr>
            <w:tcW w:w="286" w:type="pct"/>
            <w:shd w:val="clear" w:color="auto" w:fill="FFFFFF"/>
            <w:vAlign w:val="center"/>
          </w:tcPr>
          <w:p w:rsidR="00607C5B" w:rsidRPr="0023308A" w:rsidRDefault="00607C5B" w:rsidP="00524968">
            <w:pPr>
              <w:jc w:val="center"/>
              <w:rPr>
                <w:rFonts w:eastAsia="Times New Roman"/>
                <w:sz w:val="22"/>
                <w:lang w:eastAsia="ru-RU"/>
              </w:rPr>
            </w:pPr>
            <w:r w:rsidRPr="0023308A">
              <w:rPr>
                <w:rFonts w:eastAsia="Times New Roman"/>
                <w:sz w:val="22"/>
                <w:lang w:eastAsia="ru-RU"/>
              </w:rPr>
              <w:t>4</w:t>
            </w:r>
          </w:p>
        </w:tc>
        <w:tc>
          <w:tcPr>
            <w:tcW w:w="1239" w:type="pct"/>
            <w:shd w:val="clear" w:color="auto" w:fill="FFFFFF"/>
            <w:vAlign w:val="center"/>
          </w:tcPr>
          <w:p w:rsidR="00607C5B" w:rsidRPr="0023308A" w:rsidRDefault="00607C5B" w:rsidP="000056AB">
            <w:pPr>
              <w:rPr>
                <w:rFonts w:eastAsia="Times New Roman"/>
                <w:sz w:val="22"/>
                <w:lang w:eastAsia="ru-RU"/>
              </w:rPr>
            </w:pPr>
            <w:r w:rsidRPr="0023308A">
              <w:rPr>
                <w:rFonts w:eastAsia="Times New Roman"/>
                <w:sz w:val="22"/>
                <w:lang w:eastAsia="ru-RU"/>
              </w:rPr>
              <w:t xml:space="preserve">Пермский край, </w:t>
            </w:r>
            <w:r w:rsidR="002F5504" w:rsidRPr="0023308A">
              <w:rPr>
                <w:rFonts w:eastAsia="Times New Roman"/>
                <w:sz w:val="22"/>
                <w:lang w:eastAsia="ru-RU"/>
              </w:rPr>
              <w:t>рп. Су</w:t>
            </w:r>
            <w:r w:rsidR="002F5504" w:rsidRPr="0023308A">
              <w:rPr>
                <w:rFonts w:eastAsia="Times New Roman"/>
                <w:sz w:val="22"/>
                <w:lang w:eastAsia="ru-RU"/>
              </w:rPr>
              <w:t>к</w:t>
            </w:r>
            <w:r w:rsidR="002F5504" w:rsidRPr="0023308A">
              <w:rPr>
                <w:rFonts w:eastAsia="Times New Roman"/>
                <w:sz w:val="22"/>
                <w:lang w:eastAsia="ru-RU"/>
              </w:rPr>
              <w:t>сун</w:t>
            </w:r>
            <w:r w:rsidRPr="0023308A">
              <w:rPr>
                <w:rFonts w:eastAsia="Times New Roman"/>
                <w:sz w:val="22"/>
                <w:lang w:eastAsia="ru-RU"/>
              </w:rPr>
              <w:t>,</w:t>
            </w:r>
            <w:r w:rsidR="000056AB" w:rsidRPr="0023308A">
              <w:rPr>
                <w:rFonts w:eastAsia="Times New Roman"/>
                <w:sz w:val="22"/>
                <w:lang w:eastAsia="ru-RU"/>
              </w:rPr>
              <w:t xml:space="preserve"> </w:t>
            </w:r>
            <w:r w:rsidRPr="0023308A">
              <w:rPr>
                <w:rFonts w:eastAsia="Times New Roman"/>
                <w:sz w:val="22"/>
                <w:lang w:eastAsia="ru-RU"/>
              </w:rPr>
              <w:t>ул. Челюскинцев, д. 25</w:t>
            </w:r>
          </w:p>
        </w:tc>
        <w:tc>
          <w:tcPr>
            <w:tcW w:w="750"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844"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4 кв. 2025 г.</w:t>
            </w:r>
          </w:p>
        </w:tc>
        <w:tc>
          <w:tcPr>
            <w:tcW w:w="473"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5</w:t>
            </w:r>
          </w:p>
        </w:tc>
        <w:tc>
          <w:tcPr>
            <w:tcW w:w="761"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5</w:t>
            </w:r>
          </w:p>
        </w:tc>
        <w:tc>
          <w:tcPr>
            <w:tcW w:w="647" w:type="pct"/>
            <w:shd w:val="clear" w:color="auto" w:fill="FFFFFF"/>
            <w:vAlign w:val="center"/>
          </w:tcPr>
          <w:p w:rsidR="00607C5B" w:rsidRPr="0023308A" w:rsidRDefault="00607C5B" w:rsidP="00857EC2">
            <w:pPr>
              <w:jc w:val="center"/>
              <w:rPr>
                <w:rFonts w:eastAsia="Times New Roman"/>
                <w:sz w:val="22"/>
                <w:lang w:eastAsia="ru-RU"/>
              </w:rPr>
            </w:pPr>
            <w:r w:rsidRPr="0023308A">
              <w:rPr>
                <w:rFonts w:eastAsia="Times New Roman"/>
                <w:sz w:val="22"/>
                <w:lang w:eastAsia="ru-RU"/>
              </w:rPr>
              <w:t>85,5</w:t>
            </w:r>
          </w:p>
        </w:tc>
      </w:tr>
    </w:tbl>
    <w:p w:rsidR="00524968" w:rsidRPr="0023308A" w:rsidRDefault="00524968" w:rsidP="00530A12">
      <w:pPr>
        <w:pStyle w:val="Affa"/>
      </w:pPr>
    </w:p>
    <w:p w:rsidR="00EC3DD9" w:rsidRPr="0023308A" w:rsidRDefault="00EC3DD9" w:rsidP="00EC3DD9">
      <w:pPr>
        <w:pStyle w:val="aff8"/>
        <w:sectPr w:rsidR="00EC3DD9" w:rsidRPr="0023308A" w:rsidSect="003B765F">
          <w:pgSz w:w="11906" w:h="16838"/>
          <w:pgMar w:top="1134" w:right="851" w:bottom="1134" w:left="1134" w:header="708" w:footer="708" w:gutter="0"/>
          <w:cols w:space="708"/>
          <w:docGrid w:linePitch="360"/>
        </w:sectPr>
      </w:pPr>
    </w:p>
    <w:p w:rsidR="000A5A43" w:rsidRPr="0023308A" w:rsidRDefault="000A5A43" w:rsidP="000A5A43">
      <w:pPr>
        <w:pStyle w:val="Affa"/>
        <w:rPr>
          <w:szCs w:val="24"/>
        </w:rPr>
      </w:pPr>
      <w:r w:rsidRPr="0023308A">
        <w:rPr>
          <w:szCs w:val="24"/>
        </w:rPr>
        <w:lastRenderedPageBreak/>
        <w:t>Сведения о приросте строительных фондов с учетом строительства на вновь осваиваемых территориях и территориях существующей з</w:t>
      </w:r>
      <w:r w:rsidRPr="0023308A">
        <w:rPr>
          <w:szCs w:val="24"/>
        </w:rPr>
        <w:t>а</w:t>
      </w:r>
      <w:r w:rsidRPr="0023308A">
        <w:rPr>
          <w:szCs w:val="24"/>
        </w:rPr>
        <w:t>стройки приведено в таблице ниже.</w:t>
      </w:r>
    </w:p>
    <w:p w:rsidR="000A5A43" w:rsidRPr="0023308A" w:rsidRDefault="000A5A43" w:rsidP="00EC3DD9">
      <w:pPr>
        <w:pStyle w:val="aff8"/>
      </w:pPr>
    </w:p>
    <w:p w:rsidR="00EC3DD9" w:rsidRPr="0023308A" w:rsidRDefault="00EC3DD9" w:rsidP="00EC3DD9">
      <w:pPr>
        <w:pStyle w:val="aff8"/>
      </w:pPr>
      <w:r w:rsidRPr="0023308A">
        <w:t xml:space="preserve">Таблица </w:t>
      </w:r>
      <w:fldSimple w:instr=" SEQ Таблица \* ARABIC ">
        <w:r w:rsidRPr="0023308A">
          <w:rPr>
            <w:noProof/>
          </w:rPr>
          <w:t>53</w:t>
        </w:r>
      </w:fldSimple>
      <w:r w:rsidRPr="0023308A">
        <w:t xml:space="preserve"> - Сведения о приросте (убыли) строительных фондов на </w:t>
      </w:r>
      <w:r w:rsidR="000A5A43" w:rsidRPr="0023308A">
        <w:t>территории Суксунского ГО*</w:t>
      </w:r>
    </w:p>
    <w:tbl>
      <w:tblPr>
        <w:tblW w:w="4930" w:type="pct"/>
        <w:tblLayout w:type="fixed"/>
        <w:tblLook w:val="04A0" w:firstRow="1" w:lastRow="0" w:firstColumn="1" w:lastColumn="0" w:noHBand="0" w:noVBand="1"/>
      </w:tblPr>
      <w:tblGrid>
        <w:gridCol w:w="544"/>
        <w:gridCol w:w="4196"/>
        <w:gridCol w:w="1037"/>
        <w:gridCol w:w="1022"/>
        <w:gridCol w:w="1031"/>
        <w:gridCol w:w="1028"/>
        <w:gridCol w:w="1028"/>
        <w:gridCol w:w="1028"/>
        <w:gridCol w:w="1409"/>
        <w:gridCol w:w="1272"/>
        <w:gridCol w:w="1263"/>
      </w:tblGrid>
      <w:tr w:rsidR="005B273F" w:rsidRPr="0023308A" w:rsidTr="00F92FD0">
        <w:trPr>
          <w:trHeight w:val="283"/>
        </w:trPr>
        <w:tc>
          <w:tcPr>
            <w:tcW w:w="183" w:type="pct"/>
            <w:tcBorders>
              <w:top w:val="single" w:sz="8" w:space="0" w:color="auto"/>
              <w:left w:val="single" w:sz="8" w:space="0" w:color="auto"/>
              <w:bottom w:val="single" w:sz="8" w:space="0" w:color="auto"/>
              <w:right w:val="single" w:sz="8" w:space="0" w:color="auto"/>
            </w:tcBorders>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 п/п</w:t>
            </w:r>
          </w:p>
        </w:tc>
        <w:tc>
          <w:tcPr>
            <w:tcW w:w="14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Наименование показателя</w:t>
            </w:r>
          </w:p>
        </w:tc>
        <w:tc>
          <w:tcPr>
            <w:tcW w:w="349"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2021 год</w:t>
            </w:r>
          </w:p>
        </w:tc>
        <w:tc>
          <w:tcPr>
            <w:tcW w:w="344"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2022 год</w:t>
            </w:r>
          </w:p>
        </w:tc>
        <w:tc>
          <w:tcPr>
            <w:tcW w:w="347"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2023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2024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2025 год</w:t>
            </w:r>
          </w:p>
        </w:tc>
        <w:tc>
          <w:tcPr>
            <w:tcW w:w="346"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2026 год</w:t>
            </w:r>
          </w:p>
        </w:tc>
        <w:tc>
          <w:tcPr>
            <w:tcW w:w="474"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2027 - 2031 годы</w:t>
            </w:r>
          </w:p>
        </w:tc>
        <w:tc>
          <w:tcPr>
            <w:tcW w:w="428"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2032-2036 годы</w:t>
            </w:r>
          </w:p>
        </w:tc>
        <w:tc>
          <w:tcPr>
            <w:tcW w:w="425" w:type="pct"/>
            <w:tcBorders>
              <w:top w:val="single" w:sz="8" w:space="0" w:color="auto"/>
              <w:left w:val="nil"/>
              <w:bottom w:val="single" w:sz="8" w:space="0" w:color="auto"/>
              <w:right w:val="single" w:sz="8" w:space="0" w:color="auto"/>
            </w:tcBorders>
            <w:shd w:val="clear" w:color="auto" w:fill="auto"/>
            <w:noWrap/>
            <w:vAlign w:val="center"/>
          </w:tcPr>
          <w:p w:rsidR="00EC3DD9" w:rsidRPr="0023308A" w:rsidRDefault="00EC3DD9" w:rsidP="00C67D8F">
            <w:pPr>
              <w:jc w:val="center"/>
              <w:rPr>
                <w:rFonts w:eastAsia="Times New Roman"/>
                <w:bCs/>
                <w:sz w:val="22"/>
                <w:lang w:eastAsia="ru-RU"/>
              </w:rPr>
            </w:pPr>
            <w:r w:rsidRPr="0023308A">
              <w:rPr>
                <w:rFonts w:eastAsia="Times New Roman"/>
                <w:bCs/>
                <w:sz w:val="22"/>
                <w:lang w:eastAsia="ru-RU"/>
              </w:rPr>
              <w:t>2037-2040 годы</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1</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Ввод многоэтажного жилого фонда (МКД ЖФ),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22,185</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22,185</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2</w:t>
            </w:r>
          </w:p>
        </w:tc>
        <w:tc>
          <w:tcPr>
            <w:tcW w:w="1412" w:type="pct"/>
            <w:tcBorders>
              <w:top w:val="nil"/>
              <w:left w:val="single" w:sz="8" w:space="0" w:color="auto"/>
              <w:bottom w:val="single" w:sz="8" w:space="0" w:color="auto"/>
              <w:right w:val="single" w:sz="8" w:space="0" w:color="auto"/>
            </w:tcBorders>
            <w:shd w:val="clear" w:color="auto" w:fill="auto"/>
            <w:vAlign w:val="center"/>
          </w:tcPr>
          <w:p w:rsidR="00F92FD0" w:rsidRPr="0023308A" w:rsidRDefault="00F92FD0" w:rsidP="00C67D8F">
            <w:pPr>
              <w:jc w:val="center"/>
              <w:rPr>
                <w:rFonts w:eastAsia="Times New Roman"/>
                <w:sz w:val="22"/>
                <w:lang w:eastAsia="ru-RU"/>
              </w:rPr>
            </w:pPr>
            <w:r w:rsidRPr="0023308A">
              <w:rPr>
                <w:rFonts w:eastAsia="Times New Roman"/>
                <w:sz w:val="22"/>
                <w:lang w:eastAsia="ru-RU"/>
              </w:rPr>
              <w:t>Ввод индивидуального жилищного стр</w:t>
            </w:r>
            <w:r w:rsidRPr="0023308A">
              <w:rPr>
                <w:rFonts w:eastAsia="Times New Roman"/>
                <w:sz w:val="22"/>
                <w:lang w:eastAsia="ru-RU"/>
              </w:rPr>
              <w:t>о</w:t>
            </w:r>
            <w:r w:rsidRPr="0023308A">
              <w:rPr>
                <w:rFonts w:eastAsia="Times New Roman"/>
                <w:sz w:val="22"/>
                <w:lang w:eastAsia="ru-RU"/>
              </w:rPr>
              <w:t>ительства (ИЖС),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5,945</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8,2</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41,1</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66,565</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66,565</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3</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Ввод общественно-делового фонда (ОДЗ),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5,197</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0</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4</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Всего прирост ЖФ, ОДЗ, тыс. м</w:t>
            </w:r>
            <w:r w:rsidRPr="0023308A">
              <w:rPr>
                <w:rFonts w:eastAsia="Times New Roman"/>
                <w:b/>
                <w:bCs/>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8,223</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13,420</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8,223</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7,223</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8,023</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8,223</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41,114</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88,750</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88,750</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5</w:t>
            </w:r>
          </w:p>
        </w:tc>
        <w:tc>
          <w:tcPr>
            <w:tcW w:w="1412" w:type="pct"/>
            <w:tcBorders>
              <w:top w:val="nil"/>
              <w:left w:val="single" w:sz="8" w:space="0" w:color="auto"/>
              <w:bottom w:val="single" w:sz="8" w:space="0" w:color="auto"/>
              <w:right w:val="single" w:sz="8" w:space="0" w:color="auto"/>
            </w:tcBorders>
            <w:shd w:val="clear" w:color="auto" w:fill="auto"/>
            <w:noWrap/>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Площадь МКД ЖФ,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108,800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108,800</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108,800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107,800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107,600</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107,600</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107,600</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129,785</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151,970</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sz w:val="22"/>
                <w:lang w:eastAsia="ru-RU"/>
              </w:rPr>
            </w:pPr>
            <w:r w:rsidRPr="0023308A">
              <w:rPr>
                <w:rFonts w:eastAsia="Times New Roman"/>
                <w:sz w:val="22"/>
                <w:lang w:eastAsia="ru-RU"/>
              </w:rPr>
              <w:t>6</w:t>
            </w:r>
          </w:p>
        </w:tc>
        <w:tc>
          <w:tcPr>
            <w:tcW w:w="1412" w:type="pct"/>
            <w:tcBorders>
              <w:top w:val="nil"/>
              <w:left w:val="single" w:sz="8" w:space="0" w:color="auto"/>
              <w:bottom w:val="single" w:sz="8" w:space="0" w:color="auto"/>
              <w:right w:val="single" w:sz="8" w:space="0" w:color="auto"/>
            </w:tcBorders>
            <w:shd w:val="clear" w:color="auto" w:fill="auto"/>
            <w:noWrap/>
            <w:vAlign w:val="center"/>
            <w:hideMark/>
          </w:tcPr>
          <w:p w:rsidR="00F92FD0" w:rsidRPr="0023308A" w:rsidRDefault="00F92FD0" w:rsidP="00C67D8F">
            <w:pPr>
              <w:jc w:val="center"/>
              <w:rPr>
                <w:rFonts w:eastAsia="Times New Roman"/>
                <w:sz w:val="22"/>
                <w:lang w:eastAsia="ru-RU"/>
              </w:rPr>
            </w:pPr>
            <w:r w:rsidRPr="0023308A">
              <w:rPr>
                <w:rFonts w:eastAsia="Times New Roman"/>
                <w:sz w:val="22"/>
                <w:lang w:eastAsia="ru-RU"/>
              </w:rPr>
              <w:t>Площадь ИЖС, тыс. м</w:t>
            </w:r>
            <w:r w:rsidRPr="0023308A">
              <w:rPr>
                <w:rFonts w:eastAsia="Times New Roman"/>
                <w:sz w:val="22"/>
                <w:vertAlign w:val="superscript"/>
                <w:lang w:eastAsia="ru-RU"/>
              </w:rPr>
              <w:t>2</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331,400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339,623</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347,845</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356,068</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364,291</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372,514</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413,627</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480,192</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sz w:val="22"/>
              </w:rPr>
            </w:pPr>
            <w:r w:rsidRPr="0023308A">
              <w:rPr>
                <w:sz w:val="22"/>
              </w:rPr>
              <w:t>546,757</w:t>
            </w:r>
          </w:p>
        </w:tc>
      </w:tr>
      <w:tr w:rsidR="005B273F" w:rsidRPr="0023308A" w:rsidTr="00F92FD0">
        <w:trPr>
          <w:trHeight w:val="283"/>
        </w:trPr>
        <w:tc>
          <w:tcPr>
            <w:tcW w:w="183" w:type="pct"/>
            <w:tcBorders>
              <w:top w:val="nil"/>
              <w:left w:val="single" w:sz="8" w:space="0" w:color="auto"/>
              <w:bottom w:val="single" w:sz="8" w:space="0" w:color="auto"/>
              <w:right w:val="single" w:sz="8" w:space="0" w:color="auto"/>
            </w:tcBorders>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7</w:t>
            </w:r>
          </w:p>
        </w:tc>
        <w:tc>
          <w:tcPr>
            <w:tcW w:w="1412" w:type="pct"/>
            <w:tcBorders>
              <w:top w:val="nil"/>
              <w:left w:val="single" w:sz="8" w:space="0" w:color="auto"/>
              <w:bottom w:val="single" w:sz="8" w:space="0" w:color="auto"/>
              <w:right w:val="single" w:sz="8" w:space="0" w:color="auto"/>
            </w:tcBorders>
            <w:shd w:val="clear" w:color="auto" w:fill="auto"/>
            <w:vAlign w:val="center"/>
            <w:hideMark/>
          </w:tcPr>
          <w:p w:rsidR="00F92FD0" w:rsidRPr="0023308A" w:rsidRDefault="00F92FD0" w:rsidP="00C67D8F">
            <w:pPr>
              <w:jc w:val="center"/>
              <w:rPr>
                <w:rFonts w:eastAsia="Times New Roman"/>
                <w:b/>
                <w:bCs/>
                <w:sz w:val="22"/>
                <w:lang w:eastAsia="ru-RU"/>
              </w:rPr>
            </w:pPr>
            <w:r w:rsidRPr="0023308A">
              <w:rPr>
                <w:rFonts w:eastAsia="Times New Roman"/>
                <w:b/>
                <w:bCs/>
                <w:sz w:val="22"/>
                <w:lang w:eastAsia="ru-RU"/>
              </w:rPr>
              <w:t>Итого площадь ЖФ, ОДЗ, тыс. м</w:t>
            </w:r>
            <w:r w:rsidRPr="0023308A">
              <w:rPr>
                <w:rFonts w:eastAsia="Times New Roman"/>
                <w:b/>
                <w:bCs/>
                <w:sz w:val="22"/>
                <w:vertAlign w:val="superscript"/>
                <w:lang w:eastAsia="ru-RU"/>
              </w:rPr>
              <w:t>3</w:t>
            </w:r>
          </w:p>
        </w:tc>
        <w:tc>
          <w:tcPr>
            <w:tcW w:w="349"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440,200</w:t>
            </w:r>
          </w:p>
        </w:tc>
        <w:tc>
          <w:tcPr>
            <w:tcW w:w="34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448,423</w:t>
            </w:r>
          </w:p>
        </w:tc>
        <w:tc>
          <w:tcPr>
            <w:tcW w:w="347"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456,645</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463,868</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471,891</w:t>
            </w:r>
          </w:p>
        </w:tc>
        <w:tc>
          <w:tcPr>
            <w:tcW w:w="346"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480,114</w:t>
            </w:r>
          </w:p>
        </w:tc>
        <w:tc>
          <w:tcPr>
            <w:tcW w:w="474"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521,227</w:t>
            </w:r>
          </w:p>
        </w:tc>
        <w:tc>
          <w:tcPr>
            <w:tcW w:w="428"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609,977</w:t>
            </w:r>
          </w:p>
        </w:tc>
        <w:tc>
          <w:tcPr>
            <w:tcW w:w="425" w:type="pct"/>
            <w:tcBorders>
              <w:top w:val="nil"/>
              <w:left w:val="nil"/>
              <w:bottom w:val="single" w:sz="8" w:space="0" w:color="auto"/>
              <w:right w:val="single" w:sz="8" w:space="0" w:color="auto"/>
            </w:tcBorders>
            <w:shd w:val="clear" w:color="auto" w:fill="auto"/>
            <w:noWrap/>
            <w:vAlign w:val="center"/>
          </w:tcPr>
          <w:p w:rsidR="00F92FD0" w:rsidRPr="0023308A" w:rsidRDefault="00F92FD0" w:rsidP="00C67D8F">
            <w:pPr>
              <w:jc w:val="center"/>
              <w:rPr>
                <w:b/>
                <w:bCs/>
                <w:sz w:val="22"/>
              </w:rPr>
            </w:pPr>
            <w:r w:rsidRPr="0023308A">
              <w:rPr>
                <w:b/>
                <w:bCs/>
                <w:sz w:val="22"/>
              </w:rPr>
              <w:t>698,727</w:t>
            </w:r>
          </w:p>
        </w:tc>
      </w:tr>
    </w:tbl>
    <w:p w:rsidR="000A5A43" w:rsidRPr="0023308A" w:rsidRDefault="000A5A43" w:rsidP="008F7A0C">
      <w:pPr>
        <w:pStyle w:val="Affa"/>
        <w:ind w:firstLine="0"/>
        <w:rPr>
          <w:szCs w:val="24"/>
        </w:rPr>
      </w:pPr>
      <w:r w:rsidRPr="0023308A">
        <w:rPr>
          <w:szCs w:val="24"/>
        </w:rPr>
        <w:t xml:space="preserve">* - сведения о приросте строительных фондов на территории Суксунского ГО приведены в соответствии с утвержденным Генеральным планом Суксунского ГО. </w:t>
      </w:r>
      <w:r w:rsidR="004250F1" w:rsidRPr="0023308A">
        <w:rPr>
          <w:szCs w:val="24"/>
        </w:rPr>
        <w:t>Объемы перспективного строительства должны</w:t>
      </w:r>
      <w:r w:rsidR="008F7A0C" w:rsidRPr="0023308A">
        <w:rPr>
          <w:szCs w:val="24"/>
        </w:rPr>
        <w:t xml:space="preserve"> быть уточнены при последующих актуализациях Схемы теплоснабжения, с учетом объемов фактического строительства.</w:t>
      </w:r>
    </w:p>
    <w:p w:rsidR="000A5A43" w:rsidRPr="0023308A" w:rsidRDefault="000A5A43" w:rsidP="00DD513E">
      <w:pPr>
        <w:pStyle w:val="Affa"/>
        <w:rPr>
          <w:szCs w:val="24"/>
        </w:rPr>
      </w:pPr>
    </w:p>
    <w:p w:rsidR="00EC3DD9" w:rsidRPr="0023308A" w:rsidRDefault="00EC3DD9" w:rsidP="00DD513E">
      <w:pPr>
        <w:pStyle w:val="Affa"/>
      </w:pPr>
      <w:r w:rsidRPr="0023308A">
        <w:rPr>
          <w:szCs w:val="24"/>
        </w:rPr>
        <w:t>Д</w:t>
      </w:r>
      <w:r w:rsidRPr="0023308A">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w:t>
      </w:r>
      <w:r w:rsidRPr="0023308A">
        <w:t>ь</w:t>
      </w:r>
      <w:r w:rsidRPr="0023308A">
        <w:t>ные капвложения по их прокладке.</w:t>
      </w:r>
    </w:p>
    <w:p w:rsidR="00EC3DD9" w:rsidRPr="0023308A" w:rsidRDefault="00EC3DD9" w:rsidP="00DD513E">
      <w:pPr>
        <w:pStyle w:val="Affa"/>
      </w:pPr>
      <w:r w:rsidRPr="0023308A">
        <w:t>Для теплоснабжения вновь строящихся зданий (группы зданий) с небольшим теплопотреблением и промышленных объектов рекоменд</w:t>
      </w:r>
      <w:r w:rsidRPr="0023308A">
        <w:t>у</w:t>
      </w:r>
      <w:r w:rsidRPr="0023308A">
        <w:t>ется использовать автономные источники тепла: отдельностоящие и пристроенные блочно-модульные котельные малой мощности.</w:t>
      </w:r>
    </w:p>
    <w:p w:rsidR="00EC3DD9" w:rsidRPr="0023308A" w:rsidRDefault="00EC3DD9" w:rsidP="00DD513E">
      <w:pPr>
        <w:pStyle w:val="Affa"/>
      </w:pPr>
      <w:r w:rsidRPr="0023308A">
        <w:t>На основании вышесказанного, можно сделать вывод, что увеличение отапливаемой площади в зонах действия источников централиз</w:t>
      </w:r>
      <w:r w:rsidRPr="0023308A">
        <w:t>о</w:t>
      </w:r>
      <w:r w:rsidRPr="0023308A">
        <w:t xml:space="preserve">ванного теплоснабжения, не планируется. </w:t>
      </w:r>
    </w:p>
    <w:p w:rsidR="00EC3DD9" w:rsidRPr="0023308A" w:rsidRDefault="00EC3DD9" w:rsidP="00EC3DD9">
      <w:pPr>
        <w:pStyle w:val="21"/>
        <w:sectPr w:rsidR="00EC3DD9" w:rsidRPr="0023308A" w:rsidSect="003B765F">
          <w:pgSz w:w="16838" w:h="11906" w:orient="landscape"/>
          <w:pgMar w:top="1134" w:right="851" w:bottom="1134" w:left="1134" w:header="708" w:footer="708" w:gutter="0"/>
          <w:cols w:space="708"/>
          <w:docGrid w:linePitch="360"/>
        </w:sectPr>
      </w:pPr>
    </w:p>
    <w:p w:rsidR="00864954" w:rsidRPr="0023308A" w:rsidRDefault="000F34E7" w:rsidP="00672191">
      <w:pPr>
        <w:pStyle w:val="21"/>
        <w:rPr>
          <w:lang w:eastAsia="ru-RU"/>
        </w:rPr>
      </w:pPr>
      <w:bookmarkStart w:id="156" w:name="_Toc97389242"/>
      <w:r w:rsidRPr="0023308A">
        <w:rPr>
          <w:lang w:eastAsia="ru-RU"/>
        </w:rPr>
        <w:lastRenderedPageBreak/>
        <w:t>2.3</w:t>
      </w:r>
      <w:r w:rsidR="00864954" w:rsidRPr="0023308A">
        <w:rPr>
          <w:lang w:eastAsia="ru-RU"/>
        </w:rPr>
        <w:t xml:space="preserve"> </w:t>
      </w:r>
      <w:r w:rsidRPr="0023308A">
        <w:rPr>
          <w:lang w:eastAsia="ru-RU"/>
        </w:rPr>
        <w:t>П</w:t>
      </w:r>
      <w:r w:rsidR="00274C31" w:rsidRPr="0023308A">
        <w:rPr>
          <w:lang w:eastAsia="ru-RU"/>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274C31" w:rsidRPr="0023308A">
        <w:rPr>
          <w:lang w:eastAsia="ru-RU"/>
        </w:rPr>
        <w:t>а</w:t>
      </w:r>
      <w:r w:rsidR="00274C31" w:rsidRPr="0023308A">
        <w:rPr>
          <w:lang w:eastAsia="ru-RU"/>
        </w:rPr>
        <w:t>тельством Российской Федерации</w:t>
      </w:r>
      <w:bookmarkEnd w:id="156"/>
    </w:p>
    <w:p w:rsidR="0061014C" w:rsidRPr="0023308A" w:rsidRDefault="0061014C" w:rsidP="00DD513E">
      <w:pPr>
        <w:tabs>
          <w:tab w:val="left" w:pos="0"/>
        </w:tabs>
        <w:spacing w:line="276" w:lineRule="auto"/>
        <w:ind w:firstLine="709"/>
        <w:rPr>
          <w:rFonts w:eastAsia="Times New Roman"/>
          <w:szCs w:val="24"/>
          <w:lang w:eastAsia="ru-RU"/>
        </w:rPr>
      </w:pPr>
      <w:r w:rsidRPr="0023308A">
        <w:rPr>
          <w:rFonts w:eastAsia="Times New Roman"/>
          <w:szCs w:val="24"/>
          <w:lang w:eastAsia="ru-RU"/>
        </w:rPr>
        <w:t>Прогноз</w:t>
      </w:r>
      <w:r w:rsidR="0094485C" w:rsidRPr="0023308A">
        <w:rPr>
          <w:rFonts w:eastAsia="Times New Roman"/>
          <w:szCs w:val="24"/>
          <w:lang w:eastAsia="ru-RU"/>
        </w:rPr>
        <w:t xml:space="preserve"> </w:t>
      </w:r>
      <w:r w:rsidRPr="0023308A">
        <w:rPr>
          <w:rFonts w:eastAsia="Times New Roman"/>
          <w:szCs w:val="24"/>
          <w:lang w:eastAsia="ru-RU"/>
        </w:rPr>
        <w:t>перспективных</w:t>
      </w:r>
      <w:r w:rsidR="0094485C" w:rsidRPr="0023308A">
        <w:rPr>
          <w:rFonts w:eastAsia="Times New Roman"/>
          <w:szCs w:val="24"/>
          <w:lang w:eastAsia="ru-RU"/>
        </w:rPr>
        <w:t xml:space="preserve"> </w:t>
      </w:r>
      <w:r w:rsidRPr="0023308A">
        <w:rPr>
          <w:rFonts w:eastAsia="Times New Roman"/>
          <w:szCs w:val="24"/>
          <w:lang w:eastAsia="ru-RU"/>
        </w:rPr>
        <w:t>удельных</w:t>
      </w:r>
      <w:r w:rsidR="0094485C" w:rsidRPr="0023308A">
        <w:rPr>
          <w:rFonts w:eastAsia="Times New Roman"/>
          <w:szCs w:val="24"/>
          <w:lang w:eastAsia="ru-RU"/>
        </w:rPr>
        <w:t xml:space="preserve"> </w:t>
      </w:r>
      <w:r w:rsidRPr="0023308A">
        <w:rPr>
          <w:rFonts w:eastAsia="Times New Roman"/>
          <w:szCs w:val="24"/>
          <w:lang w:eastAsia="ru-RU"/>
        </w:rPr>
        <w:t>расходов</w:t>
      </w:r>
      <w:r w:rsidR="0094485C" w:rsidRPr="0023308A">
        <w:rPr>
          <w:rFonts w:eastAsia="Times New Roman"/>
          <w:szCs w:val="24"/>
          <w:lang w:eastAsia="ru-RU"/>
        </w:rPr>
        <w:t xml:space="preserve"> </w:t>
      </w:r>
      <w:r w:rsidRPr="0023308A">
        <w:rPr>
          <w:rFonts w:eastAsia="Times New Roman"/>
          <w:szCs w:val="24"/>
          <w:lang w:eastAsia="ru-RU"/>
        </w:rPr>
        <w:t>тепловой</w:t>
      </w:r>
      <w:r w:rsidR="0094485C" w:rsidRPr="0023308A">
        <w:rPr>
          <w:rFonts w:eastAsia="Times New Roman"/>
          <w:szCs w:val="24"/>
          <w:lang w:eastAsia="ru-RU"/>
        </w:rPr>
        <w:t xml:space="preserve"> </w:t>
      </w:r>
      <w:r w:rsidRPr="0023308A">
        <w:rPr>
          <w:rFonts w:eastAsia="Times New Roman"/>
          <w:szCs w:val="24"/>
          <w:lang w:eastAsia="ru-RU"/>
        </w:rPr>
        <w:t>энергии</w:t>
      </w:r>
      <w:r w:rsidR="0094485C" w:rsidRPr="0023308A">
        <w:rPr>
          <w:rFonts w:eastAsia="Times New Roman"/>
          <w:szCs w:val="24"/>
          <w:lang w:eastAsia="ru-RU"/>
        </w:rPr>
        <w:t xml:space="preserve"> </w:t>
      </w:r>
      <w:r w:rsidRPr="0023308A">
        <w:rPr>
          <w:rFonts w:eastAsia="Times New Roman"/>
          <w:szCs w:val="24"/>
          <w:lang w:eastAsia="ru-RU"/>
        </w:rPr>
        <w:t>на</w:t>
      </w:r>
      <w:r w:rsidR="0094485C" w:rsidRPr="0023308A">
        <w:rPr>
          <w:rFonts w:eastAsia="Times New Roman"/>
          <w:szCs w:val="24"/>
          <w:lang w:eastAsia="ru-RU"/>
        </w:rPr>
        <w:t xml:space="preserve"> </w:t>
      </w:r>
      <w:r w:rsidRPr="0023308A">
        <w:rPr>
          <w:rFonts w:eastAsia="Times New Roman"/>
          <w:szCs w:val="24"/>
          <w:lang w:eastAsia="ru-RU"/>
        </w:rPr>
        <w:t>отопление, вентиляцию выполнен с учетом</w:t>
      </w:r>
      <w:r w:rsidR="0094485C" w:rsidRPr="0023308A">
        <w:rPr>
          <w:rFonts w:eastAsia="Times New Roman"/>
          <w:szCs w:val="24"/>
          <w:lang w:eastAsia="ru-RU"/>
        </w:rPr>
        <w:t xml:space="preserve"> </w:t>
      </w:r>
      <w:r w:rsidRPr="0023308A">
        <w:rPr>
          <w:rFonts w:eastAsia="Times New Roman"/>
          <w:szCs w:val="24"/>
          <w:lang w:eastAsia="ru-RU"/>
        </w:rPr>
        <w:t>требований</w:t>
      </w:r>
      <w:r w:rsidR="0094485C" w:rsidRPr="0023308A">
        <w:rPr>
          <w:rFonts w:eastAsia="Times New Roman"/>
          <w:szCs w:val="24"/>
          <w:lang w:eastAsia="ru-RU"/>
        </w:rPr>
        <w:t xml:space="preserve"> </w:t>
      </w:r>
      <w:r w:rsidRPr="0023308A">
        <w:rPr>
          <w:rFonts w:eastAsia="Times New Roman"/>
          <w:szCs w:val="24"/>
          <w:lang w:eastAsia="ru-RU"/>
        </w:rPr>
        <w:t>к энергетической эффективности</w:t>
      </w:r>
      <w:r w:rsidR="0094485C" w:rsidRPr="0023308A">
        <w:rPr>
          <w:rFonts w:eastAsia="Times New Roman"/>
          <w:szCs w:val="24"/>
          <w:lang w:eastAsia="ru-RU"/>
        </w:rPr>
        <w:t xml:space="preserve"> </w:t>
      </w:r>
      <w:r w:rsidRPr="0023308A">
        <w:rPr>
          <w:rFonts w:eastAsia="Times New Roman"/>
          <w:szCs w:val="24"/>
          <w:lang w:eastAsia="ru-RU"/>
        </w:rPr>
        <w:t>объектов</w:t>
      </w:r>
      <w:r w:rsidR="0094485C" w:rsidRPr="0023308A">
        <w:rPr>
          <w:rFonts w:eastAsia="Times New Roman"/>
          <w:szCs w:val="24"/>
          <w:lang w:eastAsia="ru-RU"/>
        </w:rPr>
        <w:t xml:space="preserve"> </w:t>
      </w:r>
      <w:r w:rsidRPr="0023308A">
        <w:rPr>
          <w:rFonts w:eastAsia="Times New Roman"/>
          <w:szCs w:val="24"/>
          <w:lang w:eastAsia="ru-RU"/>
        </w:rPr>
        <w:t>теплопотребления,</w:t>
      </w:r>
      <w:r w:rsidR="0094485C" w:rsidRPr="0023308A">
        <w:rPr>
          <w:rFonts w:eastAsia="Times New Roman"/>
          <w:szCs w:val="24"/>
          <w:lang w:eastAsia="ru-RU"/>
        </w:rPr>
        <w:t xml:space="preserve"> </w:t>
      </w:r>
      <w:r w:rsidRPr="0023308A">
        <w:rPr>
          <w:rFonts w:eastAsia="Times New Roman"/>
          <w:szCs w:val="24"/>
          <w:lang w:eastAsia="ru-RU"/>
        </w:rPr>
        <w:t xml:space="preserve">устанавливаемых в соответствии с законодательством Российской Федерации. </w:t>
      </w:r>
    </w:p>
    <w:p w:rsidR="00E04075" w:rsidRPr="0023308A" w:rsidRDefault="00E04075" w:rsidP="00DD513E">
      <w:pPr>
        <w:tabs>
          <w:tab w:val="left" w:pos="0"/>
        </w:tabs>
        <w:spacing w:line="276" w:lineRule="auto"/>
        <w:ind w:firstLine="709"/>
        <w:rPr>
          <w:rFonts w:eastAsia="Times New Roman"/>
          <w:szCs w:val="24"/>
          <w:lang w:eastAsia="ru-RU"/>
        </w:rPr>
      </w:pPr>
      <w:r w:rsidRPr="0023308A">
        <w:t>Показателем расхода тепловой энергии на отопление и вентиляцию жилого или общ</w:t>
      </w:r>
      <w:r w:rsidRPr="0023308A">
        <w:t>е</w:t>
      </w:r>
      <w:r w:rsidRPr="0023308A">
        <w:t xml:space="preserve">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23308A">
        <w:rPr>
          <w:noProof/>
        </w:rPr>
        <w:t>1 м</w:t>
      </w:r>
      <w:r w:rsidRPr="0023308A">
        <w:rPr>
          <w:noProof/>
          <w:vertAlign w:val="superscript"/>
        </w:rPr>
        <w:t>3</w:t>
      </w:r>
      <w:r w:rsidRPr="0023308A">
        <w:t xml:space="preserve"> отапливаемого объема здания в единицу времени при перепаде температуры в один градус. Расчетное значение удел</w:t>
      </w:r>
      <w:r w:rsidRPr="0023308A">
        <w:t>ь</w:t>
      </w:r>
      <w:r w:rsidRPr="0023308A">
        <w:t>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w:t>
      </w:r>
      <w:r w:rsidRPr="0023308A">
        <w:t>а</w:t>
      </w:r>
      <w:r w:rsidRPr="0023308A">
        <w:t>ния должно быть меньше или равно нормируемому значению.</w:t>
      </w:r>
    </w:p>
    <w:p w:rsidR="0061014C" w:rsidRPr="0023308A" w:rsidRDefault="0061014C" w:rsidP="00DD513E">
      <w:pPr>
        <w:tabs>
          <w:tab w:val="left" w:pos="0"/>
        </w:tabs>
        <w:spacing w:line="276" w:lineRule="auto"/>
        <w:ind w:firstLine="709"/>
        <w:rPr>
          <w:rFonts w:eastAsia="Times New Roman"/>
          <w:szCs w:val="24"/>
          <w:lang w:eastAsia="ru-RU"/>
        </w:rPr>
      </w:pPr>
      <w:r w:rsidRPr="0023308A">
        <w:rPr>
          <w:rFonts w:eastAsia="Times New Roman"/>
          <w:szCs w:val="24"/>
          <w:lang w:eastAsia="ru-RU"/>
        </w:rPr>
        <w:t>Прогнозные перспективные удельные расходы тепловой энергии на отопление, вентил</w:t>
      </w:r>
      <w:r w:rsidRPr="0023308A">
        <w:rPr>
          <w:rFonts w:eastAsia="Times New Roman"/>
          <w:szCs w:val="24"/>
          <w:lang w:eastAsia="ru-RU"/>
        </w:rPr>
        <w:t>я</w:t>
      </w:r>
      <w:r w:rsidRPr="0023308A">
        <w:rPr>
          <w:rFonts w:eastAsia="Times New Roman"/>
          <w:szCs w:val="24"/>
          <w:lang w:eastAsia="ru-RU"/>
        </w:rPr>
        <w:t>цию приняты в соответствии</w:t>
      </w:r>
      <w:r w:rsidR="003965AF" w:rsidRPr="0023308A">
        <w:rPr>
          <w:rFonts w:eastAsia="Times New Roman"/>
          <w:szCs w:val="24"/>
          <w:lang w:eastAsia="ru-RU"/>
        </w:rPr>
        <w:t xml:space="preserve"> </w:t>
      </w:r>
      <w:r w:rsidR="001B70BE" w:rsidRPr="0023308A">
        <w:rPr>
          <w:rFonts w:eastAsia="Times New Roman"/>
          <w:szCs w:val="24"/>
          <w:lang w:eastAsia="ru-RU"/>
        </w:rPr>
        <w:t xml:space="preserve">со СП </w:t>
      </w:r>
      <w:r w:rsidR="003965AF" w:rsidRPr="0023308A">
        <w:rPr>
          <w:rFonts w:eastAsia="Times New Roman"/>
          <w:szCs w:val="24"/>
          <w:lang w:eastAsia="ru-RU"/>
        </w:rPr>
        <w:t>50.13330.2012. «Свод правил. Тепловая защита зданий. А</w:t>
      </w:r>
      <w:r w:rsidR="003965AF" w:rsidRPr="0023308A">
        <w:rPr>
          <w:rFonts w:eastAsia="Times New Roman"/>
          <w:szCs w:val="24"/>
          <w:lang w:eastAsia="ru-RU"/>
        </w:rPr>
        <w:t>к</w:t>
      </w:r>
      <w:r w:rsidR="003965AF" w:rsidRPr="0023308A">
        <w:rPr>
          <w:rFonts w:eastAsia="Times New Roman"/>
          <w:szCs w:val="24"/>
          <w:lang w:eastAsia="ru-RU"/>
        </w:rPr>
        <w:t>туализированная редакция СНиП 23-02-2003»</w:t>
      </w:r>
      <w:r w:rsidRPr="0023308A">
        <w:rPr>
          <w:rFonts w:eastAsia="Times New Roman"/>
          <w:szCs w:val="24"/>
          <w:lang w:eastAsia="ru-RU"/>
        </w:rPr>
        <w:t xml:space="preserve"> и приведены в таблиц</w:t>
      </w:r>
      <w:r w:rsidR="00E04075" w:rsidRPr="0023308A">
        <w:rPr>
          <w:rFonts w:eastAsia="Times New Roman"/>
          <w:szCs w:val="24"/>
          <w:lang w:eastAsia="ru-RU"/>
        </w:rPr>
        <w:t>ах</w:t>
      </w:r>
      <w:r w:rsidRPr="0023308A">
        <w:rPr>
          <w:rFonts w:eastAsia="Times New Roman"/>
          <w:szCs w:val="24"/>
          <w:lang w:eastAsia="ru-RU"/>
        </w:rPr>
        <w:t xml:space="preserve"> </w:t>
      </w:r>
      <w:r w:rsidR="00486999" w:rsidRPr="0023308A">
        <w:rPr>
          <w:rFonts w:eastAsia="Times New Roman"/>
          <w:szCs w:val="24"/>
          <w:lang w:eastAsia="ru-RU"/>
        </w:rPr>
        <w:t>5</w:t>
      </w:r>
      <w:r w:rsidR="00EC3DD9" w:rsidRPr="0023308A">
        <w:rPr>
          <w:rFonts w:eastAsia="Times New Roman"/>
          <w:szCs w:val="24"/>
          <w:lang w:eastAsia="ru-RU"/>
        </w:rPr>
        <w:t>4</w:t>
      </w:r>
      <w:r w:rsidR="00E04075" w:rsidRPr="0023308A">
        <w:rPr>
          <w:rFonts w:eastAsia="Times New Roman"/>
          <w:szCs w:val="24"/>
          <w:lang w:eastAsia="ru-RU"/>
        </w:rPr>
        <w:t xml:space="preserve"> и </w:t>
      </w:r>
      <w:r w:rsidR="00486999" w:rsidRPr="0023308A">
        <w:rPr>
          <w:rFonts w:eastAsia="Times New Roman"/>
          <w:szCs w:val="24"/>
          <w:lang w:eastAsia="ru-RU"/>
        </w:rPr>
        <w:t>5</w:t>
      </w:r>
      <w:r w:rsidR="00EC3DD9" w:rsidRPr="0023308A">
        <w:rPr>
          <w:rFonts w:eastAsia="Times New Roman"/>
          <w:szCs w:val="24"/>
          <w:lang w:eastAsia="ru-RU"/>
        </w:rPr>
        <w:t>5</w:t>
      </w:r>
      <w:r w:rsidRPr="0023308A">
        <w:rPr>
          <w:rFonts w:eastAsia="Times New Roman"/>
          <w:szCs w:val="24"/>
          <w:lang w:eastAsia="ru-RU"/>
        </w:rPr>
        <w:t>.</w:t>
      </w:r>
    </w:p>
    <w:p w:rsidR="00186614" w:rsidRPr="0023308A" w:rsidRDefault="00186614" w:rsidP="00775731">
      <w:pPr>
        <w:tabs>
          <w:tab w:val="left" w:pos="0"/>
        </w:tabs>
        <w:ind w:firstLine="709"/>
        <w:rPr>
          <w:rFonts w:eastAsia="Times New Roman"/>
          <w:szCs w:val="24"/>
          <w:lang w:eastAsia="ru-RU"/>
        </w:rPr>
      </w:pPr>
    </w:p>
    <w:p w:rsidR="0061014C" w:rsidRPr="0023308A" w:rsidRDefault="0061014C" w:rsidP="00775731">
      <w:pPr>
        <w:pStyle w:val="aff8"/>
        <w:rPr>
          <w:rFonts w:eastAsia="Times New Roman"/>
          <w:szCs w:val="24"/>
          <w:lang w:eastAsia="ru-RU"/>
        </w:rPr>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54</w:t>
      </w:r>
      <w:r w:rsidR="008A3CE6" w:rsidRPr="0023308A">
        <w:rPr>
          <w:noProof/>
        </w:rPr>
        <w:fldChar w:fldCharType="end"/>
      </w:r>
      <w:r w:rsidRPr="0023308A">
        <w:t xml:space="preserve"> - </w:t>
      </w:r>
      <w:r w:rsidRPr="0023308A">
        <w:rPr>
          <w:rFonts w:eastAsia="Times New Roman"/>
          <w:szCs w:val="24"/>
          <w:lang w:eastAsia="ru-RU"/>
        </w:rPr>
        <w:t>Нормируемый удельный расх</w:t>
      </w:r>
      <w:r w:rsidR="002664F2" w:rsidRPr="0023308A">
        <w:rPr>
          <w:rFonts w:eastAsia="Times New Roman"/>
          <w:szCs w:val="24"/>
          <w:lang w:eastAsia="ru-RU"/>
        </w:rPr>
        <w:t xml:space="preserve">од </w:t>
      </w:r>
      <w:r w:rsidRPr="0023308A">
        <w:rPr>
          <w:rFonts w:eastAsia="Times New Roman"/>
          <w:szCs w:val="24"/>
          <w:lang w:eastAsia="ru-RU"/>
        </w:rPr>
        <w:t>тепловой энергии на отопление</w:t>
      </w:r>
      <w:r w:rsidR="00E04075" w:rsidRPr="0023308A">
        <w:rPr>
          <w:rFonts w:eastAsia="Times New Roman"/>
          <w:szCs w:val="24"/>
          <w:lang w:eastAsia="ru-RU"/>
        </w:rPr>
        <w:t xml:space="preserve"> жилых</w:t>
      </w:r>
      <w:r w:rsidRPr="0023308A">
        <w:rPr>
          <w:rFonts w:eastAsia="Times New Roman"/>
          <w:szCs w:val="24"/>
          <w:lang w:eastAsia="ru-RU"/>
        </w:rPr>
        <w:t xml:space="preserve"> зданий, </w:t>
      </w:r>
      <w:r w:rsidR="00E04075" w:rsidRPr="0023308A">
        <w:rPr>
          <w:rFonts w:eastAsia="Times New Roman"/>
          <w:szCs w:val="24"/>
          <w:lang w:eastAsia="ru-RU"/>
        </w:rPr>
        <w:t>Вт</w:t>
      </w:r>
      <w:r w:rsidRPr="0023308A">
        <w:rPr>
          <w:rFonts w:eastAsia="Times New Roman"/>
          <w:szCs w:val="24"/>
          <w:lang w:eastAsia="ru-RU"/>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3362"/>
        <w:gridCol w:w="1507"/>
        <w:gridCol w:w="1490"/>
        <w:gridCol w:w="1537"/>
        <w:gridCol w:w="1543"/>
      </w:tblGrid>
      <w:tr w:rsidR="005B273F" w:rsidRPr="0023308A" w:rsidTr="00900E2D">
        <w:tc>
          <w:tcPr>
            <w:tcW w:w="345" w:type="pct"/>
            <w:vMerge w:val="restart"/>
          </w:tcPr>
          <w:p w:rsidR="00900E2D" w:rsidRPr="0023308A" w:rsidRDefault="00900E2D" w:rsidP="00900E2D">
            <w:pPr>
              <w:pStyle w:val="affd"/>
              <w:jc w:val="center"/>
              <w:rPr>
                <w:rFonts w:ascii="Times New Roman" w:hAnsi="Times New Roman" w:cs="Times New Roman"/>
                <w:sz w:val="22"/>
                <w:szCs w:val="22"/>
              </w:rPr>
            </w:pPr>
            <w:r w:rsidRPr="0023308A">
              <w:rPr>
                <w:rFonts w:ascii="Times New Roman" w:hAnsi="Times New Roman" w:cs="Times New Roman"/>
                <w:sz w:val="22"/>
                <w:szCs w:val="22"/>
              </w:rPr>
              <w:t>№ п/п</w:t>
            </w:r>
          </w:p>
        </w:tc>
        <w:tc>
          <w:tcPr>
            <w:tcW w:w="1658" w:type="pct"/>
            <w:vMerge w:val="restar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 xml:space="preserve">Площадь здания, </w:t>
            </w:r>
            <w:r w:rsidRPr="0023308A">
              <w:rPr>
                <w:rFonts w:ascii="Times New Roman" w:hAnsi="Times New Roman" w:cs="Times New Roman"/>
                <w:noProof/>
                <w:sz w:val="22"/>
                <w:szCs w:val="22"/>
              </w:rPr>
              <w:drawing>
                <wp:inline distT="0" distB="0" distL="0" distR="0" wp14:anchorId="043826C5" wp14:editId="7933F834">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С числом этажей</w:t>
            </w:r>
          </w:p>
        </w:tc>
      </w:tr>
      <w:tr w:rsidR="005B273F" w:rsidRPr="0023308A" w:rsidTr="00900E2D">
        <w:tc>
          <w:tcPr>
            <w:tcW w:w="345" w:type="pct"/>
            <w:vMerge/>
          </w:tcPr>
          <w:p w:rsidR="00900E2D" w:rsidRPr="0023308A" w:rsidRDefault="00900E2D" w:rsidP="00775731">
            <w:pPr>
              <w:pStyle w:val="affd"/>
              <w:rPr>
                <w:rFonts w:ascii="Times New Roman" w:hAnsi="Times New Roman" w:cs="Times New Roman"/>
                <w:sz w:val="22"/>
                <w:szCs w:val="22"/>
              </w:rPr>
            </w:pPr>
          </w:p>
        </w:tc>
        <w:tc>
          <w:tcPr>
            <w:tcW w:w="1658" w:type="pct"/>
            <w:vMerge/>
          </w:tcPr>
          <w:p w:rsidR="00900E2D" w:rsidRPr="0023308A" w:rsidRDefault="00900E2D" w:rsidP="00775731">
            <w:pPr>
              <w:pStyle w:val="affd"/>
              <w:rPr>
                <w:rFonts w:ascii="Times New Roman" w:hAnsi="Times New Roman" w:cs="Times New Roman"/>
                <w:sz w:val="22"/>
                <w:szCs w:val="22"/>
              </w:rPr>
            </w:pP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4</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50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0,579</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100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0,517</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0,558</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150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0,455</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0,496</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0,538</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4</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250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0,414</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0,434</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0,455</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0,476</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5</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400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0,393</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0,414</w:t>
            </w:r>
          </w:p>
        </w:tc>
      </w:tr>
      <w:tr w:rsidR="005B273F"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6</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600</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r>
      <w:tr w:rsidR="00900E2D" w:rsidRPr="0023308A" w:rsidTr="00900E2D">
        <w:tc>
          <w:tcPr>
            <w:tcW w:w="345" w:type="pct"/>
          </w:tcPr>
          <w:p w:rsidR="00900E2D" w:rsidRPr="0023308A" w:rsidRDefault="00900E2D" w:rsidP="00900E2D">
            <w:pPr>
              <w:pStyle w:val="affe"/>
              <w:jc w:val="center"/>
              <w:rPr>
                <w:rFonts w:ascii="Times New Roman" w:hAnsi="Times New Roman" w:cs="Times New Roman"/>
                <w:sz w:val="22"/>
                <w:szCs w:val="22"/>
              </w:rPr>
            </w:pPr>
            <w:r w:rsidRPr="0023308A">
              <w:rPr>
                <w:rFonts w:ascii="Times New Roman" w:hAnsi="Times New Roman" w:cs="Times New Roman"/>
                <w:sz w:val="22"/>
                <w:szCs w:val="22"/>
              </w:rPr>
              <w:t>7</w:t>
            </w:r>
          </w:p>
        </w:tc>
        <w:tc>
          <w:tcPr>
            <w:tcW w:w="1658" w:type="pct"/>
          </w:tcPr>
          <w:p w:rsidR="00900E2D" w:rsidRPr="0023308A" w:rsidRDefault="00900E2D" w:rsidP="00BA1B68">
            <w:pPr>
              <w:pStyle w:val="affe"/>
              <w:jc w:val="center"/>
              <w:rPr>
                <w:rFonts w:ascii="Times New Roman" w:hAnsi="Times New Roman" w:cs="Times New Roman"/>
                <w:sz w:val="22"/>
                <w:szCs w:val="22"/>
              </w:rPr>
            </w:pPr>
            <w:r w:rsidRPr="0023308A">
              <w:rPr>
                <w:rFonts w:ascii="Times New Roman" w:hAnsi="Times New Roman" w:cs="Times New Roman"/>
                <w:sz w:val="22"/>
                <w:szCs w:val="22"/>
              </w:rPr>
              <w:t>1000 и более</w:t>
            </w:r>
          </w:p>
        </w:tc>
        <w:tc>
          <w:tcPr>
            <w:tcW w:w="743"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735"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758"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761" w:type="pct"/>
          </w:tcPr>
          <w:p w:rsidR="00900E2D" w:rsidRPr="0023308A" w:rsidRDefault="00900E2D" w:rsidP="00775731">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r>
    </w:tbl>
    <w:p w:rsidR="0061014C" w:rsidRPr="0023308A" w:rsidRDefault="0061014C" w:rsidP="00775731">
      <w:pPr>
        <w:tabs>
          <w:tab w:val="left" w:pos="0"/>
        </w:tabs>
        <w:ind w:firstLine="709"/>
        <w:rPr>
          <w:rFonts w:eastAsia="Times New Roman"/>
          <w:szCs w:val="24"/>
          <w:lang w:eastAsia="ru-RU"/>
        </w:rPr>
      </w:pPr>
    </w:p>
    <w:p w:rsidR="00C67D8F" w:rsidRPr="0023308A" w:rsidRDefault="00C67D8F" w:rsidP="00775731">
      <w:pPr>
        <w:pStyle w:val="aff8"/>
      </w:pPr>
      <w:r w:rsidRPr="0023308A">
        <w:br w:type="page"/>
      </w:r>
    </w:p>
    <w:p w:rsidR="00E04075" w:rsidRPr="0023308A" w:rsidRDefault="00E04075" w:rsidP="00775731">
      <w:pPr>
        <w:pStyle w:val="aff8"/>
        <w:rPr>
          <w:rFonts w:eastAsia="Times New Roman"/>
          <w:szCs w:val="24"/>
          <w:lang w:eastAsia="ru-RU"/>
        </w:rPr>
      </w:pPr>
      <w:r w:rsidRPr="0023308A">
        <w:lastRenderedPageBreak/>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55</w:t>
      </w:r>
      <w:r w:rsidR="008A3CE6" w:rsidRPr="0023308A">
        <w:rPr>
          <w:noProof/>
        </w:rPr>
        <w:fldChar w:fldCharType="end"/>
      </w:r>
      <w:r w:rsidRPr="0023308A">
        <w:t xml:space="preserve"> - </w:t>
      </w:r>
      <w:r w:rsidRPr="0023308A">
        <w:rPr>
          <w:rFonts w:eastAsia="Times New Roman"/>
          <w:szCs w:val="24"/>
          <w:lang w:eastAsia="ru-RU"/>
        </w:rPr>
        <w:t>Нормируемая (базовая) удельная характеристика расхода тепловой энергии на отопл</w:t>
      </w:r>
      <w:r w:rsidRPr="0023308A">
        <w:rPr>
          <w:rFonts w:eastAsia="Times New Roman"/>
          <w:szCs w:val="24"/>
          <w:lang w:eastAsia="ru-RU"/>
        </w:rPr>
        <w:t>е</w:t>
      </w:r>
      <w:r w:rsidRPr="0023308A">
        <w:rPr>
          <w:rFonts w:eastAsia="Times New Roman"/>
          <w:szCs w:val="24"/>
          <w:lang w:eastAsia="ru-RU"/>
        </w:rPr>
        <w:t>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0"/>
        <w:gridCol w:w="2985"/>
        <w:gridCol w:w="766"/>
        <w:gridCol w:w="815"/>
        <w:gridCol w:w="813"/>
        <w:gridCol w:w="815"/>
        <w:gridCol w:w="799"/>
        <w:gridCol w:w="813"/>
        <w:gridCol w:w="746"/>
        <w:gridCol w:w="906"/>
      </w:tblGrid>
      <w:tr w:rsidR="005B273F" w:rsidRPr="0023308A" w:rsidTr="00C67D8F">
        <w:trPr>
          <w:cantSplit/>
          <w:tblHeader/>
        </w:trPr>
        <w:tc>
          <w:tcPr>
            <w:tcW w:w="335" w:type="pct"/>
            <w:vMerge w:val="restart"/>
            <w:tcBorders>
              <w:top w:val="single" w:sz="4" w:space="0" w:color="auto"/>
              <w:right w:val="single" w:sz="4" w:space="0" w:color="auto"/>
            </w:tcBorders>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Этажность здания</w:t>
            </w:r>
          </w:p>
        </w:tc>
      </w:tr>
      <w:tr w:rsidR="005B273F" w:rsidRPr="0023308A" w:rsidTr="00C67D8F">
        <w:trPr>
          <w:cantSplit/>
          <w:tblHeader/>
        </w:trPr>
        <w:tc>
          <w:tcPr>
            <w:tcW w:w="335" w:type="pct"/>
            <w:vMerge/>
            <w:tcBorders>
              <w:bottom w:val="single" w:sz="4" w:space="0" w:color="auto"/>
              <w:right w:val="single" w:sz="4" w:space="0" w:color="auto"/>
            </w:tcBorders>
          </w:tcPr>
          <w:p w:rsidR="00900E2D" w:rsidRPr="0023308A" w:rsidRDefault="00900E2D" w:rsidP="00C67D8F">
            <w:pPr>
              <w:pStyle w:val="affd"/>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12 и выше</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0,290</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Общественные, кроме пер</w:t>
            </w:r>
            <w:r w:rsidRPr="0023308A">
              <w:rPr>
                <w:rFonts w:ascii="Times New Roman" w:hAnsi="Times New Roman" w:cs="Times New Roman"/>
                <w:sz w:val="22"/>
                <w:szCs w:val="22"/>
              </w:rPr>
              <w:t>е</w:t>
            </w:r>
            <w:r w:rsidRPr="0023308A">
              <w:rPr>
                <w:rFonts w:ascii="Times New Roman" w:hAnsi="Times New Roman" w:cs="Times New Roman"/>
                <w:sz w:val="22"/>
                <w:szCs w:val="22"/>
              </w:rPr>
              <w:t>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0,311</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0,311</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r>
      <w:tr w:rsidR="005B273F"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Сервисного обслуживания, культурно - досуговой де</w:t>
            </w:r>
            <w:r w:rsidRPr="0023308A">
              <w:rPr>
                <w:rFonts w:ascii="Times New Roman" w:hAnsi="Times New Roman" w:cs="Times New Roman"/>
                <w:sz w:val="22"/>
                <w:szCs w:val="22"/>
              </w:rPr>
              <w:t>я</w:t>
            </w:r>
            <w:r w:rsidRPr="0023308A">
              <w:rPr>
                <w:rFonts w:ascii="Times New Roman" w:hAnsi="Times New Roman" w:cs="Times New Roman"/>
                <w:sz w:val="22"/>
                <w:szCs w:val="22"/>
              </w:rPr>
              <w:t>тельности, технопарки, скл</w:t>
            </w:r>
            <w:r w:rsidRPr="0023308A">
              <w:rPr>
                <w:rFonts w:ascii="Times New Roman" w:hAnsi="Times New Roman" w:cs="Times New Roman"/>
                <w:sz w:val="22"/>
                <w:szCs w:val="22"/>
              </w:rPr>
              <w:t>а</w:t>
            </w:r>
            <w:r w:rsidRPr="0023308A">
              <w:rPr>
                <w:rFonts w:ascii="Times New Roman" w:hAnsi="Times New Roman" w:cs="Times New Roman"/>
                <w:sz w:val="22"/>
                <w:szCs w:val="22"/>
              </w:rPr>
              <w:t>ды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p>
        </w:tc>
      </w:tr>
      <w:tr w:rsidR="00900E2D" w:rsidRPr="0023308A" w:rsidTr="00C67D8F">
        <w:trPr>
          <w:cantSplit/>
        </w:trPr>
        <w:tc>
          <w:tcPr>
            <w:tcW w:w="335"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r w:rsidRPr="0023308A">
              <w:rPr>
                <w:rFonts w:ascii="Times New Roman" w:hAnsi="Times New Roman" w:cs="Times New Roman"/>
                <w:sz w:val="22"/>
                <w:szCs w:val="22"/>
              </w:rPr>
              <w:t>Административного назн</w:t>
            </w:r>
            <w:r w:rsidRPr="0023308A">
              <w:rPr>
                <w:rFonts w:ascii="Times New Roman" w:hAnsi="Times New Roman" w:cs="Times New Roman"/>
                <w:sz w:val="22"/>
                <w:szCs w:val="22"/>
              </w:rPr>
              <w:t>а</w:t>
            </w:r>
            <w:r w:rsidRPr="0023308A">
              <w:rPr>
                <w:rFonts w:ascii="Times New Roman" w:hAnsi="Times New Roman" w:cs="Times New Roman"/>
                <w:sz w:val="22"/>
                <w:szCs w:val="22"/>
              </w:rPr>
              <w:t>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0,232</w:t>
            </w:r>
          </w:p>
        </w:tc>
      </w:tr>
    </w:tbl>
    <w:p w:rsidR="00A14618" w:rsidRPr="0023308A" w:rsidRDefault="00A14618" w:rsidP="00775731">
      <w:pPr>
        <w:tabs>
          <w:tab w:val="left" w:pos="0"/>
        </w:tabs>
        <w:ind w:firstLine="709"/>
        <w:rPr>
          <w:rFonts w:eastAsia="Times New Roman"/>
          <w:szCs w:val="24"/>
          <w:lang w:eastAsia="ru-RU"/>
        </w:rPr>
      </w:pPr>
    </w:p>
    <w:p w:rsidR="00213A8B" w:rsidRPr="0023308A" w:rsidRDefault="00213A8B" w:rsidP="00134975">
      <w:pPr>
        <w:pStyle w:val="Affa"/>
      </w:pPr>
      <w:r w:rsidRPr="0023308A">
        <w:t>Удельные укрупненные показатели расхода теплоты ГВС</w:t>
      </w:r>
      <w:r w:rsidR="00F03211" w:rsidRPr="0023308A">
        <w:t xml:space="preserve"> </w:t>
      </w:r>
      <w:r w:rsidRPr="0023308A">
        <w:t xml:space="preserve">в соответствии </w:t>
      </w:r>
      <w:r w:rsidR="001B70BE" w:rsidRPr="0023308A">
        <w:t xml:space="preserve">со СП </w:t>
      </w:r>
      <w:r w:rsidR="003965AF" w:rsidRPr="0023308A">
        <w:t>124.13330.2012. «Свод правил. Тепловые сети. Актуализированная редакция СНиП 41-02-2003»</w:t>
      </w:r>
      <w:r w:rsidRPr="0023308A">
        <w:t xml:space="preserve"> на основании климатических особенностей рассматриваемого региона приведены в таблице </w:t>
      </w:r>
      <w:r w:rsidR="00341137" w:rsidRPr="0023308A">
        <w:t>5</w:t>
      </w:r>
      <w:r w:rsidR="00EC3DD9" w:rsidRPr="0023308A">
        <w:t>6</w:t>
      </w:r>
      <w:r w:rsidRPr="0023308A">
        <w:t>.</w:t>
      </w:r>
    </w:p>
    <w:p w:rsidR="00935E97" w:rsidRPr="0023308A" w:rsidRDefault="00935E97" w:rsidP="00775731">
      <w:pPr>
        <w:pStyle w:val="Affa"/>
      </w:pPr>
    </w:p>
    <w:p w:rsidR="00213A8B" w:rsidRPr="0023308A" w:rsidRDefault="00213A8B" w:rsidP="00775731">
      <w:pPr>
        <w:pStyle w:val="aff8"/>
        <w:rPr>
          <w:szCs w:val="24"/>
        </w:rPr>
      </w:pPr>
      <w:r w:rsidRPr="0023308A">
        <w:rPr>
          <w:szCs w:val="24"/>
        </w:rPr>
        <w:t xml:space="preserve">Таблица </w:t>
      </w:r>
      <w:r w:rsidR="008A3CE6" w:rsidRPr="0023308A">
        <w:rPr>
          <w:szCs w:val="24"/>
        </w:rPr>
        <w:fldChar w:fldCharType="begin"/>
      </w:r>
      <w:r w:rsidR="006972A4" w:rsidRPr="0023308A">
        <w:rPr>
          <w:szCs w:val="24"/>
        </w:rPr>
        <w:instrText xml:space="preserve"> SEQ Таблица \* ARABIC </w:instrText>
      </w:r>
      <w:r w:rsidR="008A3CE6" w:rsidRPr="0023308A">
        <w:rPr>
          <w:szCs w:val="24"/>
        </w:rPr>
        <w:fldChar w:fldCharType="separate"/>
      </w:r>
      <w:r w:rsidR="00EC3DD9" w:rsidRPr="0023308A">
        <w:rPr>
          <w:noProof/>
          <w:szCs w:val="24"/>
        </w:rPr>
        <w:t>56</w:t>
      </w:r>
      <w:r w:rsidR="008A3CE6" w:rsidRPr="0023308A">
        <w:rPr>
          <w:noProof/>
          <w:szCs w:val="24"/>
        </w:rPr>
        <w:fldChar w:fldCharType="end"/>
      </w:r>
      <w:r w:rsidRPr="0023308A">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36"/>
        <w:gridCol w:w="3286"/>
        <w:gridCol w:w="1626"/>
        <w:gridCol w:w="1187"/>
        <w:gridCol w:w="2098"/>
        <w:gridCol w:w="1405"/>
      </w:tblGrid>
      <w:tr w:rsidR="005B273F" w:rsidRPr="0023308A"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 п/п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Норма расхода горячей воды, л/сут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Норма о</w:t>
            </w:r>
            <w:r w:rsidRPr="0023308A">
              <w:rPr>
                <w:iCs/>
                <w:sz w:val="22"/>
              </w:rPr>
              <w:t>б</w:t>
            </w:r>
            <w:r w:rsidRPr="0023308A">
              <w:rPr>
                <w:iCs/>
                <w:sz w:val="22"/>
              </w:rPr>
              <w:t>щей/полезной пл</w:t>
            </w:r>
            <w:r w:rsidRPr="0023308A">
              <w:rPr>
                <w:iCs/>
                <w:sz w:val="22"/>
              </w:rPr>
              <w:t>о</w:t>
            </w:r>
            <w:r w:rsidRPr="0023308A">
              <w:rPr>
                <w:iCs/>
                <w:sz w:val="22"/>
              </w:rPr>
              <w:t>щади на 1 измер</w:t>
            </w:r>
            <w:r w:rsidRPr="0023308A">
              <w:rPr>
                <w:iCs/>
                <w:sz w:val="22"/>
              </w:rPr>
              <w:t>и</w:t>
            </w:r>
            <w:r w:rsidRPr="0023308A">
              <w:rPr>
                <w:iCs/>
                <w:sz w:val="22"/>
              </w:rPr>
              <w:t>тель, м</w:t>
            </w:r>
            <w:r w:rsidRPr="0023308A">
              <w:rPr>
                <w:iCs/>
                <w:sz w:val="22"/>
                <w:vertAlign w:val="superscript"/>
              </w:rPr>
              <w:t>2</w:t>
            </w:r>
            <w:r w:rsidRPr="0023308A">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Удельная величина тепловой энергии, Вт/м</w:t>
            </w:r>
            <w:r w:rsidRPr="0023308A">
              <w:rPr>
                <w:iCs/>
                <w:sz w:val="22"/>
                <w:vertAlign w:val="superscript"/>
              </w:rPr>
              <w:t>2</w:t>
            </w:r>
          </w:p>
        </w:tc>
      </w:tr>
      <w:tr w:rsidR="005B273F" w:rsidRPr="0023308A" w:rsidTr="00C67D8F">
        <w:trPr>
          <w:cantSplit/>
          <w:jc w:val="center"/>
        </w:trPr>
        <w:tc>
          <w:tcPr>
            <w:tcW w:w="0" w:type="auto"/>
            <w:vMerge w:val="restart"/>
            <w:tcBorders>
              <w:top w:val="nil"/>
              <w:left w:val="single" w:sz="4" w:space="0" w:color="auto"/>
              <w:right w:val="single" w:sz="4" w:space="0" w:color="auto"/>
            </w:tcBorders>
            <w:vAlign w:val="center"/>
          </w:tcPr>
          <w:p w:rsidR="00900E2D" w:rsidRPr="0023308A" w:rsidRDefault="00900E2D" w:rsidP="00C67D8F">
            <w:pPr>
              <w:pStyle w:val="affd"/>
              <w:jc w:val="center"/>
              <w:rPr>
                <w:rFonts w:ascii="Times New Roman" w:hAnsi="Times New Roman" w:cs="Times New Roman"/>
                <w:sz w:val="22"/>
                <w:szCs w:val="22"/>
              </w:rPr>
            </w:pPr>
            <w:r w:rsidRPr="0023308A">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Жилые дома независимо от этажности, оборудованные умывальниками, мойками и ваннами, с квартирными рег</w:t>
            </w:r>
            <w:r w:rsidRPr="0023308A">
              <w:rPr>
                <w:iCs/>
                <w:sz w:val="22"/>
              </w:rPr>
              <w:t>у</w:t>
            </w:r>
            <w:r w:rsidRPr="0023308A">
              <w:rPr>
                <w:iCs/>
                <w:sz w:val="22"/>
              </w:rPr>
              <w:t>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12,2</w:t>
            </w:r>
          </w:p>
        </w:tc>
      </w:tr>
      <w:tr w:rsidR="005B273F" w:rsidRPr="0023308A" w:rsidTr="00C67D8F">
        <w:trPr>
          <w:cantSplit/>
          <w:jc w:val="center"/>
        </w:trPr>
        <w:tc>
          <w:tcPr>
            <w:tcW w:w="0" w:type="auto"/>
            <w:vMerge/>
            <w:tcBorders>
              <w:left w:val="single" w:sz="4" w:space="0" w:color="auto"/>
              <w:bottom w:val="single" w:sz="4" w:space="0" w:color="auto"/>
              <w:right w:val="single" w:sz="4" w:space="0" w:color="auto"/>
            </w:tcBorders>
            <w:vAlign w:val="center"/>
          </w:tcPr>
          <w:p w:rsidR="00900E2D" w:rsidRPr="0023308A" w:rsidRDefault="00900E2D" w:rsidP="00C67D8F">
            <w:pPr>
              <w:pStyle w:val="affe"/>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То же, с заселенностью 20 м</w:t>
            </w:r>
            <w:r w:rsidRPr="0023308A">
              <w:rPr>
                <w:iCs/>
                <w:sz w:val="22"/>
                <w:vertAlign w:val="superscript"/>
              </w:rPr>
              <w:t>2</w:t>
            </w:r>
            <w:r w:rsidRPr="0023308A">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15,3</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То же, с умывальниками, мо</w:t>
            </w:r>
            <w:r w:rsidRPr="0023308A">
              <w:rPr>
                <w:iCs/>
                <w:sz w:val="22"/>
              </w:rPr>
              <w:t>й</w:t>
            </w:r>
            <w:r w:rsidRPr="0023308A">
              <w:rPr>
                <w:iCs/>
                <w:sz w:val="22"/>
              </w:rPr>
              <w:t>ками и душевыми</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13,8</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Гостиницы и пансионаты с д</w:t>
            </w:r>
            <w:r w:rsidRPr="0023308A">
              <w:rPr>
                <w:iCs/>
                <w:sz w:val="22"/>
              </w:rPr>
              <w:t>у</w:t>
            </w:r>
            <w:r w:rsidRPr="0023308A">
              <w:rPr>
                <w:iCs/>
                <w:sz w:val="22"/>
              </w:rPr>
              <w:t>шами во всех отдельных ном</w:t>
            </w:r>
            <w:r w:rsidRPr="0023308A">
              <w:rPr>
                <w:iCs/>
                <w:sz w:val="22"/>
              </w:rPr>
              <w:t>е</w:t>
            </w:r>
            <w:r w:rsidRPr="0023308A">
              <w:rPr>
                <w:iCs/>
                <w:sz w:val="22"/>
              </w:rPr>
              <w:t>рах</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прожива</w:t>
            </w:r>
            <w:r w:rsidRPr="0023308A">
              <w:rPr>
                <w:iCs/>
                <w:sz w:val="22"/>
              </w:rPr>
              <w:t>ю</w:t>
            </w:r>
            <w:r w:rsidRPr="0023308A">
              <w:rPr>
                <w:iCs/>
                <w:sz w:val="22"/>
              </w:rPr>
              <w:t>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17</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Больницы с санитарными узл</w:t>
            </w:r>
            <w:r w:rsidRPr="0023308A">
              <w:rPr>
                <w:iCs/>
                <w:sz w:val="22"/>
              </w:rPr>
              <w:t>а</w:t>
            </w:r>
            <w:r w:rsidRPr="0023308A">
              <w:rPr>
                <w:iCs/>
                <w:sz w:val="22"/>
              </w:rPr>
              <w:t>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17,5</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1,5</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Детские ясли и сады с дневным пребыванием детей и столов</w:t>
            </w:r>
            <w:r w:rsidRPr="0023308A">
              <w:rPr>
                <w:iCs/>
                <w:sz w:val="22"/>
              </w:rPr>
              <w:t>ы</w:t>
            </w:r>
            <w:r w:rsidRPr="0023308A">
              <w:rPr>
                <w:iCs/>
                <w:sz w:val="22"/>
              </w:rPr>
              <w:t>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3,1</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1,3</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lastRenderedPageBreak/>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Общеобразовательные школы с душевыми при гимнастических залах и столовыми на полуфа</w:t>
            </w:r>
            <w:r w:rsidRPr="0023308A">
              <w:rPr>
                <w:iCs/>
                <w:sz w:val="22"/>
              </w:rPr>
              <w:t>б</w:t>
            </w:r>
            <w:r w:rsidRPr="0023308A">
              <w:rPr>
                <w:iCs/>
                <w:sz w:val="22"/>
              </w:rPr>
              <w:t>рикатах</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0,8</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17,5</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Предприятия общественного питания для приготовления п</w:t>
            </w:r>
            <w:r w:rsidRPr="0023308A">
              <w:rPr>
                <w:iCs/>
                <w:sz w:val="22"/>
              </w:rPr>
              <w:t>и</w:t>
            </w:r>
            <w:r w:rsidRPr="0023308A">
              <w:rPr>
                <w:iCs/>
                <w:sz w:val="22"/>
              </w:rPr>
              <w:t>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3,2</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1,1</w:t>
            </w:r>
          </w:p>
        </w:tc>
      </w:tr>
      <w:tr w:rsidR="005B273F" w:rsidRPr="0023308A" w:rsidTr="00C67D8F">
        <w:trPr>
          <w:cantSplit/>
          <w:jc w:val="center"/>
        </w:trPr>
        <w:tc>
          <w:tcPr>
            <w:tcW w:w="0" w:type="auto"/>
            <w:tcBorders>
              <w:top w:val="nil"/>
              <w:left w:val="single" w:sz="4" w:space="0" w:color="auto"/>
              <w:bottom w:val="single" w:sz="4" w:space="0" w:color="auto"/>
              <w:right w:val="single" w:sz="4" w:space="0" w:color="auto"/>
            </w:tcBorders>
            <w:vAlign w:val="center"/>
          </w:tcPr>
          <w:p w:rsidR="00900E2D" w:rsidRPr="0023308A" w:rsidRDefault="00900E2D" w:rsidP="00C67D8F">
            <w:pPr>
              <w:jc w:val="center"/>
              <w:rPr>
                <w:iCs/>
                <w:sz w:val="22"/>
              </w:rPr>
            </w:pPr>
            <w:r w:rsidRPr="0023308A">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900E2D" w:rsidRPr="0023308A" w:rsidRDefault="00900E2D" w:rsidP="00C67D8F">
            <w:pPr>
              <w:rPr>
                <w:iCs/>
                <w:sz w:val="22"/>
              </w:rPr>
            </w:pPr>
            <w:r w:rsidRPr="0023308A">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rsidR="00900E2D" w:rsidRPr="0023308A" w:rsidRDefault="00900E2D" w:rsidP="00C67D8F">
            <w:pPr>
              <w:jc w:val="center"/>
              <w:rPr>
                <w:iCs/>
                <w:sz w:val="22"/>
              </w:rPr>
            </w:pPr>
            <w:r w:rsidRPr="0023308A">
              <w:rPr>
                <w:iCs/>
                <w:sz w:val="22"/>
              </w:rPr>
              <w:t>0,7</w:t>
            </w:r>
          </w:p>
        </w:tc>
      </w:tr>
    </w:tbl>
    <w:p w:rsidR="00900E2D" w:rsidRPr="0023308A" w:rsidRDefault="00900E2D" w:rsidP="00134975">
      <w:pPr>
        <w:pStyle w:val="Affa"/>
      </w:pPr>
      <w:r w:rsidRPr="0023308A">
        <w:t>Примечания:</w:t>
      </w:r>
    </w:p>
    <w:p w:rsidR="00213A8B" w:rsidRPr="0023308A" w:rsidRDefault="00213A8B" w:rsidP="00134975">
      <w:pPr>
        <w:pStyle w:val="Affa"/>
      </w:pPr>
      <w:r w:rsidRPr="0023308A">
        <w:t>1</w:t>
      </w:r>
      <w:r w:rsidR="000F34E7" w:rsidRPr="0023308A">
        <w:t>)</w:t>
      </w:r>
      <w:r w:rsidRPr="0023308A">
        <w:t xml:space="preserve"> </w:t>
      </w:r>
      <w:r w:rsidR="000F34E7" w:rsidRPr="0023308A">
        <w:t>н</w:t>
      </w:r>
      <w:r w:rsidRPr="0023308A">
        <w:t>ормы расхода воды установлены для основных потребителей и включают все допо</w:t>
      </w:r>
      <w:r w:rsidRPr="0023308A">
        <w:t>л</w:t>
      </w:r>
      <w:r w:rsidRPr="0023308A">
        <w:t>нительные расходы (обслуживающим персоналом, душевыми для обслуживания персонала, п</w:t>
      </w:r>
      <w:r w:rsidRPr="0023308A">
        <w:t>о</w:t>
      </w:r>
      <w:r w:rsidRPr="0023308A">
        <w:t>сетителя</w:t>
      </w:r>
      <w:r w:rsidR="00900E2D" w:rsidRPr="0023308A">
        <w:t>ми, на уборку помещений и т.п.);</w:t>
      </w:r>
    </w:p>
    <w:p w:rsidR="00213A8B" w:rsidRPr="0023308A" w:rsidRDefault="000F34E7" w:rsidP="00134975">
      <w:pPr>
        <w:pStyle w:val="Affa"/>
      </w:pPr>
      <w:r w:rsidRPr="0023308A">
        <w:t>2)</w:t>
      </w:r>
      <w:r w:rsidR="00213A8B" w:rsidRPr="0023308A">
        <w:t xml:space="preserve"> </w:t>
      </w:r>
      <w:r w:rsidRPr="0023308A">
        <w:t>д</w:t>
      </w:r>
      <w:r w:rsidR="00213A8B" w:rsidRPr="0023308A">
        <w:t>ля водопотребителей гражданских зданий, сооружений и гражданских зданий, соор</w:t>
      </w:r>
      <w:r w:rsidR="00213A8B" w:rsidRPr="0023308A">
        <w:t>у</w:t>
      </w:r>
      <w:r w:rsidR="00213A8B" w:rsidRPr="0023308A">
        <w:t>жений и помещений, не указанных в настоящей таблице, нормы расхода воды следует прин</w:t>
      </w:r>
      <w:r w:rsidR="00213A8B" w:rsidRPr="0023308A">
        <w:t>и</w:t>
      </w:r>
      <w:r w:rsidR="00213A8B" w:rsidRPr="0023308A">
        <w:t>мать согласно настоящему приложению для потребителей, аналогичных по характеру водоп</w:t>
      </w:r>
      <w:r w:rsidR="00213A8B" w:rsidRPr="0023308A">
        <w:t>о</w:t>
      </w:r>
      <w:r w:rsidR="00213A8B" w:rsidRPr="0023308A">
        <w:t>требления.</w:t>
      </w:r>
    </w:p>
    <w:p w:rsidR="00A14618" w:rsidRPr="0023308A" w:rsidRDefault="000F34E7" w:rsidP="00672191">
      <w:pPr>
        <w:pStyle w:val="21"/>
      </w:pPr>
      <w:bookmarkStart w:id="157" w:name="_Toc97389243"/>
      <w:r w:rsidRPr="0023308A">
        <w:rPr>
          <w:rStyle w:val="ed"/>
        </w:rPr>
        <w:t>2.4</w:t>
      </w:r>
      <w:r w:rsidR="00134975" w:rsidRPr="0023308A">
        <w:rPr>
          <w:rStyle w:val="ed"/>
        </w:rPr>
        <w:t xml:space="preserve"> </w:t>
      </w:r>
      <w:r w:rsidRPr="0023308A">
        <w:rPr>
          <w:rStyle w:val="ed"/>
        </w:rPr>
        <w:t>П</w:t>
      </w:r>
      <w:r w:rsidR="00274C31" w:rsidRPr="0023308A">
        <w:rPr>
          <w:rStyle w:val="ed"/>
        </w:rPr>
        <w:t>рогнозы приростов объемов потребления тепловой энергии (мощности) и те</w:t>
      </w:r>
      <w:r w:rsidR="00274C31" w:rsidRPr="0023308A">
        <w:rPr>
          <w:rStyle w:val="ed"/>
        </w:rPr>
        <w:t>п</w:t>
      </w:r>
      <w:r w:rsidR="00274C31" w:rsidRPr="0023308A">
        <w:rPr>
          <w:rStyle w:val="ed"/>
        </w:rPr>
        <w:t>лоносителя с разделением по видам теплопотребления в каждом расчетном элементе те</w:t>
      </w:r>
      <w:r w:rsidR="00274C31" w:rsidRPr="0023308A">
        <w:rPr>
          <w:rStyle w:val="ed"/>
        </w:rPr>
        <w:t>р</w:t>
      </w:r>
      <w:r w:rsidR="00274C31" w:rsidRPr="0023308A">
        <w:rPr>
          <w:rStyle w:val="ed"/>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7"/>
    </w:p>
    <w:p w:rsidR="007E7181" w:rsidRPr="0023308A" w:rsidRDefault="00E15079" w:rsidP="00134975">
      <w:pPr>
        <w:pStyle w:val="Affa"/>
        <w:rPr>
          <w:szCs w:val="24"/>
        </w:rPr>
      </w:pPr>
      <w:r w:rsidRPr="0023308A">
        <w:rPr>
          <w:rFonts w:eastAsia="Times New Roman"/>
          <w:szCs w:val="24"/>
          <w:lang w:eastAsia="ru-RU"/>
        </w:rPr>
        <w:t>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w:t>
      </w:r>
      <w:r w:rsidRPr="0023308A">
        <w:rPr>
          <w:rFonts w:eastAsia="Times New Roman"/>
          <w:szCs w:val="24"/>
          <w:lang w:eastAsia="ru-RU"/>
        </w:rPr>
        <w:t>а</w:t>
      </w:r>
      <w:r w:rsidRPr="0023308A">
        <w:rPr>
          <w:rFonts w:eastAsia="Times New Roman"/>
          <w:szCs w:val="24"/>
          <w:lang w:eastAsia="ru-RU"/>
        </w:rPr>
        <w:t xml:space="preserve">стройки, обеспечивающей комфортные условия проживания. </w:t>
      </w:r>
    </w:p>
    <w:p w:rsidR="005E64D8" w:rsidRPr="0023308A" w:rsidRDefault="005E64D8" w:rsidP="005E64D8">
      <w:pPr>
        <w:pStyle w:val="Affa"/>
      </w:pPr>
      <w:r w:rsidRPr="0023308A">
        <w:t>Существующая и перспективная тепловая нагрузка источников централизованного тепл</w:t>
      </w:r>
      <w:r w:rsidRPr="0023308A">
        <w:t>о</w:t>
      </w:r>
      <w:r w:rsidRPr="0023308A">
        <w:t>снабжения приведена в таблице 57. Перспективная тепловая нагрузка источников теплоснабж</w:t>
      </w:r>
      <w:r w:rsidRPr="0023308A">
        <w:t>е</w:t>
      </w:r>
      <w:r w:rsidRPr="0023308A">
        <w:t>ния была рассчитана с учетом планов по реконструкции системы теплоснабжения, рассмотре</w:t>
      </w:r>
      <w:r w:rsidRPr="0023308A">
        <w:t>н</w:t>
      </w:r>
      <w:r w:rsidRPr="0023308A">
        <w:t>ных в Главах 5, 7 и 8 настоящих Обосновывающих материалов.</w:t>
      </w:r>
    </w:p>
    <w:p w:rsidR="00866DD0" w:rsidRPr="0023308A" w:rsidRDefault="00866DD0" w:rsidP="00134975">
      <w:pPr>
        <w:pStyle w:val="Affa"/>
      </w:pPr>
    </w:p>
    <w:p w:rsidR="00866DD0" w:rsidRPr="0023308A" w:rsidRDefault="00866DD0" w:rsidP="00866DD0">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57</w:t>
      </w:r>
      <w:r w:rsidR="008A3CE6" w:rsidRPr="0023308A">
        <w:rPr>
          <w:noProof/>
        </w:rPr>
        <w:fldChar w:fldCharType="end"/>
      </w:r>
      <w:r w:rsidRPr="0023308A">
        <w:t xml:space="preserve"> - Прогноз суммарного потребления тепловой энергии и прирост спроса на тепловую мощность</w:t>
      </w:r>
      <w:r w:rsidR="00145662" w:rsidRPr="0023308A">
        <w:t>, Гкал/час</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5"/>
        <w:gridCol w:w="3543"/>
        <w:gridCol w:w="851"/>
        <w:gridCol w:w="849"/>
        <w:gridCol w:w="756"/>
        <w:gridCol w:w="716"/>
        <w:gridCol w:w="905"/>
        <w:gridCol w:w="905"/>
        <w:gridCol w:w="971"/>
      </w:tblGrid>
      <w:tr w:rsidR="005B273F" w:rsidRPr="0023308A" w:rsidTr="005E0AC2">
        <w:trPr>
          <w:cantSplit/>
          <w:tblHeader/>
        </w:trPr>
        <w:tc>
          <w:tcPr>
            <w:tcW w:w="267" w:type="pct"/>
            <w:shd w:val="clear" w:color="auto" w:fill="FFFFFF"/>
            <w:vAlign w:val="center"/>
            <w:hideMark/>
          </w:tcPr>
          <w:p w:rsidR="00866DD0" w:rsidRPr="0023308A" w:rsidRDefault="00866DD0" w:rsidP="00C67D8F">
            <w:pPr>
              <w:jc w:val="center"/>
              <w:rPr>
                <w:sz w:val="22"/>
              </w:rPr>
            </w:pPr>
            <w:r w:rsidRPr="0023308A">
              <w:rPr>
                <w:sz w:val="22"/>
              </w:rPr>
              <w:t>№ п/п</w:t>
            </w:r>
          </w:p>
        </w:tc>
        <w:tc>
          <w:tcPr>
            <w:tcW w:w="1766" w:type="pct"/>
            <w:shd w:val="clear" w:color="auto" w:fill="FFFFFF"/>
            <w:vAlign w:val="center"/>
            <w:hideMark/>
          </w:tcPr>
          <w:p w:rsidR="00866DD0" w:rsidRPr="0023308A" w:rsidRDefault="00866DD0" w:rsidP="00C67D8F">
            <w:pPr>
              <w:jc w:val="center"/>
              <w:rPr>
                <w:sz w:val="22"/>
              </w:rPr>
            </w:pPr>
            <w:r w:rsidRPr="0023308A">
              <w:rPr>
                <w:sz w:val="22"/>
              </w:rPr>
              <w:t>Котельная</w:t>
            </w:r>
          </w:p>
        </w:tc>
        <w:tc>
          <w:tcPr>
            <w:tcW w:w="424" w:type="pct"/>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2021</w:t>
            </w:r>
            <w:r w:rsidR="00DA74DE" w:rsidRPr="0023308A">
              <w:rPr>
                <w:rFonts w:eastAsia="Times New Roman"/>
                <w:iCs/>
                <w:sz w:val="22"/>
                <w:lang w:eastAsia="ru-RU"/>
              </w:rPr>
              <w:t xml:space="preserve"> год</w:t>
            </w:r>
          </w:p>
        </w:tc>
        <w:tc>
          <w:tcPr>
            <w:tcW w:w="423" w:type="pct"/>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2022</w:t>
            </w:r>
            <w:r w:rsidR="00DA74DE" w:rsidRPr="0023308A">
              <w:rPr>
                <w:rFonts w:eastAsia="Times New Roman"/>
                <w:iCs/>
                <w:sz w:val="22"/>
                <w:lang w:eastAsia="ru-RU"/>
              </w:rPr>
              <w:t xml:space="preserve"> год</w:t>
            </w:r>
          </w:p>
        </w:tc>
        <w:tc>
          <w:tcPr>
            <w:tcW w:w="377" w:type="pct"/>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2023</w:t>
            </w:r>
            <w:r w:rsidR="00DA74DE" w:rsidRPr="0023308A">
              <w:rPr>
                <w:rFonts w:eastAsia="Times New Roman"/>
                <w:iCs/>
                <w:sz w:val="22"/>
                <w:lang w:eastAsia="ru-RU"/>
              </w:rPr>
              <w:t xml:space="preserve"> год</w:t>
            </w:r>
          </w:p>
        </w:tc>
        <w:tc>
          <w:tcPr>
            <w:tcW w:w="357" w:type="pct"/>
            <w:tcBorders>
              <w:top w:val="single" w:sz="8" w:space="0" w:color="auto"/>
              <w:left w:val="single" w:sz="8" w:space="0" w:color="auto"/>
              <w:right w:val="single" w:sz="4" w:space="0" w:color="auto"/>
            </w:tcBorders>
            <w:shd w:val="clear" w:color="auto" w:fill="FFFFFF"/>
            <w:noWrap/>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2024</w:t>
            </w:r>
            <w:r w:rsidR="00DA74DE" w:rsidRPr="0023308A">
              <w:rPr>
                <w:rFonts w:eastAsia="Times New Roman"/>
                <w:iCs/>
                <w:sz w:val="22"/>
                <w:lang w:eastAsia="ru-RU"/>
              </w:rPr>
              <w:t xml:space="preserve"> год</w:t>
            </w:r>
          </w:p>
        </w:tc>
        <w:tc>
          <w:tcPr>
            <w:tcW w:w="451" w:type="pct"/>
            <w:tcBorders>
              <w:top w:val="single" w:sz="8" w:space="0" w:color="auto"/>
              <w:left w:val="single" w:sz="4" w:space="0" w:color="auto"/>
              <w:right w:val="nil"/>
            </w:tcBorders>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2025</w:t>
            </w:r>
            <w:r w:rsidR="00DA74DE" w:rsidRPr="0023308A">
              <w:rPr>
                <w:rFonts w:eastAsia="Times New Roman"/>
                <w:iCs/>
                <w:sz w:val="22"/>
                <w:lang w:eastAsia="ru-RU"/>
              </w:rPr>
              <w:t xml:space="preserve"> год</w:t>
            </w:r>
          </w:p>
        </w:tc>
        <w:tc>
          <w:tcPr>
            <w:tcW w:w="451" w:type="pct"/>
            <w:tcBorders>
              <w:top w:val="single" w:sz="8" w:space="0" w:color="auto"/>
              <w:left w:val="single" w:sz="8" w:space="0" w:color="auto"/>
              <w:right w:val="single" w:sz="4" w:space="0" w:color="auto"/>
            </w:tcBorders>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iCs/>
                <w:sz w:val="22"/>
                <w:lang w:eastAsia="ru-RU"/>
              </w:rPr>
              <w:t>2026</w:t>
            </w:r>
            <w:r w:rsidR="00DA74DE" w:rsidRPr="0023308A">
              <w:rPr>
                <w:rFonts w:eastAsia="Times New Roman"/>
                <w:iCs/>
                <w:sz w:val="22"/>
                <w:lang w:eastAsia="ru-RU"/>
              </w:rPr>
              <w:t xml:space="preserve"> год</w:t>
            </w:r>
          </w:p>
        </w:tc>
        <w:tc>
          <w:tcPr>
            <w:tcW w:w="486" w:type="pct"/>
            <w:tcBorders>
              <w:top w:val="single" w:sz="8" w:space="0" w:color="auto"/>
              <w:left w:val="single" w:sz="4" w:space="0" w:color="auto"/>
              <w:right w:val="single" w:sz="8" w:space="0" w:color="auto"/>
            </w:tcBorders>
            <w:shd w:val="clear" w:color="auto" w:fill="FFFFFF"/>
            <w:vAlign w:val="center"/>
          </w:tcPr>
          <w:p w:rsidR="00866DD0" w:rsidRPr="0023308A" w:rsidRDefault="00866DD0" w:rsidP="00C67D8F">
            <w:pPr>
              <w:jc w:val="center"/>
              <w:rPr>
                <w:rFonts w:eastAsia="Times New Roman"/>
                <w:iCs/>
                <w:sz w:val="22"/>
                <w:lang w:eastAsia="ru-RU"/>
              </w:rPr>
            </w:pPr>
            <w:r w:rsidRPr="0023308A">
              <w:rPr>
                <w:rFonts w:eastAsia="Times New Roman"/>
                <w:sz w:val="22"/>
                <w:lang w:eastAsia="ru-RU"/>
              </w:rPr>
              <w:t xml:space="preserve">2027 </w:t>
            </w:r>
            <w:r w:rsidR="00DA74DE" w:rsidRPr="0023308A">
              <w:rPr>
                <w:rFonts w:eastAsia="Times New Roman"/>
                <w:sz w:val="22"/>
                <w:lang w:eastAsia="ru-RU"/>
              </w:rPr>
              <w:t>–</w:t>
            </w:r>
            <w:r w:rsidRPr="0023308A">
              <w:rPr>
                <w:rFonts w:eastAsia="Times New Roman"/>
                <w:sz w:val="22"/>
                <w:lang w:eastAsia="ru-RU"/>
              </w:rPr>
              <w:t xml:space="preserve"> 20</w:t>
            </w:r>
            <w:r w:rsidR="00430C04" w:rsidRPr="0023308A">
              <w:rPr>
                <w:rFonts w:eastAsia="Times New Roman"/>
                <w:sz w:val="22"/>
                <w:lang w:eastAsia="ru-RU"/>
              </w:rPr>
              <w:t>40</w:t>
            </w:r>
            <w:r w:rsidR="00DA74DE" w:rsidRPr="0023308A">
              <w:rPr>
                <w:rFonts w:eastAsia="Times New Roman"/>
                <w:sz w:val="22"/>
                <w:lang w:eastAsia="ru-RU"/>
              </w:rPr>
              <w:t xml:space="preserve"> </w:t>
            </w:r>
            <w:r w:rsidR="00DA74DE" w:rsidRPr="0023308A">
              <w:rPr>
                <w:rFonts w:eastAsia="Times New Roman"/>
                <w:iCs/>
                <w:sz w:val="22"/>
                <w:lang w:eastAsia="ru-RU"/>
              </w:rPr>
              <w:t>годы</w:t>
            </w:r>
          </w:p>
        </w:tc>
      </w:tr>
      <w:tr w:rsidR="005B273F" w:rsidRPr="0023308A" w:rsidTr="005E0AC2">
        <w:trPr>
          <w:cantSplit/>
        </w:trPr>
        <w:tc>
          <w:tcPr>
            <w:tcW w:w="267" w:type="pct"/>
            <w:shd w:val="clear" w:color="auto" w:fill="FFFFFF"/>
            <w:vAlign w:val="center"/>
            <w:hideMark/>
          </w:tcPr>
          <w:p w:rsidR="00BA5E24" w:rsidRPr="0023308A" w:rsidRDefault="00BA5E24" w:rsidP="00C67D8F">
            <w:pPr>
              <w:jc w:val="center"/>
              <w:rPr>
                <w:sz w:val="22"/>
              </w:rPr>
            </w:pPr>
            <w:r w:rsidRPr="0023308A">
              <w:rPr>
                <w:sz w:val="22"/>
              </w:rPr>
              <w:t>1</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 xml:space="preserve">Котельная №1 (Пермский край, Суксунский р-н, </w:t>
            </w:r>
            <w:r w:rsidR="002F5504" w:rsidRPr="0023308A">
              <w:rPr>
                <w:sz w:val="22"/>
              </w:rPr>
              <w:t>рп. Суксун</w:t>
            </w:r>
            <w:r w:rsidRPr="0023308A">
              <w:rPr>
                <w:sz w:val="22"/>
              </w:rPr>
              <w:t>, пер. Нефтяников, д. 5)</w:t>
            </w:r>
          </w:p>
        </w:tc>
        <w:tc>
          <w:tcPr>
            <w:tcW w:w="424" w:type="pct"/>
            <w:shd w:val="clear" w:color="auto" w:fill="FFFFFF"/>
            <w:vAlign w:val="center"/>
          </w:tcPr>
          <w:p w:rsidR="00BA5E24" w:rsidRPr="0023308A" w:rsidRDefault="00BA5E24" w:rsidP="00C67D8F">
            <w:pPr>
              <w:jc w:val="center"/>
              <w:rPr>
                <w:sz w:val="22"/>
              </w:rPr>
            </w:pPr>
            <w:r w:rsidRPr="0023308A">
              <w:rPr>
                <w:sz w:val="22"/>
              </w:rPr>
              <w:t>0,258</w:t>
            </w:r>
          </w:p>
        </w:tc>
        <w:tc>
          <w:tcPr>
            <w:tcW w:w="423" w:type="pct"/>
            <w:shd w:val="clear" w:color="auto" w:fill="FFFFFF"/>
            <w:vAlign w:val="center"/>
          </w:tcPr>
          <w:p w:rsidR="00BA5E24" w:rsidRPr="0023308A" w:rsidRDefault="00BA5E24" w:rsidP="00C67D8F">
            <w:pPr>
              <w:jc w:val="center"/>
              <w:rPr>
                <w:sz w:val="22"/>
              </w:rPr>
            </w:pPr>
            <w:r w:rsidRPr="0023308A">
              <w:rPr>
                <w:sz w:val="22"/>
              </w:rPr>
              <w:t>0,230</w:t>
            </w:r>
          </w:p>
        </w:tc>
        <w:tc>
          <w:tcPr>
            <w:tcW w:w="377" w:type="pct"/>
            <w:shd w:val="clear" w:color="auto" w:fill="FFFFFF"/>
            <w:vAlign w:val="center"/>
          </w:tcPr>
          <w:p w:rsidR="00BA5E24" w:rsidRPr="0023308A" w:rsidRDefault="00BA5E24" w:rsidP="00C67D8F">
            <w:pPr>
              <w:jc w:val="center"/>
              <w:rPr>
                <w:sz w:val="22"/>
              </w:rPr>
            </w:pPr>
            <w:r w:rsidRPr="0023308A">
              <w:rPr>
                <w:sz w:val="22"/>
              </w:rPr>
              <w:t>0,504</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0,504</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0,504</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0,504</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0,504</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2</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№2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ул. Карла </w:t>
            </w:r>
            <w:r w:rsidRPr="0023308A">
              <w:rPr>
                <w:sz w:val="22"/>
              </w:rPr>
              <w:t>Маркса, д.</w:t>
            </w:r>
            <w:r w:rsidR="000E7FA0" w:rsidRPr="0023308A">
              <w:rPr>
                <w:sz w:val="22"/>
              </w:rPr>
              <w:t xml:space="preserve"> </w:t>
            </w:r>
            <w:r w:rsidRPr="0023308A">
              <w:rPr>
                <w:sz w:val="22"/>
              </w:rPr>
              <w:t>96)</w:t>
            </w:r>
          </w:p>
        </w:tc>
        <w:tc>
          <w:tcPr>
            <w:tcW w:w="424" w:type="pct"/>
            <w:shd w:val="clear" w:color="auto" w:fill="FFFFFF"/>
            <w:vAlign w:val="center"/>
          </w:tcPr>
          <w:p w:rsidR="00BA5E24" w:rsidRPr="0023308A" w:rsidRDefault="00BA5E24" w:rsidP="00C67D8F">
            <w:pPr>
              <w:jc w:val="center"/>
              <w:rPr>
                <w:sz w:val="22"/>
              </w:rPr>
            </w:pPr>
            <w:r w:rsidRPr="0023308A">
              <w:rPr>
                <w:sz w:val="22"/>
              </w:rPr>
              <w:t>0,546</w:t>
            </w:r>
          </w:p>
        </w:tc>
        <w:tc>
          <w:tcPr>
            <w:tcW w:w="423" w:type="pct"/>
            <w:shd w:val="clear" w:color="auto" w:fill="FFFFFF"/>
            <w:vAlign w:val="center"/>
          </w:tcPr>
          <w:p w:rsidR="00BA5E24" w:rsidRPr="0023308A" w:rsidRDefault="00BA5E24" w:rsidP="00C67D8F">
            <w:pPr>
              <w:jc w:val="center"/>
              <w:rPr>
                <w:sz w:val="22"/>
              </w:rPr>
            </w:pPr>
            <w:r w:rsidRPr="0023308A">
              <w:rPr>
                <w:sz w:val="22"/>
              </w:rPr>
              <w:t>0,546</w:t>
            </w:r>
          </w:p>
        </w:tc>
        <w:tc>
          <w:tcPr>
            <w:tcW w:w="377" w:type="pct"/>
            <w:shd w:val="clear" w:color="auto" w:fill="FFFFFF"/>
            <w:vAlign w:val="center"/>
          </w:tcPr>
          <w:p w:rsidR="00BA5E24" w:rsidRPr="0023308A" w:rsidRDefault="00BA5E24" w:rsidP="00C67D8F">
            <w:pPr>
              <w:jc w:val="center"/>
              <w:rPr>
                <w:sz w:val="22"/>
              </w:rPr>
            </w:pPr>
            <w:r w:rsidRPr="0023308A">
              <w:rPr>
                <w:sz w:val="22"/>
              </w:rPr>
              <w:t>0,177</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0,177</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0,177</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0,177</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0,177</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lastRenderedPageBreak/>
              <w:t>3</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Зеленая, д. 40г)</w:t>
            </w:r>
          </w:p>
        </w:tc>
        <w:tc>
          <w:tcPr>
            <w:tcW w:w="424" w:type="pct"/>
            <w:shd w:val="clear" w:color="auto" w:fill="FFFFFF"/>
            <w:vAlign w:val="center"/>
          </w:tcPr>
          <w:p w:rsidR="00BA5E24" w:rsidRPr="0023308A" w:rsidRDefault="00BA5E24" w:rsidP="00C67D8F">
            <w:pPr>
              <w:jc w:val="center"/>
              <w:rPr>
                <w:sz w:val="22"/>
              </w:rPr>
            </w:pPr>
            <w:r w:rsidRPr="0023308A">
              <w:rPr>
                <w:sz w:val="22"/>
              </w:rPr>
              <w:t>0,068</w:t>
            </w:r>
          </w:p>
        </w:tc>
        <w:tc>
          <w:tcPr>
            <w:tcW w:w="423" w:type="pct"/>
            <w:shd w:val="clear" w:color="auto" w:fill="FFFFFF"/>
            <w:vAlign w:val="center"/>
          </w:tcPr>
          <w:p w:rsidR="00BA5E24" w:rsidRPr="0023308A" w:rsidRDefault="00BA5E24" w:rsidP="00C67D8F">
            <w:pPr>
              <w:jc w:val="center"/>
              <w:rPr>
                <w:sz w:val="22"/>
              </w:rPr>
            </w:pPr>
            <w:r w:rsidRPr="0023308A">
              <w:rPr>
                <w:sz w:val="22"/>
              </w:rPr>
              <w:t>0,068</w:t>
            </w:r>
          </w:p>
        </w:tc>
        <w:tc>
          <w:tcPr>
            <w:tcW w:w="377" w:type="pct"/>
            <w:shd w:val="clear" w:color="auto" w:fill="FFFFFF"/>
            <w:vAlign w:val="center"/>
          </w:tcPr>
          <w:p w:rsidR="00BA5E24" w:rsidRPr="0023308A" w:rsidRDefault="00BA5E24" w:rsidP="00C67D8F">
            <w:pPr>
              <w:jc w:val="center"/>
              <w:rPr>
                <w:sz w:val="22"/>
              </w:rPr>
            </w:pPr>
            <w:r w:rsidRPr="0023308A">
              <w:rPr>
                <w:sz w:val="22"/>
              </w:rPr>
              <w:t>0,068</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0,068</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1,041</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1,041</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1,041</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4</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№4 (Пермский край,</w:t>
            </w:r>
            <w:r w:rsidR="009F1057" w:rsidRPr="0023308A">
              <w:rPr>
                <w:sz w:val="22"/>
              </w:rPr>
              <w:t xml:space="preserve"> Суксунский р-н</w:t>
            </w:r>
            <w:r w:rsidRPr="0023308A">
              <w:rPr>
                <w:sz w:val="22"/>
              </w:rPr>
              <w:t>, в границах Су</w:t>
            </w:r>
            <w:r w:rsidRPr="0023308A">
              <w:rPr>
                <w:sz w:val="22"/>
              </w:rPr>
              <w:t>к</w:t>
            </w:r>
            <w:r w:rsidRPr="0023308A">
              <w:rPr>
                <w:sz w:val="22"/>
              </w:rPr>
              <w:t>сунского городского поселения, урочище «Очистные»)</w:t>
            </w:r>
          </w:p>
        </w:tc>
        <w:tc>
          <w:tcPr>
            <w:tcW w:w="424" w:type="pct"/>
            <w:shd w:val="clear" w:color="auto" w:fill="FFFFFF"/>
            <w:vAlign w:val="center"/>
          </w:tcPr>
          <w:p w:rsidR="00BA5E24" w:rsidRPr="0023308A" w:rsidRDefault="00BA5E24" w:rsidP="00C67D8F">
            <w:pPr>
              <w:jc w:val="center"/>
              <w:rPr>
                <w:sz w:val="22"/>
              </w:rPr>
            </w:pPr>
            <w:r w:rsidRPr="0023308A">
              <w:rPr>
                <w:sz w:val="22"/>
              </w:rPr>
              <w:t>0,102</w:t>
            </w:r>
          </w:p>
        </w:tc>
        <w:tc>
          <w:tcPr>
            <w:tcW w:w="423" w:type="pct"/>
            <w:shd w:val="clear" w:color="auto" w:fill="FFFFFF"/>
            <w:vAlign w:val="center"/>
          </w:tcPr>
          <w:p w:rsidR="00BA5E24" w:rsidRPr="0023308A" w:rsidRDefault="00BA5E24" w:rsidP="00C67D8F">
            <w:pPr>
              <w:jc w:val="center"/>
              <w:rPr>
                <w:sz w:val="22"/>
              </w:rPr>
            </w:pPr>
            <w:r w:rsidRPr="0023308A">
              <w:rPr>
                <w:sz w:val="22"/>
              </w:rPr>
              <w:t>0,102</w:t>
            </w:r>
          </w:p>
        </w:tc>
        <w:tc>
          <w:tcPr>
            <w:tcW w:w="377" w:type="pct"/>
            <w:shd w:val="clear" w:color="auto" w:fill="FFFFFF"/>
            <w:vAlign w:val="center"/>
          </w:tcPr>
          <w:p w:rsidR="00BA5E24" w:rsidRPr="0023308A" w:rsidRDefault="00BA5E24" w:rsidP="00C67D8F">
            <w:pPr>
              <w:jc w:val="center"/>
              <w:rPr>
                <w:sz w:val="22"/>
              </w:rPr>
            </w:pPr>
            <w:r w:rsidRPr="0023308A">
              <w:rPr>
                <w:sz w:val="22"/>
              </w:rPr>
              <w:t>0,102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0,102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0,102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0,102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0,102</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5</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№5 (Пермский край,</w:t>
            </w:r>
            <w:r w:rsidR="009F1057" w:rsidRPr="0023308A">
              <w:rPr>
                <w:sz w:val="22"/>
              </w:rPr>
              <w:t xml:space="preserve"> Суксунский р-н</w:t>
            </w:r>
            <w:r w:rsidRPr="0023308A">
              <w:rPr>
                <w:sz w:val="22"/>
              </w:rPr>
              <w:t>, с. Ключи, ул. 40 лет Победы, д. 20)</w:t>
            </w:r>
          </w:p>
        </w:tc>
        <w:tc>
          <w:tcPr>
            <w:tcW w:w="424" w:type="pct"/>
            <w:shd w:val="clear" w:color="auto" w:fill="FFFFFF"/>
            <w:vAlign w:val="center"/>
          </w:tcPr>
          <w:p w:rsidR="00BA5E24" w:rsidRPr="0023308A" w:rsidRDefault="00BA5E24" w:rsidP="00C67D8F">
            <w:pPr>
              <w:jc w:val="center"/>
              <w:rPr>
                <w:sz w:val="22"/>
              </w:rPr>
            </w:pPr>
            <w:r w:rsidRPr="0023308A">
              <w:rPr>
                <w:sz w:val="22"/>
              </w:rPr>
              <w:t>0,302</w:t>
            </w:r>
          </w:p>
        </w:tc>
        <w:tc>
          <w:tcPr>
            <w:tcW w:w="423" w:type="pct"/>
            <w:shd w:val="clear" w:color="auto" w:fill="FFFFFF"/>
            <w:vAlign w:val="center"/>
          </w:tcPr>
          <w:p w:rsidR="00BA5E24" w:rsidRPr="0023308A" w:rsidRDefault="00BA5E24" w:rsidP="00C67D8F">
            <w:pPr>
              <w:jc w:val="center"/>
              <w:rPr>
                <w:sz w:val="22"/>
              </w:rPr>
            </w:pPr>
            <w:r w:rsidRPr="0023308A">
              <w:rPr>
                <w:sz w:val="22"/>
              </w:rPr>
              <w:t>0,302</w:t>
            </w:r>
          </w:p>
        </w:tc>
        <w:tc>
          <w:tcPr>
            <w:tcW w:w="377" w:type="pct"/>
            <w:shd w:val="clear" w:color="auto" w:fill="FFFFFF"/>
            <w:vAlign w:val="center"/>
          </w:tcPr>
          <w:p w:rsidR="00BA5E24" w:rsidRPr="0023308A" w:rsidRDefault="00BA5E24" w:rsidP="00C67D8F">
            <w:pPr>
              <w:jc w:val="center"/>
              <w:rPr>
                <w:sz w:val="22"/>
              </w:rPr>
            </w:pPr>
            <w:r w:rsidRPr="0023308A">
              <w:rPr>
                <w:sz w:val="22"/>
              </w:rPr>
              <w:t>0,302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0,302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0,302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0,302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0,302</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6</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№6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ул. Школьная</w:t>
            </w:r>
            <w:r w:rsidRPr="0023308A">
              <w:rPr>
                <w:sz w:val="22"/>
              </w:rPr>
              <w:t>, д.</w:t>
            </w:r>
            <w:r w:rsidR="001740E5" w:rsidRPr="0023308A">
              <w:rPr>
                <w:sz w:val="22"/>
              </w:rPr>
              <w:t xml:space="preserve"> </w:t>
            </w:r>
            <w:r w:rsidRPr="0023308A">
              <w:rPr>
                <w:sz w:val="22"/>
              </w:rPr>
              <w:t>1)</w:t>
            </w:r>
          </w:p>
        </w:tc>
        <w:tc>
          <w:tcPr>
            <w:tcW w:w="424" w:type="pct"/>
            <w:shd w:val="clear" w:color="auto" w:fill="FFFFFF"/>
            <w:vAlign w:val="center"/>
          </w:tcPr>
          <w:p w:rsidR="00BA5E24" w:rsidRPr="0023308A" w:rsidRDefault="00BA5E24" w:rsidP="00C67D8F">
            <w:pPr>
              <w:jc w:val="center"/>
              <w:rPr>
                <w:sz w:val="22"/>
              </w:rPr>
            </w:pPr>
            <w:r w:rsidRPr="0023308A">
              <w:rPr>
                <w:sz w:val="22"/>
              </w:rPr>
              <w:t>1,215</w:t>
            </w:r>
          </w:p>
        </w:tc>
        <w:tc>
          <w:tcPr>
            <w:tcW w:w="423" w:type="pct"/>
            <w:shd w:val="clear" w:color="auto" w:fill="FFFFFF"/>
            <w:vAlign w:val="center"/>
          </w:tcPr>
          <w:p w:rsidR="00BA5E24" w:rsidRPr="0023308A" w:rsidRDefault="00BA5E24" w:rsidP="00C67D8F">
            <w:pPr>
              <w:jc w:val="center"/>
              <w:rPr>
                <w:sz w:val="22"/>
              </w:rPr>
            </w:pPr>
            <w:r w:rsidRPr="0023308A">
              <w:rPr>
                <w:sz w:val="22"/>
              </w:rPr>
              <w:t>1,215</w:t>
            </w:r>
          </w:p>
        </w:tc>
        <w:tc>
          <w:tcPr>
            <w:tcW w:w="377" w:type="pct"/>
            <w:shd w:val="clear" w:color="auto" w:fill="FFFFFF"/>
            <w:vAlign w:val="center"/>
          </w:tcPr>
          <w:p w:rsidR="00BA5E24" w:rsidRPr="0023308A" w:rsidRDefault="00BA5E24" w:rsidP="00C67D8F">
            <w:pPr>
              <w:jc w:val="center"/>
              <w:rPr>
                <w:sz w:val="22"/>
              </w:rPr>
            </w:pPr>
            <w:r w:rsidRPr="0023308A">
              <w:rPr>
                <w:sz w:val="22"/>
              </w:rPr>
              <w:t>1,215</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0,299</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0,299</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0,299</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0,299</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7</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№7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Пугачева, зд. 9)</w:t>
            </w:r>
          </w:p>
        </w:tc>
        <w:tc>
          <w:tcPr>
            <w:tcW w:w="424" w:type="pct"/>
            <w:shd w:val="clear" w:color="auto" w:fill="FFFFFF"/>
            <w:vAlign w:val="center"/>
          </w:tcPr>
          <w:p w:rsidR="00BA5E24" w:rsidRPr="0023308A" w:rsidRDefault="00BA5E24" w:rsidP="00C67D8F">
            <w:pPr>
              <w:jc w:val="center"/>
              <w:rPr>
                <w:sz w:val="22"/>
              </w:rPr>
            </w:pPr>
            <w:r w:rsidRPr="0023308A">
              <w:rPr>
                <w:sz w:val="22"/>
              </w:rPr>
              <w:t>1,442</w:t>
            </w:r>
          </w:p>
        </w:tc>
        <w:tc>
          <w:tcPr>
            <w:tcW w:w="423" w:type="pct"/>
            <w:shd w:val="clear" w:color="auto" w:fill="FFFFFF"/>
            <w:vAlign w:val="center"/>
          </w:tcPr>
          <w:p w:rsidR="00BA5E24" w:rsidRPr="0023308A" w:rsidRDefault="00BA5E24" w:rsidP="00C67D8F">
            <w:pPr>
              <w:jc w:val="center"/>
              <w:rPr>
                <w:sz w:val="22"/>
              </w:rPr>
            </w:pPr>
            <w:r w:rsidRPr="0023308A">
              <w:rPr>
                <w:sz w:val="22"/>
              </w:rPr>
              <w:t>1,442</w:t>
            </w:r>
          </w:p>
        </w:tc>
        <w:tc>
          <w:tcPr>
            <w:tcW w:w="377" w:type="pct"/>
            <w:shd w:val="clear" w:color="auto" w:fill="FFFFFF"/>
            <w:vAlign w:val="center"/>
          </w:tcPr>
          <w:p w:rsidR="00BA5E24" w:rsidRPr="0023308A" w:rsidRDefault="00BA5E24" w:rsidP="00C67D8F">
            <w:pPr>
              <w:jc w:val="center"/>
              <w:rPr>
                <w:sz w:val="22"/>
              </w:rPr>
            </w:pPr>
            <w:r w:rsidRPr="0023308A">
              <w:rPr>
                <w:sz w:val="22"/>
              </w:rPr>
              <w:t>1,442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1,442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0,358</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0,358</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0,358</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8</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№8 (Пермский край,</w:t>
            </w:r>
            <w:r w:rsidR="009F1057" w:rsidRPr="0023308A">
              <w:rPr>
                <w:sz w:val="22"/>
              </w:rPr>
              <w:t xml:space="preserve"> Суксунский р-н</w:t>
            </w:r>
            <w:r w:rsidRPr="0023308A">
              <w:rPr>
                <w:sz w:val="22"/>
              </w:rPr>
              <w:t xml:space="preserve">, </w:t>
            </w:r>
            <w:r w:rsidR="009F1057" w:rsidRPr="0023308A">
              <w:rPr>
                <w:sz w:val="22"/>
              </w:rPr>
              <w:t>рп. Суксун</w:t>
            </w:r>
            <w:r w:rsidRPr="0023308A">
              <w:rPr>
                <w:sz w:val="22"/>
              </w:rPr>
              <w:t xml:space="preserve">, </w:t>
            </w:r>
            <w:r w:rsidR="002D48F2" w:rsidRPr="0023308A">
              <w:rPr>
                <w:sz w:val="22"/>
              </w:rPr>
              <w:t xml:space="preserve">пер. Карла </w:t>
            </w:r>
            <w:r w:rsidRPr="0023308A">
              <w:rPr>
                <w:sz w:val="22"/>
              </w:rPr>
              <w:t>Маркса)</w:t>
            </w:r>
          </w:p>
        </w:tc>
        <w:tc>
          <w:tcPr>
            <w:tcW w:w="424" w:type="pct"/>
            <w:shd w:val="clear" w:color="auto" w:fill="FFFFFF"/>
            <w:vAlign w:val="center"/>
          </w:tcPr>
          <w:p w:rsidR="00BA5E24" w:rsidRPr="0023308A" w:rsidRDefault="00BA5E24" w:rsidP="00C67D8F">
            <w:pPr>
              <w:jc w:val="center"/>
              <w:rPr>
                <w:sz w:val="22"/>
              </w:rPr>
            </w:pPr>
            <w:r w:rsidRPr="0023308A">
              <w:rPr>
                <w:sz w:val="22"/>
              </w:rPr>
              <w:t>0,514</w:t>
            </w:r>
          </w:p>
        </w:tc>
        <w:tc>
          <w:tcPr>
            <w:tcW w:w="423" w:type="pct"/>
            <w:shd w:val="clear" w:color="auto" w:fill="FFFFFF"/>
            <w:vAlign w:val="center"/>
          </w:tcPr>
          <w:p w:rsidR="00BA5E24" w:rsidRPr="0023308A" w:rsidRDefault="00BA5E24" w:rsidP="00C67D8F">
            <w:pPr>
              <w:jc w:val="center"/>
              <w:rPr>
                <w:sz w:val="22"/>
              </w:rPr>
            </w:pPr>
            <w:r w:rsidRPr="0023308A">
              <w:rPr>
                <w:sz w:val="22"/>
              </w:rPr>
              <w:t>0,514</w:t>
            </w:r>
          </w:p>
        </w:tc>
        <w:tc>
          <w:tcPr>
            <w:tcW w:w="377" w:type="pct"/>
            <w:shd w:val="clear" w:color="auto" w:fill="FFFFFF"/>
            <w:vAlign w:val="center"/>
          </w:tcPr>
          <w:p w:rsidR="00BA5E24" w:rsidRPr="0023308A" w:rsidRDefault="00BA5E24" w:rsidP="00C67D8F">
            <w:pPr>
              <w:jc w:val="center"/>
              <w:rPr>
                <w:sz w:val="22"/>
              </w:rPr>
            </w:pPr>
            <w:r w:rsidRPr="0023308A">
              <w:rPr>
                <w:sz w:val="22"/>
              </w:rPr>
              <w:t>0,514</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0,514</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0,514</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0,514</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0,514</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9</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№9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Халтурина, 6)</w:t>
            </w:r>
          </w:p>
        </w:tc>
        <w:tc>
          <w:tcPr>
            <w:tcW w:w="424" w:type="pct"/>
            <w:shd w:val="clear" w:color="auto" w:fill="FFFFFF"/>
            <w:vAlign w:val="center"/>
          </w:tcPr>
          <w:p w:rsidR="00BA5E24" w:rsidRPr="0023308A" w:rsidRDefault="00BA5E24" w:rsidP="00C67D8F">
            <w:pPr>
              <w:jc w:val="center"/>
              <w:rPr>
                <w:sz w:val="22"/>
              </w:rPr>
            </w:pPr>
            <w:r w:rsidRPr="0023308A">
              <w:rPr>
                <w:sz w:val="22"/>
              </w:rPr>
              <w:t>0,093</w:t>
            </w:r>
          </w:p>
        </w:tc>
        <w:tc>
          <w:tcPr>
            <w:tcW w:w="423" w:type="pct"/>
            <w:shd w:val="clear" w:color="auto" w:fill="FFFFFF"/>
            <w:vAlign w:val="center"/>
          </w:tcPr>
          <w:p w:rsidR="00BA5E24" w:rsidRPr="0023308A" w:rsidRDefault="00BA5E24" w:rsidP="00C67D8F">
            <w:pPr>
              <w:jc w:val="center"/>
              <w:rPr>
                <w:sz w:val="22"/>
              </w:rPr>
            </w:pPr>
            <w:r w:rsidRPr="0023308A">
              <w:rPr>
                <w:sz w:val="22"/>
              </w:rPr>
              <w:t>0,093</w:t>
            </w:r>
          </w:p>
        </w:tc>
        <w:tc>
          <w:tcPr>
            <w:tcW w:w="377" w:type="pct"/>
            <w:shd w:val="clear" w:color="auto" w:fill="FFFFFF"/>
            <w:vAlign w:val="center"/>
          </w:tcPr>
          <w:p w:rsidR="00BA5E24" w:rsidRPr="0023308A" w:rsidRDefault="00BA5E24" w:rsidP="00C67D8F">
            <w:pPr>
              <w:jc w:val="center"/>
              <w:rPr>
                <w:sz w:val="22"/>
              </w:rPr>
            </w:pPr>
            <w:r w:rsidRPr="0023308A">
              <w:rPr>
                <w:sz w:val="22"/>
              </w:rPr>
              <w:t>0,093</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0,093</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0,093</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0,093</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0,093</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10</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№10 (Пермский край,</w:t>
            </w:r>
            <w:r w:rsidR="009F1057" w:rsidRPr="0023308A">
              <w:rPr>
                <w:sz w:val="22"/>
              </w:rPr>
              <w:t xml:space="preserve"> Суксунский р-н</w:t>
            </w:r>
            <w:r w:rsidRPr="0023308A">
              <w:rPr>
                <w:sz w:val="22"/>
              </w:rPr>
              <w:t>, с. Тис, ул. Севе</w:t>
            </w:r>
            <w:r w:rsidRPr="0023308A">
              <w:rPr>
                <w:sz w:val="22"/>
              </w:rPr>
              <w:t>р</w:t>
            </w:r>
            <w:r w:rsidRPr="0023308A">
              <w:rPr>
                <w:sz w:val="22"/>
              </w:rPr>
              <w:t>ная, зд. 32а)</w:t>
            </w:r>
          </w:p>
        </w:tc>
        <w:tc>
          <w:tcPr>
            <w:tcW w:w="424" w:type="pct"/>
            <w:shd w:val="clear" w:color="auto" w:fill="FFFFFF"/>
            <w:vAlign w:val="center"/>
          </w:tcPr>
          <w:p w:rsidR="00BA5E24" w:rsidRPr="0023308A" w:rsidRDefault="00BA5E24" w:rsidP="00C67D8F">
            <w:pPr>
              <w:jc w:val="center"/>
              <w:rPr>
                <w:sz w:val="22"/>
              </w:rPr>
            </w:pPr>
            <w:r w:rsidRPr="0023308A">
              <w:rPr>
                <w:sz w:val="22"/>
              </w:rPr>
              <w:t>0,280</w:t>
            </w:r>
          </w:p>
        </w:tc>
        <w:tc>
          <w:tcPr>
            <w:tcW w:w="423" w:type="pct"/>
            <w:shd w:val="clear" w:color="auto" w:fill="FFFFFF"/>
            <w:vAlign w:val="center"/>
          </w:tcPr>
          <w:p w:rsidR="00BA5E24" w:rsidRPr="0023308A" w:rsidRDefault="00BA5E24" w:rsidP="00C67D8F">
            <w:pPr>
              <w:jc w:val="center"/>
              <w:rPr>
                <w:sz w:val="22"/>
              </w:rPr>
            </w:pPr>
            <w:r w:rsidRPr="0023308A">
              <w:rPr>
                <w:sz w:val="22"/>
              </w:rPr>
              <w:t>0,280</w:t>
            </w:r>
          </w:p>
        </w:tc>
        <w:tc>
          <w:tcPr>
            <w:tcW w:w="377" w:type="pct"/>
            <w:shd w:val="clear" w:color="auto" w:fill="FFFFFF"/>
            <w:vAlign w:val="center"/>
          </w:tcPr>
          <w:p w:rsidR="00BA5E24" w:rsidRPr="0023308A" w:rsidRDefault="00BA5E24" w:rsidP="00C67D8F">
            <w:pPr>
              <w:jc w:val="center"/>
              <w:rPr>
                <w:sz w:val="22"/>
              </w:rPr>
            </w:pPr>
            <w:r w:rsidRPr="0023308A">
              <w:rPr>
                <w:sz w:val="22"/>
              </w:rPr>
              <w:t>0,280</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0,280</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0,280</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0,280</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0,280</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11</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№11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Кирова, зд. 48А)</w:t>
            </w:r>
          </w:p>
        </w:tc>
        <w:tc>
          <w:tcPr>
            <w:tcW w:w="424" w:type="pct"/>
            <w:shd w:val="clear" w:color="auto" w:fill="FFFFFF"/>
            <w:vAlign w:val="center"/>
          </w:tcPr>
          <w:p w:rsidR="00BA5E24" w:rsidRPr="0023308A" w:rsidRDefault="00BA5E24" w:rsidP="00C67D8F">
            <w:pPr>
              <w:jc w:val="center"/>
              <w:rPr>
                <w:sz w:val="22"/>
              </w:rPr>
            </w:pPr>
            <w:r w:rsidRPr="0023308A">
              <w:rPr>
                <w:sz w:val="22"/>
              </w:rPr>
              <w:t>1,568</w:t>
            </w:r>
          </w:p>
        </w:tc>
        <w:tc>
          <w:tcPr>
            <w:tcW w:w="423" w:type="pct"/>
            <w:shd w:val="clear" w:color="auto" w:fill="FFFFFF"/>
            <w:vAlign w:val="center"/>
          </w:tcPr>
          <w:p w:rsidR="00BA5E24" w:rsidRPr="0023308A" w:rsidRDefault="00BA5E24" w:rsidP="00C67D8F">
            <w:pPr>
              <w:jc w:val="center"/>
              <w:rPr>
                <w:sz w:val="22"/>
              </w:rPr>
            </w:pPr>
            <w:r w:rsidRPr="0023308A">
              <w:rPr>
                <w:sz w:val="22"/>
              </w:rPr>
              <w:t>1,568</w:t>
            </w:r>
          </w:p>
        </w:tc>
        <w:tc>
          <w:tcPr>
            <w:tcW w:w="377" w:type="pct"/>
            <w:shd w:val="clear" w:color="auto" w:fill="FFFFFF"/>
            <w:vAlign w:val="center"/>
          </w:tcPr>
          <w:p w:rsidR="00BA5E24" w:rsidRPr="0023308A" w:rsidRDefault="00BA5E24" w:rsidP="00C67D8F">
            <w:pPr>
              <w:jc w:val="center"/>
              <w:rPr>
                <w:sz w:val="22"/>
              </w:rPr>
            </w:pPr>
            <w:r w:rsidRPr="0023308A">
              <w:rPr>
                <w:sz w:val="22"/>
              </w:rPr>
              <w:t>1,568</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1,568</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1,568</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1,568</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1,568</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12</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№12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Чапаева, д. 14Б)</w:t>
            </w:r>
          </w:p>
        </w:tc>
        <w:tc>
          <w:tcPr>
            <w:tcW w:w="424" w:type="pct"/>
            <w:shd w:val="clear" w:color="auto" w:fill="FFFFFF"/>
            <w:vAlign w:val="center"/>
          </w:tcPr>
          <w:p w:rsidR="00BA5E24" w:rsidRPr="0023308A" w:rsidRDefault="00BA5E24" w:rsidP="00C67D8F">
            <w:pPr>
              <w:jc w:val="center"/>
              <w:rPr>
                <w:sz w:val="22"/>
              </w:rPr>
            </w:pPr>
            <w:r w:rsidRPr="0023308A">
              <w:rPr>
                <w:sz w:val="22"/>
              </w:rPr>
              <w:t>0,071</w:t>
            </w:r>
          </w:p>
        </w:tc>
        <w:tc>
          <w:tcPr>
            <w:tcW w:w="423" w:type="pct"/>
            <w:shd w:val="clear" w:color="auto" w:fill="FFFFFF"/>
            <w:vAlign w:val="center"/>
          </w:tcPr>
          <w:p w:rsidR="00BA5E24" w:rsidRPr="0023308A" w:rsidRDefault="00BA5E24" w:rsidP="00C67D8F">
            <w:pPr>
              <w:jc w:val="center"/>
              <w:rPr>
                <w:sz w:val="22"/>
              </w:rPr>
            </w:pPr>
            <w:r w:rsidRPr="0023308A">
              <w:rPr>
                <w:sz w:val="22"/>
              </w:rPr>
              <w:t>0,071</w:t>
            </w:r>
          </w:p>
        </w:tc>
        <w:tc>
          <w:tcPr>
            <w:tcW w:w="377" w:type="pct"/>
            <w:shd w:val="clear" w:color="auto" w:fill="FFFFFF"/>
            <w:vAlign w:val="center"/>
          </w:tcPr>
          <w:p w:rsidR="00BA5E24" w:rsidRPr="0023308A" w:rsidRDefault="00BA5E24" w:rsidP="00C67D8F">
            <w:pPr>
              <w:jc w:val="center"/>
              <w:rPr>
                <w:sz w:val="22"/>
              </w:rPr>
            </w:pPr>
            <w:r w:rsidRPr="0023308A">
              <w:rPr>
                <w:sz w:val="22"/>
              </w:rPr>
              <w:t>0,071</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0,071</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0,071</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0,071</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0,077</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13</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№13 (Пермский край,</w:t>
            </w:r>
            <w:r w:rsidR="009F1057" w:rsidRPr="0023308A">
              <w:rPr>
                <w:sz w:val="22"/>
              </w:rPr>
              <w:t xml:space="preserve"> Суксунский р-н</w:t>
            </w:r>
            <w:r w:rsidRPr="0023308A">
              <w:rPr>
                <w:sz w:val="22"/>
              </w:rPr>
              <w:t xml:space="preserve">, </w:t>
            </w:r>
            <w:r w:rsidR="002F5504" w:rsidRPr="0023308A">
              <w:rPr>
                <w:sz w:val="22"/>
              </w:rPr>
              <w:t>рп. Суксун</w:t>
            </w:r>
            <w:r w:rsidRPr="0023308A">
              <w:rPr>
                <w:sz w:val="22"/>
              </w:rPr>
              <w:t>, ул. Вишнёвая)</w:t>
            </w:r>
          </w:p>
        </w:tc>
        <w:tc>
          <w:tcPr>
            <w:tcW w:w="424" w:type="pct"/>
            <w:shd w:val="clear" w:color="auto" w:fill="FFFFFF"/>
            <w:vAlign w:val="center"/>
          </w:tcPr>
          <w:p w:rsidR="00BA5E24" w:rsidRPr="0023308A" w:rsidRDefault="00BA5E24" w:rsidP="00C67D8F">
            <w:pPr>
              <w:jc w:val="center"/>
              <w:rPr>
                <w:sz w:val="22"/>
              </w:rPr>
            </w:pPr>
            <w:r w:rsidRPr="0023308A">
              <w:rPr>
                <w:sz w:val="22"/>
              </w:rPr>
              <w:t>0,149</w:t>
            </w:r>
          </w:p>
        </w:tc>
        <w:tc>
          <w:tcPr>
            <w:tcW w:w="423" w:type="pct"/>
            <w:shd w:val="clear" w:color="auto" w:fill="FFFFFF"/>
            <w:vAlign w:val="center"/>
          </w:tcPr>
          <w:p w:rsidR="00BA5E24" w:rsidRPr="0023308A" w:rsidRDefault="00BA5E24" w:rsidP="00C67D8F">
            <w:pPr>
              <w:jc w:val="center"/>
              <w:rPr>
                <w:sz w:val="22"/>
              </w:rPr>
            </w:pPr>
            <w:r w:rsidRPr="0023308A">
              <w:rPr>
                <w:sz w:val="22"/>
              </w:rPr>
              <w:t>0,149</w:t>
            </w:r>
          </w:p>
        </w:tc>
        <w:tc>
          <w:tcPr>
            <w:tcW w:w="377" w:type="pct"/>
            <w:shd w:val="clear" w:color="auto" w:fill="FFFFFF"/>
            <w:vAlign w:val="center"/>
          </w:tcPr>
          <w:p w:rsidR="00BA5E24" w:rsidRPr="0023308A" w:rsidRDefault="00BA5E24" w:rsidP="00C67D8F">
            <w:pPr>
              <w:jc w:val="center"/>
              <w:rPr>
                <w:sz w:val="22"/>
              </w:rPr>
            </w:pPr>
            <w:r w:rsidRPr="0023308A">
              <w:rPr>
                <w:sz w:val="22"/>
              </w:rPr>
              <w:t>0,149</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0,916</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0,916</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0,916</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0,916</w:t>
            </w:r>
          </w:p>
        </w:tc>
      </w:tr>
      <w:tr w:rsidR="005B273F" w:rsidRPr="0023308A" w:rsidTr="005E0AC2">
        <w:trPr>
          <w:cantSplit/>
        </w:trPr>
        <w:tc>
          <w:tcPr>
            <w:tcW w:w="267" w:type="pct"/>
            <w:shd w:val="clear" w:color="auto" w:fill="FFFFFF"/>
            <w:vAlign w:val="center"/>
          </w:tcPr>
          <w:p w:rsidR="00BA5E24" w:rsidRPr="0023308A" w:rsidRDefault="00BA5E24" w:rsidP="00C67D8F">
            <w:pPr>
              <w:jc w:val="center"/>
              <w:rPr>
                <w:sz w:val="22"/>
              </w:rPr>
            </w:pPr>
            <w:r w:rsidRPr="0023308A">
              <w:rPr>
                <w:sz w:val="22"/>
              </w:rPr>
              <w:t>14</w:t>
            </w:r>
          </w:p>
        </w:tc>
        <w:tc>
          <w:tcPr>
            <w:tcW w:w="1766" w:type="pct"/>
            <w:tcBorders>
              <w:top w:val="single" w:sz="4" w:space="0" w:color="auto"/>
              <w:left w:val="single" w:sz="4" w:space="0" w:color="auto"/>
              <w:bottom w:val="single" w:sz="4" w:space="0" w:color="auto"/>
              <w:right w:val="single" w:sz="4" w:space="0" w:color="auto"/>
            </w:tcBorders>
            <w:shd w:val="clear" w:color="auto" w:fill="auto"/>
            <w:vAlign w:val="center"/>
          </w:tcPr>
          <w:p w:rsidR="00BA5E24" w:rsidRPr="0023308A" w:rsidRDefault="0087095D" w:rsidP="00C67D8F">
            <w:pPr>
              <w:rPr>
                <w:sz w:val="22"/>
              </w:rPr>
            </w:pPr>
            <w:r w:rsidRPr="0023308A">
              <w:rPr>
                <w:sz w:val="22"/>
              </w:rPr>
              <w:t>Котельная №14 (Пермский край,</w:t>
            </w:r>
            <w:r w:rsidR="009F1057" w:rsidRPr="0023308A">
              <w:rPr>
                <w:sz w:val="22"/>
              </w:rPr>
              <w:t xml:space="preserve"> Суксунский р-н</w:t>
            </w:r>
            <w:r w:rsidRPr="0023308A">
              <w:rPr>
                <w:sz w:val="22"/>
              </w:rPr>
              <w:t>, д. Киселево, ул. Новая, д. 6)</w:t>
            </w:r>
          </w:p>
        </w:tc>
        <w:tc>
          <w:tcPr>
            <w:tcW w:w="424" w:type="pct"/>
            <w:shd w:val="clear" w:color="auto" w:fill="FFFFFF"/>
            <w:vAlign w:val="center"/>
          </w:tcPr>
          <w:p w:rsidR="00BA5E24" w:rsidRPr="0023308A" w:rsidRDefault="00BA5E24" w:rsidP="00C67D8F">
            <w:pPr>
              <w:jc w:val="center"/>
              <w:rPr>
                <w:sz w:val="22"/>
              </w:rPr>
            </w:pPr>
            <w:r w:rsidRPr="0023308A">
              <w:rPr>
                <w:sz w:val="22"/>
              </w:rPr>
              <w:t>0,072</w:t>
            </w:r>
          </w:p>
        </w:tc>
        <w:tc>
          <w:tcPr>
            <w:tcW w:w="423" w:type="pct"/>
            <w:shd w:val="clear" w:color="auto" w:fill="FFFFFF"/>
            <w:vAlign w:val="center"/>
          </w:tcPr>
          <w:p w:rsidR="00BA5E24" w:rsidRPr="0023308A" w:rsidRDefault="00BA5E24" w:rsidP="00C67D8F">
            <w:pPr>
              <w:jc w:val="center"/>
              <w:rPr>
                <w:sz w:val="22"/>
              </w:rPr>
            </w:pPr>
            <w:r w:rsidRPr="0023308A">
              <w:rPr>
                <w:sz w:val="22"/>
              </w:rPr>
              <w:t>0,072</w:t>
            </w:r>
          </w:p>
        </w:tc>
        <w:tc>
          <w:tcPr>
            <w:tcW w:w="377" w:type="pct"/>
            <w:shd w:val="clear" w:color="auto" w:fill="FFFFFF"/>
            <w:vAlign w:val="center"/>
          </w:tcPr>
          <w:p w:rsidR="00BA5E24" w:rsidRPr="0023308A" w:rsidRDefault="00BA5E24" w:rsidP="00C67D8F">
            <w:pPr>
              <w:jc w:val="center"/>
              <w:rPr>
                <w:sz w:val="22"/>
              </w:rPr>
            </w:pPr>
            <w:r w:rsidRPr="0023308A">
              <w:rPr>
                <w:sz w:val="22"/>
              </w:rPr>
              <w:t>0,072</w:t>
            </w:r>
          </w:p>
        </w:tc>
        <w:tc>
          <w:tcPr>
            <w:tcW w:w="357" w:type="pct"/>
            <w:tcBorders>
              <w:top w:val="single" w:sz="8" w:space="0" w:color="auto"/>
              <w:left w:val="nil"/>
              <w:bottom w:val="single" w:sz="8" w:space="0" w:color="auto"/>
              <w:right w:val="single" w:sz="4" w:space="0" w:color="auto"/>
            </w:tcBorders>
            <w:shd w:val="clear" w:color="auto" w:fill="FFFFFF"/>
            <w:noWrap/>
            <w:vAlign w:val="center"/>
          </w:tcPr>
          <w:p w:rsidR="00BA5E24" w:rsidRPr="0023308A" w:rsidRDefault="00BA5E24" w:rsidP="00C67D8F">
            <w:pPr>
              <w:jc w:val="center"/>
              <w:rPr>
                <w:sz w:val="22"/>
              </w:rPr>
            </w:pPr>
            <w:r w:rsidRPr="0023308A">
              <w:rPr>
                <w:sz w:val="22"/>
              </w:rPr>
              <w:t>0,072</w:t>
            </w:r>
          </w:p>
        </w:tc>
        <w:tc>
          <w:tcPr>
            <w:tcW w:w="451"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0,072</w:t>
            </w:r>
          </w:p>
        </w:tc>
        <w:tc>
          <w:tcPr>
            <w:tcW w:w="451" w:type="pct"/>
            <w:tcBorders>
              <w:top w:val="single" w:sz="8" w:space="0" w:color="auto"/>
              <w:left w:val="nil"/>
              <w:bottom w:val="single" w:sz="8" w:space="0" w:color="auto"/>
              <w:right w:val="single" w:sz="4" w:space="0" w:color="auto"/>
            </w:tcBorders>
            <w:shd w:val="clear" w:color="auto" w:fill="FFFFFF"/>
            <w:vAlign w:val="center"/>
          </w:tcPr>
          <w:p w:rsidR="00BA5E24" w:rsidRPr="0023308A" w:rsidRDefault="00BA5E24" w:rsidP="00C67D8F">
            <w:pPr>
              <w:jc w:val="center"/>
              <w:rPr>
                <w:sz w:val="22"/>
              </w:rPr>
            </w:pPr>
            <w:r w:rsidRPr="0023308A">
              <w:rPr>
                <w:sz w:val="22"/>
              </w:rPr>
              <w:t>0,072</w:t>
            </w:r>
          </w:p>
        </w:tc>
        <w:tc>
          <w:tcPr>
            <w:tcW w:w="486" w:type="pct"/>
            <w:tcBorders>
              <w:top w:val="single" w:sz="8" w:space="0" w:color="auto"/>
              <w:left w:val="single" w:sz="4" w:space="0" w:color="auto"/>
              <w:bottom w:val="single" w:sz="8" w:space="0" w:color="auto"/>
              <w:right w:val="single" w:sz="8" w:space="0" w:color="auto"/>
            </w:tcBorders>
            <w:shd w:val="clear" w:color="auto" w:fill="FFFFFF"/>
            <w:vAlign w:val="center"/>
          </w:tcPr>
          <w:p w:rsidR="00BA5E24" w:rsidRPr="0023308A" w:rsidRDefault="00BA5E24" w:rsidP="00C67D8F">
            <w:pPr>
              <w:jc w:val="center"/>
              <w:rPr>
                <w:sz w:val="22"/>
              </w:rPr>
            </w:pPr>
            <w:r w:rsidRPr="0023308A">
              <w:rPr>
                <w:sz w:val="22"/>
              </w:rPr>
              <w:t>0,072</w:t>
            </w:r>
          </w:p>
        </w:tc>
      </w:tr>
    </w:tbl>
    <w:p w:rsidR="00D406F3" w:rsidRPr="0023308A" w:rsidRDefault="00D406F3" w:rsidP="00775731"/>
    <w:p w:rsidR="00866DD0" w:rsidRPr="0023308A" w:rsidRDefault="00061D3E" w:rsidP="00134975">
      <w:pPr>
        <w:pStyle w:val="Affa"/>
      </w:pPr>
      <w:r w:rsidRPr="0023308A">
        <w:rPr>
          <w:szCs w:val="24"/>
        </w:rPr>
        <w:t xml:space="preserve">Изменение тепловой нагрузки локальных котельных не планируется. </w:t>
      </w:r>
      <w:r w:rsidR="00866DD0" w:rsidRPr="0023308A">
        <w:t>Прогноз приростов объемов потребления теплоносителя рассмотрен в Главе 6 Обосновывающих материалов.</w:t>
      </w:r>
    </w:p>
    <w:p w:rsidR="00027782" w:rsidRPr="0023308A" w:rsidRDefault="00F8193E" w:rsidP="00672191">
      <w:pPr>
        <w:pStyle w:val="21"/>
        <w:rPr>
          <w:lang w:eastAsia="ru-RU"/>
        </w:rPr>
      </w:pPr>
      <w:bookmarkStart w:id="158" w:name="_Toc97389244"/>
      <w:r w:rsidRPr="0023308A">
        <w:rPr>
          <w:lang w:eastAsia="ru-RU"/>
        </w:rPr>
        <w:t>2.5</w:t>
      </w:r>
      <w:r w:rsidR="00027782" w:rsidRPr="0023308A">
        <w:rPr>
          <w:lang w:eastAsia="ru-RU"/>
        </w:rPr>
        <w:t xml:space="preserve"> </w:t>
      </w:r>
      <w:r w:rsidRPr="0023308A">
        <w:rPr>
          <w:lang w:eastAsia="ru-RU"/>
        </w:rPr>
        <w:t>П</w:t>
      </w:r>
      <w:r w:rsidR="00274C31" w:rsidRPr="0023308A">
        <w:rPr>
          <w:lang w:eastAsia="ru-RU"/>
        </w:rPr>
        <w:t>рогнозы приростов объемов потребления тепловой энергии (мощности) и те</w:t>
      </w:r>
      <w:r w:rsidR="00274C31" w:rsidRPr="0023308A">
        <w:rPr>
          <w:lang w:eastAsia="ru-RU"/>
        </w:rPr>
        <w:t>п</w:t>
      </w:r>
      <w:r w:rsidR="00274C31" w:rsidRPr="0023308A">
        <w:rPr>
          <w:lang w:eastAsia="ru-RU"/>
        </w:rPr>
        <w:t>лоносителя с разделением по видам теплопотребления в расчетных элементах территор</w:t>
      </w:r>
      <w:r w:rsidR="00274C31" w:rsidRPr="0023308A">
        <w:rPr>
          <w:lang w:eastAsia="ru-RU"/>
        </w:rPr>
        <w:t>и</w:t>
      </w:r>
      <w:r w:rsidR="00274C31" w:rsidRPr="0023308A">
        <w:rPr>
          <w:lang w:eastAsia="ru-RU"/>
        </w:rPr>
        <w:t>ального деления и в зонах действия индивидуального теплоснабжения на каждом этапе</w:t>
      </w:r>
      <w:bookmarkEnd w:id="158"/>
    </w:p>
    <w:p w:rsidR="00E15079" w:rsidRPr="0023308A" w:rsidRDefault="00E15079" w:rsidP="00134975">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Сведения о перспективной тепловой нагрузке источников теплоснабжения приведены в таблице </w:t>
      </w:r>
      <w:r w:rsidR="00341137" w:rsidRPr="0023308A">
        <w:rPr>
          <w:rFonts w:eastAsia="Times New Roman"/>
          <w:szCs w:val="24"/>
          <w:lang w:eastAsia="ru-RU"/>
        </w:rPr>
        <w:t>5</w:t>
      </w:r>
      <w:r w:rsidR="00EC3DD9" w:rsidRPr="0023308A">
        <w:rPr>
          <w:rFonts w:eastAsia="Times New Roman"/>
          <w:szCs w:val="24"/>
          <w:lang w:eastAsia="ru-RU"/>
        </w:rPr>
        <w:t>7</w:t>
      </w:r>
      <w:r w:rsidRPr="0023308A">
        <w:rPr>
          <w:rFonts w:eastAsia="Times New Roman"/>
          <w:szCs w:val="24"/>
          <w:lang w:eastAsia="ru-RU"/>
        </w:rPr>
        <w:t>.</w:t>
      </w:r>
    </w:p>
    <w:p w:rsidR="00E15079" w:rsidRPr="0023308A" w:rsidRDefault="00E15079" w:rsidP="00134975">
      <w:pPr>
        <w:pStyle w:val="Affa"/>
      </w:pPr>
      <w:r w:rsidRPr="0023308A">
        <w:t xml:space="preserve">Для отопления и горячего водоснабжения индивидуальных домов </w:t>
      </w:r>
      <w:r w:rsidR="00725906" w:rsidRPr="0023308A">
        <w:t xml:space="preserve">рекомендуется </w:t>
      </w:r>
      <w:r w:rsidRPr="0023308A">
        <w:t>прим</w:t>
      </w:r>
      <w:r w:rsidRPr="0023308A">
        <w:t>е</w:t>
      </w:r>
      <w:r w:rsidRPr="0023308A">
        <w:t xml:space="preserve">нение индивидуальных двухконтурных котлов, работающих на </w:t>
      </w:r>
      <w:r w:rsidR="00092887" w:rsidRPr="0023308A">
        <w:t>газовом и твердом</w:t>
      </w:r>
      <w:r w:rsidRPr="0023308A">
        <w:t xml:space="preserve"> топливе. В</w:t>
      </w:r>
      <w:r w:rsidRPr="0023308A">
        <w:t>ы</w:t>
      </w:r>
      <w:r w:rsidRPr="0023308A">
        <w:t xml:space="preserve">бор индивидуальных источников тепла объясняется тем, что объекты имеют незначительную </w:t>
      </w:r>
      <w:r w:rsidRPr="0023308A">
        <w:lastRenderedPageBreak/>
        <w:t>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23308A">
        <w:t>итальные вложения по их прокладке.</w:t>
      </w:r>
    </w:p>
    <w:p w:rsidR="00E15079" w:rsidRPr="0023308A" w:rsidRDefault="00E15079" w:rsidP="00134975">
      <w:pPr>
        <w:pStyle w:val="Affa"/>
        <w:rPr>
          <w:rFonts w:eastAsia="Times New Roman"/>
          <w:szCs w:val="24"/>
          <w:lang w:eastAsia="ru-RU"/>
        </w:rPr>
      </w:pPr>
      <w:r w:rsidRPr="0023308A">
        <w:t xml:space="preserve">Для теплоснабжения </w:t>
      </w:r>
      <w:r w:rsidR="00092887" w:rsidRPr="0023308A">
        <w:t>зданий (группы зданий)</w:t>
      </w:r>
      <w:r w:rsidRPr="0023308A">
        <w:t xml:space="preserve"> с небольшим теплопотреблением и пр</w:t>
      </w:r>
      <w:r w:rsidRPr="0023308A">
        <w:t>о</w:t>
      </w:r>
      <w:r w:rsidRPr="0023308A">
        <w:t>мышленных объектов рекомендуется использо</w:t>
      </w:r>
      <w:r w:rsidR="00134975" w:rsidRPr="0023308A">
        <w:t>вать автономные источники тепла,</w:t>
      </w:r>
      <w:r w:rsidRPr="0023308A">
        <w:t xml:space="preserve"> отдельност</w:t>
      </w:r>
      <w:r w:rsidRPr="0023308A">
        <w:t>о</w:t>
      </w:r>
      <w:r w:rsidRPr="0023308A">
        <w:t xml:space="preserve">ящие и пристроенные </w:t>
      </w:r>
      <w:r w:rsidR="005B0C8D" w:rsidRPr="0023308A">
        <w:t>блочно-модульные котельные малой мощности</w:t>
      </w:r>
      <w:r w:rsidRPr="0023308A">
        <w:t>.</w:t>
      </w:r>
    </w:p>
    <w:p w:rsidR="00027782" w:rsidRPr="0023308A" w:rsidRDefault="00F8193E" w:rsidP="00672191">
      <w:pPr>
        <w:pStyle w:val="21"/>
        <w:rPr>
          <w:lang w:eastAsia="ru-RU"/>
        </w:rPr>
      </w:pPr>
      <w:bookmarkStart w:id="159" w:name="_Toc97389245"/>
      <w:r w:rsidRPr="0023308A">
        <w:rPr>
          <w:lang w:eastAsia="ru-RU"/>
        </w:rPr>
        <w:t>2.6</w:t>
      </w:r>
      <w:r w:rsidR="00027782" w:rsidRPr="0023308A">
        <w:rPr>
          <w:lang w:eastAsia="ru-RU"/>
        </w:rPr>
        <w:t xml:space="preserve"> </w:t>
      </w:r>
      <w:r w:rsidRPr="0023308A">
        <w:rPr>
          <w:lang w:eastAsia="ru-RU"/>
        </w:rPr>
        <w:t>П</w:t>
      </w:r>
      <w:r w:rsidR="00274C31" w:rsidRPr="0023308A">
        <w:rPr>
          <w:lang w:eastAsia="ru-RU"/>
        </w:rPr>
        <w:t>рогнозы приростов объемов потребления тепловой энергии (мощности) и те</w:t>
      </w:r>
      <w:r w:rsidR="00274C31" w:rsidRPr="0023308A">
        <w:rPr>
          <w:lang w:eastAsia="ru-RU"/>
        </w:rPr>
        <w:t>п</w:t>
      </w:r>
      <w:r w:rsidR="00274C31" w:rsidRPr="0023308A">
        <w:rPr>
          <w:lang w:eastAsia="ru-RU"/>
        </w:rPr>
        <w:t>лоносителя объектами, расположенными в производственных зонах, при условии во</w:t>
      </w:r>
      <w:r w:rsidR="00274C31" w:rsidRPr="0023308A">
        <w:rPr>
          <w:lang w:eastAsia="ru-RU"/>
        </w:rPr>
        <w:t>з</w:t>
      </w:r>
      <w:r w:rsidR="00274C31" w:rsidRPr="0023308A">
        <w:rPr>
          <w:lang w:eastAsia="ru-RU"/>
        </w:rPr>
        <w:t>можных изменений производственных зон и их перепрофилирования и приростов объ</w:t>
      </w:r>
      <w:r w:rsidR="00274C31" w:rsidRPr="0023308A">
        <w:rPr>
          <w:lang w:eastAsia="ru-RU"/>
        </w:rPr>
        <w:t>е</w:t>
      </w:r>
      <w:r w:rsidR="00274C31" w:rsidRPr="0023308A">
        <w:rPr>
          <w:lang w:eastAsia="ru-RU"/>
        </w:rPr>
        <w:t>мов потребления тепловой энергии (мощности) производственными объектами с раздел</w:t>
      </w:r>
      <w:r w:rsidR="00274C31" w:rsidRPr="0023308A">
        <w:rPr>
          <w:lang w:eastAsia="ru-RU"/>
        </w:rPr>
        <w:t>е</w:t>
      </w:r>
      <w:r w:rsidR="00274C31" w:rsidRPr="0023308A">
        <w:rPr>
          <w:lang w:eastAsia="ru-RU"/>
        </w:rPr>
        <w:t>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9"/>
    </w:p>
    <w:p w:rsidR="00E15079" w:rsidRPr="0023308A" w:rsidRDefault="00E15079" w:rsidP="00134975">
      <w:pPr>
        <w:tabs>
          <w:tab w:val="left" w:pos="0"/>
        </w:tabs>
        <w:spacing w:line="276" w:lineRule="auto"/>
        <w:ind w:firstLine="709"/>
        <w:rPr>
          <w:rFonts w:eastAsia="Times New Roman"/>
          <w:szCs w:val="24"/>
          <w:lang w:eastAsia="ru-RU"/>
        </w:rPr>
      </w:pPr>
      <w:bookmarkStart w:id="160" w:name="_Toc33877581"/>
      <w:r w:rsidRPr="0023308A">
        <w:rPr>
          <w:rFonts w:eastAsia="Times New Roman"/>
          <w:szCs w:val="24"/>
          <w:lang w:eastAsia="ru-RU"/>
        </w:rPr>
        <w:t>Перспективное развитие промышленности намечается, в основном, за счет развития и реконструкции существующих предприятий.</w:t>
      </w:r>
    </w:p>
    <w:p w:rsidR="008769FC" w:rsidRPr="0023308A" w:rsidRDefault="00F8193E" w:rsidP="00672191">
      <w:pPr>
        <w:pStyle w:val="21"/>
        <w:rPr>
          <w:rFonts w:eastAsia="Microsoft YaHei"/>
        </w:rPr>
      </w:pPr>
      <w:bookmarkStart w:id="161" w:name="_Toc97389246"/>
      <w:r w:rsidRPr="0023308A">
        <w:rPr>
          <w:rFonts w:eastAsia="Microsoft YaHei"/>
        </w:rPr>
        <w:t xml:space="preserve">2.7 </w:t>
      </w:r>
      <w:r w:rsidR="008769FC"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160"/>
      <w:bookmarkEnd w:id="161"/>
    </w:p>
    <w:p w:rsidR="00CD1318" w:rsidRPr="0023308A" w:rsidRDefault="00DD0BFB" w:rsidP="00E74765">
      <w:pPr>
        <w:spacing w:line="276" w:lineRule="auto"/>
        <w:ind w:firstLine="567"/>
        <w:rPr>
          <w:rFonts w:eastAsia="Microsoft YaHei"/>
          <w:szCs w:val="24"/>
        </w:rPr>
      </w:pPr>
      <w:r w:rsidRPr="0023308A">
        <w:rPr>
          <w:szCs w:val="24"/>
        </w:rPr>
        <w:t xml:space="preserve">Схема теплоснабжения </w:t>
      </w:r>
      <w:r w:rsidR="00460CF7" w:rsidRPr="0023308A">
        <w:t>Суксунского</w:t>
      </w:r>
      <w:r w:rsidR="00D17D97" w:rsidRPr="0023308A">
        <w:t xml:space="preserve"> </w:t>
      </w:r>
      <w:r w:rsidR="000E7FA0" w:rsidRPr="0023308A">
        <w:t>ГО</w:t>
      </w:r>
      <w:r w:rsidRPr="0023308A">
        <w:t xml:space="preserve"> разрабатывается впервые</w:t>
      </w:r>
      <w:r w:rsidRPr="0023308A">
        <w:rPr>
          <w:szCs w:val="24"/>
        </w:rPr>
        <w:t xml:space="preserve">. </w:t>
      </w:r>
      <w:r w:rsidR="00F458F4" w:rsidRPr="0023308A">
        <w:rPr>
          <w:rFonts w:eastAsia="Microsoft YaHei"/>
          <w:szCs w:val="24"/>
        </w:rPr>
        <w:t xml:space="preserve">При </w:t>
      </w:r>
      <w:r w:rsidRPr="0023308A">
        <w:rPr>
          <w:rFonts w:eastAsia="Microsoft YaHei"/>
          <w:szCs w:val="24"/>
        </w:rPr>
        <w:t xml:space="preserve">разработке </w:t>
      </w:r>
      <w:r w:rsidR="00F458F4" w:rsidRPr="0023308A">
        <w:rPr>
          <w:rFonts w:eastAsia="Microsoft YaHei"/>
          <w:szCs w:val="24"/>
        </w:rPr>
        <w:t xml:space="preserve">схемы теплоснабжения, были произведены расчеты перспективной тепловой нагрузки котельных </w:t>
      </w:r>
      <w:r w:rsidR="00BC6A14" w:rsidRPr="0023308A">
        <w:rPr>
          <w:rFonts w:eastAsia="Microsoft YaHei"/>
          <w:szCs w:val="24"/>
        </w:rPr>
        <w:t xml:space="preserve">в соответствии </w:t>
      </w:r>
      <w:r w:rsidR="00F458F4" w:rsidRPr="0023308A">
        <w:rPr>
          <w:rFonts w:eastAsia="Microsoft YaHei"/>
          <w:szCs w:val="24"/>
        </w:rPr>
        <w:t>с Проект</w:t>
      </w:r>
      <w:r w:rsidR="00BC6A14" w:rsidRPr="0023308A">
        <w:rPr>
          <w:rFonts w:eastAsia="Microsoft YaHei"/>
          <w:szCs w:val="24"/>
        </w:rPr>
        <w:t>ом</w:t>
      </w:r>
      <w:r w:rsidR="00F458F4" w:rsidRPr="0023308A">
        <w:rPr>
          <w:rFonts w:eastAsia="Microsoft YaHei"/>
          <w:szCs w:val="24"/>
        </w:rPr>
        <w:t xml:space="preserve"> Генерального плана развития </w:t>
      </w:r>
      <w:r w:rsidR="00E41600" w:rsidRPr="0023308A">
        <w:rPr>
          <w:rFonts w:eastAsia="Microsoft YaHei"/>
          <w:szCs w:val="24"/>
        </w:rPr>
        <w:t>Суксунского ГО</w:t>
      </w:r>
      <w:r w:rsidR="00F458F4" w:rsidRPr="0023308A">
        <w:rPr>
          <w:rFonts w:eastAsia="Microsoft YaHei"/>
          <w:szCs w:val="24"/>
        </w:rPr>
        <w:t>. А также уточнены сведения по планируемому приросту тепловой нагрузки.</w:t>
      </w:r>
      <w:bookmarkStart w:id="162" w:name="_Toc464212043"/>
      <w:bookmarkStart w:id="163" w:name="_Toc1665659"/>
    </w:p>
    <w:p w:rsidR="00D31737" w:rsidRPr="0023308A" w:rsidRDefault="00780802" w:rsidP="00E74765">
      <w:pPr>
        <w:spacing w:line="276" w:lineRule="auto"/>
        <w:ind w:firstLine="567"/>
        <w:rPr>
          <w:sz w:val="23"/>
          <w:szCs w:val="23"/>
        </w:rPr>
      </w:pPr>
      <w:r w:rsidRPr="0023308A">
        <w:t xml:space="preserve">Глава </w:t>
      </w:r>
      <w:r w:rsidR="00DD0BFB" w:rsidRPr="0023308A">
        <w:t>раз</w:t>
      </w:r>
      <w:r w:rsidR="003C7923" w:rsidRPr="0023308A">
        <w:t>работана</w:t>
      </w:r>
      <w:r w:rsidRPr="0023308A">
        <w:t xml:space="preserve"> в соответствии с</w:t>
      </w:r>
      <w:r w:rsidR="00D31737" w:rsidRPr="0023308A">
        <w:t xml:space="preserve"> действующей редакцией </w:t>
      </w:r>
      <w:r w:rsidR="00C879D3" w:rsidRPr="0023308A">
        <w:t>Постановления Правител</w:t>
      </w:r>
      <w:r w:rsidR="00C879D3" w:rsidRPr="0023308A">
        <w:t>ь</w:t>
      </w:r>
      <w:r w:rsidR="00C879D3" w:rsidRPr="0023308A">
        <w:t xml:space="preserve">ства РФ от 22.02.2012 № 154 </w:t>
      </w:r>
      <w:r w:rsidR="00D31737" w:rsidRPr="0023308A">
        <w:t xml:space="preserve"> «О требованиях к схемам теплоснабжения, порядку их </w:t>
      </w:r>
      <w:r w:rsidR="008E4EBE" w:rsidRPr="0023308A">
        <w:t>разработки</w:t>
      </w:r>
      <w:r w:rsidR="00D31737" w:rsidRPr="0023308A">
        <w:t xml:space="preserve"> и утверждения» </w:t>
      </w:r>
      <w:r w:rsidR="00C6704F" w:rsidRPr="0023308A">
        <w:t xml:space="preserve">(в редакции </w:t>
      </w:r>
      <w:r w:rsidR="007010E8" w:rsidRPr="0023308A">
        <w:t>Постановлений Правительства РФ</w:t>
      </w:r>
      <w:r w:rsidR="00D31737"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8769FC" w:rsidRPr="0023308A" w:rsidRDefault="003E78CF" w:rsidP="00775731">
      <w:pPr>
        <w:widowControl w:val="0"/>
        <w:adjustRightInd w:val="0"/>
        <w:ind w:firstLine="709"/>
        <w:textAlignment w:val="baseline"/>
        <w:rPr>
          <w:szCs w:val="24"/>
        </w:rPr>
        <w:sectPr w:rsidR="008769FC" w:rsidRPr="0023308A" w:rsidSect="003B765F">
          <w:pgSz w:w="11907" w:h="16840" w:code="9"/>
          <w:pgMar w:top="1134" w:right="851" w:bottom="1134" w:left="1134" w:header="340" w:footer="585" w:gutter="0"/>
          <w:cols w:space="708"/>
          <w:docGrid w:linePitch="360"/>
        </w:sectPr>
      </w:pPr>
      <w:r w:rsidRPr="0023308A">
        <w:rPr>
          <w:sz w:val="23"/>
          <w:szCs w:val="23"/>
        </w:rPr>
        <w:t>.</w:t>
      </w:r>
    </w:p>
    <w:p w:rsidR="003A5836" w:rsidRPr="0023308A" w:rsidRDefault="003A5836" w:rsidP="00775731">
      <w:pPr>
        <w:pStyle w:val="1"/>
      </w:pPr>
      <w:bookmarkStart w:id="164" w:name="_Toc422303794"/>
      <w:bookmarkStart w:id="165" w:name="_Toc97389247"/>
      <w:bookmarkEnd w:id="162"/>
      <w:bookmarkEnd w:id="163"/>
      <w:r w:rsidRPr="0023308A">
        <w:lastRenderedPageBreak/>
        <w:t xml:space="preserve">ГЛАВА 3 </w:t>
      </w:r>
      <w:bookmarkEnd w:id="164"/>
      <w:r w:rsidR="00274C31" w:rsidRPr="0023308A">
        <w:t>Электронная модель системы теплоснабжения городского округа</w:t>
      </w:r>
      <w:bookmarkEnd w:id="165"/>
    </w:p>
    <w:p w:rsidR="005744A0" w:rsidRPr="0023308A" w:rsidRDefault="005744A0" w:rsidP="005744A0">
      <w:pPr>
        <w:ind w:firstLine="567"/>
      </w:pPr>
      <w:r w:rsidRPr="0023308A">
        <w:t>Электронная модель системы теплоснабжения не разрабатывалась. В соответствии с П</w:t>
      </w:r>
      <w:r w:rsidRPr="0023308A">
        <w:t>о</w:t>
      </w:r>
      <w:r w:rsidRPr="0023308A">
        <w:t>стан</w:t>
      </w:r>
      <w:r w:rsidR="003965AF" w:rsidRPr="0023308A">
        <w:t>овлением Правительства РФ от 22.02.</w:t>
      </w:r>
      <w:r w:rsidRPr="0023308A">
        <w:t>2012 № 154 «О требованиях к схемам теплоснабж</w:t>
      </w:r>
      <w:r w:rsidRPr="0023308A">
        <w:t>е</w:t>
      </w:r>
      <w:r w:rsidRPr="0023308A">
        <w:t>ния, порядку их разработки и утверждения» разработка электронной модели схемы теплосна</w:t>
      </w:r>
      <w:r w:rsidRPr="0023308A">
        <w:t>б</w:t>
      </w:r>
      <w:r w:rsidRPr="0023308A">
        <w:t xml:space="preserve">жения для </w:t>
      </w:r>
      <w:r w:rsidR="00BC6A14" w:rsidRPr="0023308A">
        <w:t>поселений, городских округов</w:t>
      </w:r>
      <w:r w:rsidRPr="0023308A">
        <w:t xml:space="preserve"> с численностью населения менее 100 тыс</w:t>
      </w:r>
      <w:r w:rsidR="000B35CE" w:rsidRPr="0023308A">
        <w:t>яч человек</w:t>
      </w:r>
      <w:r w:rsidRPr="0023308A">
        <w:t xml:space="preserve"> не является обязательной.</w:t>
      </w:r>
    </w:p>
    <w:p w:rsidR="00576D8A" w:rsidRPr="0023308A" w:rsidRDefault="00576D8A" w:rsidP="00775731">
      <w:pPr>
        <w:widowControl w:val="0"/>
        <w:adjustRightInd w:val="0"/>
        <w:ind w:firstLine="709"/>
        <w:textAlignment w:val="baseline"/>
        <w:rPr>
          <w:szCs w:val="24"/>
          <w:lang w:eastAsia="ar-SA"/>
        </w:rPr>
      </w:pPr>
    </w:p>
    <w:p w:rsidR="00BF0263" w:rsidRPr="0023308A" w:rsidRDefault="00BF0263" w:rsidP="00775731">
      <w:pPr>
        <w:ind w:firstLine="567"/>
        <w:rPr>
          <w:szCs w:val="24"/>
        </w:rPr>
        <w:sectPr w:rsidR="00BF0263" w:rsidRPr="0023308A" w:rsidSect="003B765F">
          <w:pgSz w:w="11906" w:h="16838"/>
          <w:pgMar w:top="1134" w:right="851" w:bottom="1134" w:left="1134" w:header="708" w:footer="708" w:gutter="0"/>
          <w:cols w:space="708"/>
          <w:docGrid w:linePitch="360"/>
        </w:sectPr>
      </w:pPr>
    </w:p>
    <w:p w:rsidR="003A5836" w:rsidRPr="0023308A" w:rsidRDefault="003A5836" w:rsidP="00A506EC">
      <w:pPr>
        <w:pStyle w:val="1"/>
        <w:spacing w:line="276" w:lineRule="auto"/>
      </w:pPr>
      <w:bookmarkStart w:id="166" w:name="_Toc422303795"/>
      <w:bookmarkStart w:id="167" w:name="_Toc97389248"/>
      <w:r w:rsidRPr="0023308A">
        <w:lastRenderedPageBreak/>
        <w:t xml:space="preserve">ГЛАВА 4 </w:t>
      </w:r>
      <w:bookmarkEnd w:id="166"/>
      <w:r w:rsidR="00274C31" w:rsidRPr="0023308A">
        <w:t>Существующие и перспективные балансы тепловой мощности источников тепловой эне</w:t>
      </w:r>
      <w:r w:rsidR="00274C31" w:rsidRPr="0023308A">
        <w:t>р</w:t>
      </w:r>
      <w:r w:rsidR="00274C31" w:rsidRPr="0023308A">
        <w:t>гии и тепловой нагрузки потребителей</w:t>
      </w:r>
      <w:bookmarkEnd w:id="167"/>
    </w:p>
    <w:p w:rsidR="00310B69" w:rsidRPr="0023308A" w:rsidRDefault="00310B69" w:rsidP="00310B69">
      <w:pPr>
        <w:spacing w:line="276" w:lineRule="auto"/>
        <w:ind w:firstLine="709"/>
      </w:pPr>
      <w:r w:rsidRPr="0023308A">
        <w:t>Целью разработки перспективных балансов тепловой мощности источников тепловой энергии, является установление возможных деф</w:t>
      </w:r>
      <w:r w:rsidRPr="0023308A">
        <w:t>и</w:t>
      </w:r>
      <w:r w:rsidRPr="0023308A">
        <w:t>цитов тепловой мощности источников теплоснабжения, при существующих (в базовом периоде разработки схемы теплоснабжения) устано</w:t>
      </w:r>
      <w:r w:rsidRPr="0023308A">
        <w:t>в</w:t>
      </w:r>
      <w:r w:rsidRPr="0023308A">
        <w:t>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rsidR="00AE24A9" w:rsidRPr="0023308A" w:rsidRDefault="00F8193E" w:rsidP="00672191">
      <w:pPr>
        <w:pStyle w:val="21"/>
      </w:pPr>
      <w:bookmarkStart w:id="168" w:name="_Toc97389249"/>
      <w:r w:rsidRPr="0023308A">
        <w:t>4.1 Б</w:t>
      </w:r>
      <w:r w:rsidR="008B4EE3" w:rsidRPr="0023308A">
        <w:rPr>
          <w:rStyle w:val="ed"/>
        </w:rPr>
        <w:t>алансы существующей на базовый период схемы теплоснабжения (актуализации схемы теплоснабжения) тепловой мощн</w:t>
      </w:r>
      <w:r w:rsidR="008B4EE3" w:rsidRPr="0023308A">
        <w:rPr>
          <w:rStyle w:val="ed"/>
        </w:rPr>
        <w:t>о</w:t>
      </w:r>
      <w:r w:rsidR="008B4EE3" w:rsidRPr="0023308A">
        <w:rPr>
          <w:rStyle w:val="ed"/>
        </w:rPr>
        <w:t>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w:t>
      </w:r>
      <w:r w:rsidR="008B4EE3" w:rsidRPr="0023308A">
        <w:rPr>
          <w:rStyle w:val="ed"/>
        </w:rPr>
        <w:t>и</w:t>
      </w:r>
      <w:r w:rsidR="008B4EE3" w:rsidRPr="0023308A">
        <w:rPr>
          <w:rStyle w:val="ed"/>
        </w:rPr>
        <w:t>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w:t>
      </w:r>
      <w:r w:rsidR="008B4EE3" w:rsidRPr="0023308A">
        <w:rPr>
          <w:rStyle w:val="ed"/>
        </w:rPr>
        <w:t>р</w:t>
      </w:r>
      <w:r w:rsidR="008B4EE3" w:rsidRPr="0023308A">
        <w:rPr>
          <w:rStyle w:val="ed"/>
        </w:rPr>
        <w:t>ственной или муниципальной собственности и являющихся объектами концессионных соглашений или договоров аренды</w:t>
      </w:r>
      <w:bookmarkEnd w:id="168"/>
    </w:p>
    <w:p w:rsidR="00515005" w:rsidRPr="0023308A" w:rsidRDefault="00515005" w:rsidP="00A506EC">
      <w:pPr>
        <w:spacing w:line="276" w:lineRule="auto"/>
        <w:ind w:firstLine="567"/>
        <w:rPr>
          <w:szCs w:val="24"/>
        </w:rPr>
      </w:pPr>
      <w:r w:rsidRPr="0023308A">
        <w:rPr>
          <w:szCs w:val="24"/>
        </w:rPr>
        <w:t>Существующие и перспективные балансы тепловой мощности источников тепловой энергии</w:t>
      </w:r>
      <w:r w:rsidR="00851204" w:rsidRPr="0023308A">
        <w:rPr>
          <w:szCs w:val="24"/>
        </w:rPr>
        <w:t xml:space="preserve"> </w:t>
      </w:r>
      <w:r w:rsidRPr="0023308A">
        <w:rPr>
          <w:szCs w:val="24"/>
        </w:rPr>
        <w:t>и тепловой нагрузки потребителей</w:t>
      </w:r>
      <w:r w:rsidR="00851204" w:rsidRPr="0023308A">
        <w:rPr>
          <w:szCs w:val="24"/>
        </w:rPr>
        <w:t xml:space="preserve"> </w:t>
      </w:r>
      <w:r w:rsidRPr="0023308A">
        <w:rPr>
          <w:szCs w:val="24"/>
        </w:rPr>
        <w:t>привед</w:t>
      </w:r>
      <w:r w:rsidRPr="0023308A">
        <w:rPr>
          <w:szCs w:val="24"/>
        </w:rPr>
        <w:t>е</w:t>
      </w:r>
      <w:r w:rsidRPr="0023308A">
        <w:rPr>
          <w:szCs w:val="24"/>
        </w:rPr>
        <w:t xml:space="preserve">ны в таблице </w:t>
      </w:r>
      <w:r w:rsidR="00341137" w:rsidRPr="0023308A">
        <w:rPr>
          <w:szCs w:val="24"/>
        </w:rPr>
        <w:t>5</w:t>
      </w:r>
      <w:r w:rsidR="00EC3DD9" w:rsidRPr="0023308A">
        <w:rPr>
          <w:szCs w:val="24"/>
        </w:rPr>
        <w:t>8</w:t>
      </w:r>
      <w:r w:rsidRPr="0023308A">
        <w:rPr>
          <w:szCs w:val="24"/>
        </w:rPr>
        <w:t>.</w:t>
      </w:r>
      <w:r w:rsidR="00851204" w:rsidRPr="0023308A">
        <w:rPr>
          <w:szCs w:val="24"/>
        </w:rPr>
        <w:t xml:space="preserve"> </w:t>
      </w:r>
    </w:p>
    <w:p w:rsidR="00213A8B" w:rsidRPr="0023308A" w:rsidRDefault="00213A8B" w:rsidP="00775731"/>
    <w:p w:rsidR="00515005" w:rsidRPr="0023308A" w:rsidRDefault="00CD1318"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58</w:t>
      </w:r>
      <w:r w:rsidR="008A3CE6" w:rsidRPr="0023308A">
        <w:rPr>
          <w:noProof/>
        </w:rPr>
        <w:fldChar w:fldCharType="end"/>
      </w:r>
      <w:r w:rsidRPr="0023308A">
        <w:t xml:space="preserve"> </w:t>
      </w:r>
      <w:r w:rsidR="00F408F2" w:rsidRPr="0023308A">
        <w:t>–</w:t>
      </w:r>
      <w:r w:rsidRPr="0023308A">
        <w:t xml:space="preserve"> </w:t>
      </w:r>
      <w:r w:rsidR="00515005" w:rsidRPr="0023308A">
        <w:t>Существующие и перспективные балансы тепловой мощности источников тепловой энергии</w:t>
      </w:r>
      <w:r w:rsidR="00851204" w:rsidRPr="0023308A">
        <w:t xml:space="preserve"> </w:t>
      </w:r>
      <w:r w:rsidR="00515005" w:rsidRPr="0023308A">
        <w:t>и тепловой нагрузки потребителей</w:t>
      </w:r>
    </w:p>
    <w:tbl>
      <w:tblPr>
        <w:tblW w:w="4961" w:type="pct"/>
        <w:tblLook w:val="04A0" w:firstRow="1" w:lastRow="0" w:firstColumn="1" w:lastColumn="0" w:noHBand="0" w:noVBand="1"/>
      </w:tblPr>
      <w:tblGrid>
        <w:gridCol w:w="717"/>
        <w:gridCol w:w="5912"/>
        <w:gridCol w:w="846"/>
        <w:gridCol w:w="837"/>
        <w:gridCol w:w="948"/>
        <w:gridCol w:w="948"/>
        <w:gridCol w:w="948"/>
        <w:gridCol w:w="948"/>
        <w:gridCol w:w="948"/>
        <w:gridCol w:w="948"/>
        <w:gridCol w:w="951"/>
      </w:tblGrid>
      <w:tr w:rsidR="005B273F" w:rsidRPr="0023308A" w:rsidTr="00C83B07">
        <w:trPr>
          <w:cantSplit/>
          <w:tblHeader/>
        </w:trPr>
        <w:tc>
          <w:tcPr>
            <w:tcW w:w="240" w:type="pct"/>
            <w:tcBorders>
              <w:top w:val="single" w:sz="8" w:space="0" w:color="auto"/>
              <w:left w:val="single" w:sz="8" w:space="0" w:color="auto"/>
              <w:bottom w:val="single" w:sz="8" w:space="0" w:color="auto"/>
              <w:right w:val="single" w:sz="8" w:space="0" w:color="auto"/>
            </w:tcBorders>
            <w:shd w:val="clear" w:color="000000" w:fill="FFFFFF"/>
            <w:vAlign w:val="center"/>
          </w:tcPr>
          <w:p w:rsidR="00900E2D" w:rsidRPr="0023308A" w:rsidRDefault="00900E2D" w:rsidP="00C83B07">
            <w:pPr>
              <w:jc w:val="center"/>
              <w:rPr>
                <w:rFonts w:eastAsia="Times New Roman"/>
                <w:sz w:val="22"/>
                <w:lang w:eastAsia="ru-RU"/>
              </w:rPr>
            </w:pPr>
            <w:r w:rsidRPr="0023308A">
              <w:rPr>
                <w:rFonts w:eastAsia="Times New Roman"/>
                <w:sz w:val="22"/>
                <w:lang w:eastAsia="ru-RU"/>
              </w:rPr>
              <w:t>№ п/п</w:t>
            </w:r>
          </w:p>
        </w:tc>
        <w:tc>
          <w:tcPr>
            <w:tcW w:w="1977"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23308A" w:rsidRDefault="00900E2D" w:rsidP="00C83B07">
            <w:pPr>
              <w:jc w:val="center"/>
              <w:rPr>
                <w:rFonts w:eastAsia="Times New Roman"/>
                <w:sz w:val="22"/>
                <w:lang w:eastAsia="ru-RU"/>
              </w:rPr>
            </w:pPr>
            <w:r w:rsidRPr="0023308A">
              <w:rPr>
                <w:rFonts w:eastAsia="Times New Roman"/>
                <w:sz w:val="22"/>
                <w:lang w:eastAsia="ru-RU"/>
              </w:rPr>
              <w:t>Зона действия котельной</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Ед. изм.</w:t>
            </w:r>
          </w:p>
        </w:tc>
        <w:tc>
          <w:tcPr>
            <w:tcW w:w="280"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2021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2022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2023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2024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2025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iCs/>
                <w:sz w:val="22"/>
                <w:lang w:eastAsia="ru-RU"/>
              </w:rPr>
            </w:pPr>
            <w:r w:rsidRPr="0023308A">
              <w:rPr>
                <w:rFonts w:eastAsia="Times New Roman"/>
                <w:iCs/>
                <w:sz w:val="22"/>
                <w:lang w:eastAsia="ru-RU"/>
              </w:rPr>
              <w:t>2026 год</w:t>
            </w:r>
          </w:p>
        </w:tc>
        <w:tc>
          <w:tcPr>
            <w:tcW w:w="317" w:type="pct"/>
            <w:tcBorders>
              <w:top w:val="single" w:sz="8" w:space="0" w:color="auto"/>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 xml:space="preserve">2027 -2032 </w:t>
            </w:r>
            <w:r w:rsidRPr="0023308A">
              <w:rPr>
                <w:rFonts w:eastAsia="Times New Roman"/>
                <w:iCs/>
                <w:sz w:val="22"/>
                <w:lang w:eastAsia="ru-RU"/>
              </w:rPr>
              <w:t>годы</w:t>
            </w:r>
          </w:p>
        </w:tc>
        <w:tc>
          <w:tcPr>
            <w:tcW w:w="315" w:type="pct"/>
            <w:tcBorders>
              <w:top w:val="single" w:sz="8" w:space="0" w:color="auto"/>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 xml:space="preserve">2033-2040 </w:t>
            </w:r>
            <w:r w:rsidRPr="0023308A">
              <w:rPr>
                <w:rFonts w:eastAsia="Times New Roman"/>
                <w:iCs/>
                <w:sz w:val="22"/>
                <w:lang w:eastAsia="ru-RU"/>
              </w:rPr>
              <w:t>годы</w:t>
            </w:r>
          </w:p>
        </w:tc>
      </w:tr>
      <w:tr w:rsidR="005B273F" w:rsidRPr="0023308A" w:rsidTr="005E0AC2">
        <w:trPr>
          <w:cantSplit/>
        </w:trPr>
        <w:tc>
          <w:tcPr>
            <w:tcW w:w="240" w:type="pct"/>
            <w:tcBorders>
              <w:top w:val="single" w:sz="8" w:space="0" w:color="auto"/>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w:t>
            </w:r>
          </w:p>
        </w:tc>
        <w:tc>
          <w:tcPr>
            <w:tcW w:w="476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b/>
                <w:bCs/>
                <w:sz w:val="22"/>
                <w:lang w:eastAsia="ru-RU"/>
              </w:rPr>
            </w:pPr>
            <w:r w:rsidRPr="0023308A">
              <w:rPr>
                <w:rFonts w:eastAsia="Times New Roman"/>
                <w:b/>
                <w:bCs/>
                <w:sz w:val="22"/>
                <w:lang w:eastAsia="ru-RU"/>
              </w:rPr>
              <w:t>Котельная №1 (Пермский край, Суксунский р-н, рп. Суксун, пер. Нефтяников, д. 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0,559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0,02149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0,230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0,504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0,033</w:t>
            </w:r>
          </w:p>
        </w:tc>
      </w:tr>
      <w:tr w:rsidR="005B273F" w:rsidRPr="0023308A" w:rsidTr="005E0AC2">
        <w:trPr>
          <w:cantSplit/>
        </w:trPr>
        <w:tc>
          <w:tcPr>
            <w:tcW w:w="240" w:type="pct"/>
            <w:tcBorders>
              <w:top w:val="single" w:sz="8" w:space="0" w:color="auto"/>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2</w:t>
            </w:r>
          </w:p>
        </w:tc>
        <w:tc>
          <w:tcPr>
            <w:tcW w:w="4760" w:type="pct"/>
            <w:gridSpan w:val="10"/>
            <w:tcBorders>
              <w:top w:val="single" w:sz="8" w:space="0" w:color="auto"/>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b/>
                <w:bCs/>
                <w:sz w:val="22"/>
                <w:lang w:eastAsia="ru-RU"/>
              </w:rPr>
            </w:pPr>
            <w:r w:rsidRPr="0023308A">
              <w:rPr>
                <w:rFonts w:eastAsia="Times New Roman"/>
                <w:b/>
                <w:bCs/>
                <w:sz w:val="22"/>
                <w:lang w:eastAsia="ru-RU"/>
              </w:rPr>
              <w:t>Котельная №2 (Пермский край, Суксунский р-н, рп. Суксун, ул. Карла Маркса, д. 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0,198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lastRenderedPageBreak/>
              <w:t>2.3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0,0048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0,0048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0,00155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0,546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0,546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0,177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2.7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0,687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0,020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3</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№3 (Пермский край, Суксунский р-н, рп. Суксун, ул. Зеленая, д. 40г)</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1,144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0,01526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1,041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3.7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4</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№4 (Пермский край, Суксунский р-н, в границах Суксунского городского поселения, урочище «Очистные»)</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0,112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0,102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4.7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5</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№5 (Пермский край, Суксунский р-н, с. Ключи, ул. 40 лет Победы, д. 20)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0,0006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0,302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5.7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6</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№6 (Пермский край, Суксунский р-н, рп. Суксун, ул. Школьная, д. 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3,267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2,94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0,327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lastRenderedPageBreak/>
              <w:t>6.3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0,0078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0,00192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0,299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6.7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0,026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7</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№7 (Пермский край, Суксунский р-н, рп. Суксун, ул. Пугачева, зд. 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11,61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0,0119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0,00296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1,442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0,358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7.7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2,427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10,168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0,038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8</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№8 (Пермский край, Суксунский р-н, рп. Суксун, пер. Карла Маркса)</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1,376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1,238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0,568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0,0032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0,51444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8.7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0,724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9</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№9 (Пермский край, Суксунский р-н, рп. Суксун, ул. Халтурина, 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1,142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0,1032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0,093</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9.7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10</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№10 (Пермский край, Суксунский р-н, с. Тис, ул. Северная, зд. 32а)</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lastRenderedPageBreak/>
              <w:t>10.3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0,280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10.7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11</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№11 (Пермский край, Суксунский р-н, рп. Суксун, ул. Кирова, зд. 48А)</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4,299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3,869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1,729</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0,143</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1,568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11.7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2,158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12</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№12 (Пермский край, Суксунский р-н, рп. Суксун, ул. Чапаева, д. 14Б)</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0,138</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0,125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0,077</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0,0011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0,071</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12.7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0,053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13</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№13 (Пермский край, Суксунский р-н, рп. Суксун, ул. Вишнёвая)</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0,215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0,196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1,006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0,0131</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0,08044</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0,149</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0,916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13.7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0,034</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0,010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b/>
                <w:bCs/>
                <w:sz w:val="22"/>
                <w:lang w:eastAsia="ru-RU"/>
              </w:rPr>
            </w:pPr>
            <w:r w:rsidRPr="0023308A">
              <w:rPr>
                <w:rFonts w:eastAsia="Times New Roman"/>
                <w:b/>
                <w:bCs/>
                <w:sz w:val="22"/>
                <w:lang w:eastAsia="ru-RU"/>
              </w:rPr>
              <w:t>14.</w:t>
            </w:r>
          </w:p>
        </w:tc>
        <w:tc>
          <w:tcPr>
            <w:tcW w:w="4760" w:type="pct"/>
            <w:gridSpan w:val="10"/>
            <w:tcBorders>
              <w:top w:val="nil"/>
              <w:left w:val="single" w:sz="8" w:space="0" w:color="auto"/>
              <w:bottom w:val="single" w:sz="8" w:space="0" w:color="auto"/>
              <w:right w:val="single" w:sz="8" w:space="0" w:color="auto"/>
            </w:tcBorders>
            <w:shd w:val="clear" w:color="000000" w:fill="FFFFFF"/>
            <w:vAlign w:val="center"/>
          </w:tcPr>
          <w:p w:rsidR="00900E2D" w:rsidRPr="0023308A" w:rsidRDefault="00900E2D" w:rsidP="00900E2D">
            <w:pPr>
              <w:jc w:val="left"/>
              <w:rPr>
                <w:rFonts w:eastAsia="Times New Roman"/>
                <w:sz w:val="22"/>
                <w:lang w:eastAsia="ru-RU"/>
              </w:rPr>
            </w:pPr>
            <w:r w:rsidRPr="0023308A">
              <w:rPr>
                <w:rFonts w:eastAsia="Times New Roman"/>
                <w:b/>
                <w:bCs/>
                <w:sz w:val="22"/>
                <w:lang w:eastAsia="ru-RU"/>
              </w:rPr>
              <w:t>Котельная №14 (Пермский край, Суксунский р-н, д. Киселево, ул. Новая, д. 6)</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14.1</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Установленная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14.2</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Располагаемая мощность основного оборудования</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0,155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0,08</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lastRenderedPageBreak/>
              <w:t>14.3</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Ограничения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14.4</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Собственные и хозяйственные нужды</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14.5</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 xml:space="preserve">Потери в тепловых сетях от отпущенной тепловой энергии </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0,0005</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14.6</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Присоединенная тепловая нагрузка</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0,072</w:t>
            </w:r>
          </w:p>
        </w:tc>
      </w:tr>
      <w:tr w:rsidR="005B273F" w:rsidRPr="0023308A" w:rsidTr="005E0AC2">
        <w:trPr>
          <w:cantSplit/>
        </w:trPr>
        <w:tc>
          <w:tcPr>
            <w:tcW w:w="240" w:type="pct"/>
            <w:tcBorders>
              <w:top w:val="nil"/>
              <w:left w:val="single" w:sz="8" w:space="0" w:color="auto"/>
              <w:bottom w:val="single" w:sz="8" w:space="0" w:color="auto"/>
              <w:right w:val="single" w:sz="8" w:space="0" w:color="auto"/>
            </w:tcBorders>
            <w:shd w:val="clear" w:color="000000" w:fill="FFFFFF"/>
          </w:tcPr>
          <w:p w:rsidR="00900E2D" w:rsidRPr="0023308A" w:rsidRDefault="00900E2D" w:rsidP="00900E2D">
            <w:pPr>
              <w:jc w:val="center"/>
              <w:rPr>
                <w:rFonts w:eastAsia="Times New Roman"/>
                <w:sz w:val="22"/>
                <w:lang w:eastAsia="ru-RU"/>
              </w:rPr>
            </w:pPr>
            <w:r w:rsidRPr="0023308A">
              <w:rPr>
                <w:rFonts w:eastAsia="Times New Roman"/>
                <w:sz w:val="22"/>
                <w:lang w:eastAsia="ru-RU"/>
              </w:rPr>
              <w:t>14.7</w:t>
            </w:r>
          </w:p>
        </w:tc>
        <w:tc>
          <w:tcPr>
            <w:tcW w:w="1977" w:type="pct"/>
            <w:tcBorders>
              <w:top w:val="nil"/>
              <w:left w:val="single" w:sz="8" w:space="0" w:color="auto"/>
              <w:bottom w:val="single" w:sz="8" w:space="0" w:color="auto"/>
              <w:right w:val="single" w:sz="8" w:space="0" w:color="auto"/>
            </w:tcBorders>
            <w:shd w:val="clear" w:color="000000" w:fill="FFFFFF"/>
            <w:vAlign w:val="center"/>
            <w:hideMark/>
          </w:tcPr>
          <w:p w:rsidR="00900E2D" w:rsidRPr="0023308A" w:rsidRDefault="00900E2D" w:rsidP="00900E2D">
            <w:pPr>
              <w:jc w:val="left"/>
              <w:rPr>
                <w:rFonts w:eastAsia="Times New Roman"/>
                <w:sz w:val="22"/>
                <w:lang w:eastAsia="ru-RU"/>
              </w:rPr>
            </w:pPr>
            <w:r w:rsidRPr="0023308A">
              <w:rPr>
                <w:rFonts w:eastAsia="Times New Roman"/>
                <w:sz w:val="22"/>
                <w:lang w:eastAsia="ru-RU"/>
              </w:rPr>
              <w:t>Резерв (+)/дефицит (-) тепловой мощности</w:t>
            </w:r>
          </w:p>
        </w:tc>
        <w:tc>
          <w:tcPr>
            <w:tcW w:w="283"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Гкал/ч</w:t>
            </w:r>
          </w:p>
        </w:tc>
        <w:tc>
          <w:tcPr>
            <w:tcW w:w="280"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0,083</w:t>
            </w:r>
          </w:p>
        </w:tc>
        <w:tc>
          <w:tcPr>
            <w:tcW w:w="317" w:type="pct"/>
            <w:tcBorders>
              <w:top w:val="nil"/>
              <w:left w:val="nil"/>
              <w:bottom w:val="single" w:sz="8" w:space="0" w:color="auto"/>
              <w:right w:val="single" w:sz="8" w:space="0" w:color="auto"/>
            </w:tcBorders>
            <w:shd w:val="clear" w:color="000000" w:fill="FFFFFF"/>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c>
          <w:tcPr>
            <w:tcW w:w="315" w:type="pct"/>
            <w:tcBorders>
              <w:top w:val="nil"/>
              <w:left w:val="nil"/>
              <w:bottom w:val="single" w:sz="8" w:space="0" w:color="auto"/>
              <w:right w:val="single" w:sz="8" w:space="0" w:color="auto"/>
            </w:tcBorders>
            <w:shd w:val="clear" w:color="000000" w:fill="FFFFFF"/>
            <w:vAlign w:val="center"/>
          </w:tcPr>
          <w:p w:rsidR="00900E2D" w:rsidRPr="0023308A" w:rsidRDefault="00900E2D" w:rsidP="00900E2D">
            <w:pPr>
              <w:jc w:val="center"/>
              <w:rPr>
                <w:rFonts w:eastAsia="Times New Roman"/>
                <w:sz w:val="22"/>
                <w:lang w:eastAsia="ru-RU"/>
              </w:rPr>
            </w:pPr>
            <w:r w:rsidRPr="0023308A">
              <w:rPr>
                <w:rFonts w:eastAsia="Times New Roman"/>
                <w:sz w:val="22"/>
                <w:lang w:eastAsia="ru-RU"/>
              </w:rPr>
              <w:t>0,005</w:t>
            </w:r>
          </w:p>
        </w:tc>
      </w:tr>
    </w:tbl>
    <w:p w:rsidR="00DC47A9" w:rsidRPr="0023308A" w:rsidRDefault="00DC47A9" w:rsidP="00775731"/>
    <w:p w:rsidR="00061D3E" w:rsidRPr="0023308A" w:rsidRDefault="00061D3E" w:rsidP="00F8193E">
      <w:pPr>
        <w:pStyle w:val="Affa"/>
      </w:pPr>
      <w:r w:rsidRPr="0023308A">
        <w:rPr>
          <w:szCs w:val="24"/>
        </w:rPr>
        <w:t>Сведения о балансах тепловой мощности локальных котельных не представлены. Изменение тепловой нагрузки локальных котельных не планируется.</w:t>
      </w:r>
    </w:p>
    <w:p w:rsidR="00FB4461" w:rsidRPr="0023308A" w:rsidRDefault="00F8193E" w:rsidP="00672191">
      <w:pPr>
        <w:pStyle w:val="21"/>
        <w:rPr>
          <w:lang w:eastAsia="ru-RU"/>
        </w:rPr>
      </w:pPr>
      <w:bookmarkStart w:id="169" w:name="_Toc97389250"/>
      <w:r w:rsidRPr="0023308A">
        <w:rPr>
          <w:lang w:eastAsia="ru-RU"/>
        </w:rPr>
        <w:t>4.2</w:t>
      </w:r>
      <w:r w:rsidR="00FB4461" w:rsidRPr="0023308A">
        <w:rPr>
          <w:lang w:eastAsia="ru-RU"/>
        </w:rPr>
        <w:t xml:space="preserve"> </w:t>
      </w:r>
      <w:r w:rsidRPr="0023308A">
        <w:rPr>
          <w:lang w:eastAsia="ru-RU"/>
        </w:rPr>
        <w:t>Г</w:t>
      </w:r>
      <w:r w:rsidR="008B4EE3" w:rsidRPr="0023308A">
        <w:rPr>
          <w:lang w:eastAsia="ru-RU"/>
        </w:rPr>
        <w:t>идравлический расчет передачи теплоносителя для каждого магистрального вывода с целью определения возможности (н</w:t>
      </w:r>
      <w:r w:rsidR="008B4EE3" w:rsidRPr="0023308A">
        <w:rPr>
          <w:lang w:eastAsia="ru-RU"/>
        </w:rPr>
        <w:t>е</w:t>
      </w:r>
      <w:r w:rsidR="008B4EE3" w:rsidRPr="0023308A">
        <w:rPr>
          <w:lang w:eastAsia="ru-RU"/>
        </w:rPr>
        <w:t>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69"/>
    </w:p>
    <w:p w:rsidR="005E0AC2" w:rsidRPr="0023308A" w:rsidRDefault="005E0AC2" w:rsidP="005E0AC2">
      <w:pPr>
        <w:tabs>
          <w:tab w:val="left" w:pos="0"/>
        </w:tabs>
        <w:spacing w:line="276" w:lineRule="auto"/>
        <w:ind w:firstLine="567"/>
        <w:rPr>
          <w:rFonts w:eastAsia="Times New Roman"/>
          <w:szCs w:val="24"/>
          <w:lang w:eastAsia="ru-RU"/>
        </w:rPr>
      </w:pPr>
      <w:r w:rsidRPr="0023308A">
        <w:rPr>
          <w:rFonts w:eastAsia="Times New Roman"/>
          <w:szCs w:val="24"/>
          <w:lang w:eastAsia="ru-RU"/>
        </w:rPr>
        <w:t>Гидравлический расчет передачи теплоносителя для каждого магистрального вывода с целью определения возможности (</w:t>
      </w:r>
      <w:proofErr w:type="spellStart"/>
      <w:r w:rsidRPr="0023308A">
        <w:rPr>
          <w:rFonts w:eastAsia="Times New Roman"/>
          <w:szCs w:val="24"/>
          <w:lang w:eastAsia="ru-RU"/>
        </w:rPr>
        <w:t>невозмож-ности</w:t>
      </w:r>
      <w:proofErr w:type="spellEnd"/>
      <w:r w:rsidRPr="0023308A">
        <w:rPr>
          <w:rFonts w:eastAsia="Times New Roman"/>
          <w:szCs w:val="24"/>
          <w:lang w:eastAsia="ru-RU"/>
        </w:rPr>
        <w:t>) обеспечения тепловой энергией существующих и перспективных потребителей, присоединенных к тепловой сети от каждого источника тепловой энергии может быть выполнен с использованием программно-расчетного комплекса «</w:t>
      </w:r>
      <w:proofErr w:type="spellStart"/>
      <w:r w:rsidRPr="0023308A">
        <w:rPr>
          <w:rFonts w:eastAsia="Times New Roman"/>
          <w:szCs w:val="24"/>
          <w:lang w:eastAsia="ru-RU"/>
        </w:rPr>
        <w:t>ZuluThermo</w:t>
      </w:r>
      <w:proofErr w:type="spellEnd"/>
      <w:r w:rsidRPr="0023308A">
        <w:rPr>
          <w:rFonts w:eastAsia="Times New Roman"/>
          <w:szCs w:val="24"/>
          <w:lang w:eastAsia="ru-RU"/>
        </w:rPr>
        <w:t>» после разработки (актуализации) электронной модели системы теплоснабжения Суксунского ГО. При разработке схемы теплоснабжения электронная модель системы тепл</w:t>
      </w:r>
      <w:r w:rsidRPr="0023308A">
        <w:rPr>
          <w:rFonts w:eastAsia="Times New Roman"/>
          <w:szCs w:val="24"/>
          <w:lang w:eastAsia="ru-RU"/>
        </w:rPr>
        <w:t>о</w:t>
      </w:r>
      <w:r w:rsidRPr="0023308A">
        <w:rPr>
          <w:rFonts w:eastAsia="Times New Roman"/>
          <w:szCs w:val="24"/>
          <w:lang w:eastAsia="ru-RU"/>
        </w:rPr>
        <w:t xml:space="preserve">снабжения Суксунского ГО не разрабатывалась. Гидравлические расчеты не выполнялись. </w:t>
      </w:r>
    </w:p>
    <w:p w:rsidR="00213A8B" w:rsidRPr="0023308A" w:rsidRDefault="00213A8B" w:rsidP="005E0AC2">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При существующих теплогидравлических режимах, располагаемых перепадов даже у самых удаленных потребителей достаточно для обеспечения </w:t>
      </w:r>
      <w:r w:rsidR="00261DE3" w:rsidRPr="0023308A">
        <w:rPr>
          <w:rFonts w:eastAsia="Times New Roman"/>
          <w:szCs w:val="24"/>
          <w:lang w:eastAsia="ru-RU"/>
        </w:rPr>
        <w:t>качественной услуги теплоснабжения</w:t>
      </w:r>
      <w:r w:rsidRPr="0023308A">
        <w:rPr>
          <w:rFonts w:eastAsia="Times New Roman"/>
          <w:szCs w:val="24"/>
          <w:lang w:eastAsia="ru-RU"/>
        </w:rPr>
        <w:t>.</w:t>
      </w:r>
    </w:p>
    <w:p w:rsidR="00FB4461" w:rsidRPr="0023308A" w:rsidRDefault="00F8193E" w:rsidP="00672191">
      <w:pPr>
        <w:pStyle w:val="21"/>
        <w:rPr>
          <w:lang w:eastAsia="ru-RU"/>
        </w:rPr>
      </w:pPr>
      <w:bookmarkStart w:id="170" w:name="_Toc97389251"/>
      <w:r w:rsidRPr="0023308A">
        <w:rPr>
          <w:lang w:eastAsia="ru-RU"/>
        </w:rPr>
        <w:t>4.3</w:t>
      </w:r>
      <w:r w:rsidR="00FB4461" w:rsidRPr="0023308A">
        <w:rPr>
          <w:lang w:eastAsia="ru-RU"/>
        </w:rPr>
        <w:t xml:space="preserve"> </w:t>
      </w:r>
      <w:r w:rsidRPr="0023308A">
        <w:rPr>
          <w:lang w:eastAsia="ru-RU"/>
        </w:rPr>
        <w:t>В</w:t>
      </w:r>
      <w:r w:rsidR="008B4EE3" w:rsidRPr="0023308A">
        <w:rPr>
          <w:lang w:eastAsia="ru-RU"/>
        </w:rPr>
        <w:t>ыводы о резервах (дефицитах) существующей системы теплоснабжения при обеспечении перспективной тепловой нагрузки потребителей</w:t>
      </w:r>
      <w:bookmarkEnd w:id="170"/>
    </w:p>
    <w:p w:rsidR="001F1E9D" w:rsidRPr="0023308A" w:rsidRDefault="001F1E9D" w:rsidP="00F8193E">
      <w:pPr>
        <w:spacing w:line="276" w:lineRule="auto"/>
        <w:ind w:firstLine="567"/>
        <w:rPr>
          <w:szCs w:val="24"/>
        </w:rPr>
      </w:pPr>
      <w:r w:rsidRPr="0023308A">
        <w:rPr>
          <w:szCs w:val="24"/>
        </w:rPr>
        <w:t>Существующие значения располагаемой тепловой мощности источников тепловой энергии достаточны для покрытия нагрузки потреб</w:t>
      </w:r>
      <w:r w:rsidRPr="0023308A">
        <w:rPr>
          <w:szCs w:val="24"/>
        </w:rPr>
        <w:t>и</w:t>
      </w:r>
      <w:r w:rsidRPr="0023308A">
        <w:rPr>
          <w:szCs w:val="24"/>
        </w:rPr>
        <w:t>телей.</w:t>
      </w:r>
    </w:p>
    <w:p w:rsidR="00F458F4" w:rsidRPr="0023308A" w:rsidRDefault="00F8193E" w:rsidP="00672191">
      <w:pPr>
        <w:pStyle w:val="21"/>
        <w:rPr>
          <w:rFonts w:eastAsia="Microsoft YaHei"/>
        </w:rPr>
      </w:pPr>
      <w:bookmarkStart w:id="171" w:name="_Toc97389252"/>
      <w:r w:rsidRPr="0023308A">
        <w:rPr>
          <w:rFonts w:eastAsia="Microsoft YaHei"/>
        </w:rPr>
        <w:t>4.4</w:t>
      </w:r>
      <w:r w:rsidR="00F458F4"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171"/>
    </w:p>
    <w:p w:rsidR="00042A16" w:rsidRPr="0023308A" w:rsidRDefault="00DD0BFB" w:rsidP="00F8193E">
      <w:pPr>
        <w:spacing w:line="276" w:lineRule="auto"/>
        <w:ind w:firstLine="567"/>
      </w:pPr>
      <w:r w:rsidRPr="0023308A">
        <w:rPr>
          <w:szCs w:val="24"/>
        </w:rPr>
        <w:t xml:space="preserve">Схема теплоснабжения </w:t>
      </w:r>
      <w:r w:rsidR="00460CF7" w:rsidRPr="0023308A">
        <w:t>Суксунского</w:t>
      </w:r>
      <w:r w:rsidR="00614B1C" w:rsidRPr="0023308A">
        <w:t xml:space="preserve"> ГО</w:t>
      </w:r>
      <w:r w:rsidRPr="0023308A">
        <w:t xml:space="preserve"> разрабатывается впервые</w:t>
      </w:r>
      <w:r w:rsidRPr="0023308A">
        <w:rPr>
          <w:szCs w:val="24"/>
        </w:rPr>
        <w:t>.</w:t>
      </w:r>
      <w:r w:rsidR="002F5504" w:rsidRPr="0023308A">
        <w:rPr>
          <w:szCs w:val="24"/>
        </w:rPr>
        <w:t xml:space="preserve"> </w:t>
      </w:r>
      <w:r w:rsidR="00C11D25" w:rsidRPr="0023308A">
        <w:t>Рассмотрены перспективные балансы источников тепловой мощности и тепловой нагрузки в перио</w:t>
      </w:r>
      <w:r w:rsidR="00042A16" w:rsidRPr="0023308A">
        <w:t>д</w:t>
      </w:r>
      <w:r w:rsidR="00787B99" w:rsidRPr="0023308A">
        <w:t xml:space="preserve"> </w:t>
      </w:r>
      <w:r w:rsidR="00C11D25" w:rsidRPr="0023308A">
        <w:t xml:space="preserve">с </w:t>
      </w:r>
      <w:r w:rsidR="003B3CE2" w:rsidRPr="0023308A">
        <w:t>202</w:t>
      </w:r>
      <w:r w:rsidR="00042A16" w:rsidRPr="0023308A">
        <w:t>1</w:t>
      </w:r>
      <w:r w:rsidR="003B3CE2" w:rsidRPr="0023308A">
        <w:t xml:space="preserve"> по 20</w:t>
      </w:r>
      <w:r w:rsidR="00042A16" w:rsidRPr="0023308A">
        <w:t>40</w:t>
      </w:r>
      <w:r w:rsidR="003B3CE2" w:rsidRPr="0023308A">
        <w:t xml:space="preserve"> гг.</w:t>
      </w:r>
      <w:r w:rsidR="00C11D25" w:rsidRPr="0023308A">
        <w:t xml:space="preserve"> (на каждый год). </w:t>
      </w:r>
    </w:p>
    <w:p w:rsidR="00010E76" w:rsidRPr="0023308A" w:rsidRDefault="00780802" w:rsidP="00F8193E">
      <w:pPr>
        <w:spacing w:line="276" w:lineRule="auto"/>
        <w:ind w:firstLine="567"/>
      </w:pPr>
      <w:r w:rsidRPr="0023308A">
        <w:lastRenderedPageBreak/>
        <w:t xml:space="preserve">Глава </w:t>
      </w:r>
      <w:r w:rsidR="00DD0BFB" w:rsidRPr="0023308A">
        <w:t>разработана</w:t>
      </w:r>
      <w:r w:rsidR="002F5504" w:rsidRPr="0023308A">
        <w:t xml:space="preserve"> </w:t>
      </w:r>
      <w:r w:rsidRPr="0023308A">
        <w:t>в соответствии с</w:t>
      </w:r>
      <w:r w:rsidR="00010E76" w:rsidRPr="0023308A">
        <w:t xml:space="preserve"> действующей редакцией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w:t>
      </w:r>
      <w:r w:rsidR="00C6704F" w:rsidRPr="0023308A">
        <w:t xml:space="preserve"> их разработки и утверждения» (в редакции </w:t>
      </w:r>
      <w:r w:rsidR="007010E8" w:rsidRPr="0023308A">
        <w:t>Постановлений Правительства РФ</w:t>
      </w:r>
      <w:r w:rsidR="00010E76" w:rsidRPr="0023308A">
        <w:t xml:space="preserve"> от 07.10.2014 № 1016, от 18.03.2016 № 208, от 23.03.2016 № 229, от 12.07.2016 № 666, от 03.04.2018 № 405, от 16.03.2019 № 276) и Методи</w:t>
      </w:r>
      <w:r w:rsidR="0040241C" w:rsidRPr="0023308A">
        <w:t>чески</w:t>
      </w:r>
      <w:r w:rsidR="00127490" w:rsidRPr="0023308A">
        <w:t>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576D8A" w:rsidRPr="0023308A" w:rsidRDefault="00576D8A" w:rsidP="00775731">
      <w:pPr>
        <w:ind w:firstLine="709"/>
        <w:rPr>
          <w:szCs w:val="24"/>
        </w:rPr>
      </w:pPr>
    </w:p>
    <w:p w:rsidR="00576D8A" w:rsidRPr="0023308A" w:rsidRDefault="00576D8A" w:rsidP="00775731">
      <w:pPr>
        <w:ind w:firstLine="709"/>
        <w:rPr>
          <w:szCs w:val="24"/>
        </w:rPr>
        <w:sectPr w:rsidR="00576D8A" w:rsidRPr="0023308A" w:rsidSect="003B765F">
          <w:pgSz w:w="16838" w:h="11906" w:orient="landscape"/>
          <w:pgMar w:top="1134" w:right="851" w:bottom="1134" w:left="1134" w:header="708" w:footer="708" w:gutter="0"/>
          <w:cols w:space="708"/>
          <w:docGrid w:linePitch="360"/>
        </w:sectPr>
      </w:pPr>
    </w:p>
    <w:p w:rsidR="00577C59" w:rsidRPr="0023308A" w:rsidRDefault="008B4EE3" w:rsidP="00775731">
      <w:pPr>
        <w:pStyle w:val="1"/>
        <w:rPr>
          <w:shd w:val="clear" w:color="auto" w:fill="FFFFFF"/>
        </w:rPr>
      </w:pPr>
      <w:bookmarkStart w:id="172" w:name="_Toc29908476"/>
      <w:bookmarkStart w:id="173" w:name="_Toc97389253"/>
      <w:bookmarkStart w:id="174" w:name="_Toc422303796"/>
      <w:r w:rsidRPr="0023308A">
        <w:lastRenderedPageBreak/>
        <w:t>ГЛАВА 5</w:t>
      </w:r>
      <w:r w:rsidR="00577C59" w:rsidRPr="0023308A">
        <w:t xml:space="preserve"> </w:t>
      </w:r>
      <w:bookmarkEnd w:id="172"/>
      <w:r w:rsidRPr="0023308A">
        <w:rPr>
          <w:shd w:val="clear" w:color="auto" w:fill="FFFFFF"/>
        </w:rPr>
        <w:t>Мастер-план развития систем теплоснабжения городского округа</w:t>
      </w:r>
      <w:bookmarkEnd w:id="173"/>
    </w:p>
    <w:p w:rsidR="00F8193E" w:rsidRPr="0023308A" w:rsidRDefault="00F8193E" w:rsidP="00672191">
      <w:pPr>
        <w:pStyle w:val="21"/>
      </w:pPr>
      <w:bookmarkStart w:id="175" w:name="_Toc97389254"/>
      <w:r w:rsidRPr="0023308A">
        <w:t>5.1 Описание вариантов (не менее двух) перспективного развития систем тепл</w:t>
      </w:r>
      <w:r w:rsidRPr="0023308A">
        <w:t>о</w:t>
      </w:r>
      <w:r w:rsidRPr="0023308A">
        <w:t>снабжения городского округа на период по 2040 год</w:t>
      </w:r>
      <w:bookmarkEnd w:id="175"/>
    </w:p>
    <w:p w:rsidR="005744A0" w:rsidRPr="0023308A" w:rsidRDefault="005744A0" w:rsidP="005E64D8">
      <w:pPr>
        <w:pStyle w:val="Affa"/>
      </w:pPr>
      <w:r w:rsidRPr="0023308A">
        <w:t>При развитии системы теплоснабжения необходимо придерживаться следующих принц</w:t>
      </w:r>
      <w:r w:rsidRPr="0023308A">
        <w:t>и</w:t>
      </w:r>
      <w:r w:rsidRPr="0023308A">
        <w:t xml:space="preserve">пов: </w:t>
      </w:r>
    </w:p>
    <w:p w:rsidR="005744A0" w:rsidRPr="0023308A" w:rsidRDefault="005744A0" w:rsidP="005E64D8">
      <w:pPr>
        <w:pStyle w:val="Affa"/>
      </w:pPr>
      <w:r w:rsidRPr="0023308A">
        <w:t>1</w:t>
      </w:r>
      <w:r w:rsidR="00F8193E" w:rsidRPr="0023308A">
        <w:t>)</w:t>
      </w:r>
      <w:r w:rsidRPr="0023308A">
        <w:t xml:space="preserve"> приоритетное использование природного газа в качестве основного топлива для сущ</w:t>
      </w:r>
      <w:r w:rsidRPr="0023308A">
        <w:t>е</w:t>
      </w:r>
      <w:r w:rsidRPr="0023308A">
        <w:t xml:space="preserve">ствующих, реконструируемых и перспективных источников тепловой энергии; </w:t>
      </w:r>
    </w:p>
    <w:p w:rsidR="005744A0" w:rsidRPr="0023308A" w:rsidRDefault="005744A0" w:rsidP="005E64D8">
      <w:pPr>
        <w:pStyle w:val="Affa"/>
      </w:pPr>
      <w:r w:rsidRPr="0023308A">
        <w:t>2</w:t>
      </w:r>
      <w:r w:rsidR="00F8193E" w:rsidRPr="0023308A">
        <w:t>)</w:t>
      </w:r>
      <w:r w:rsidRPr="0023308A">
        <w:t xml:space="preserve">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rsidR="005744A0" w:rsidRPr="0023308A" w:rsidRDefault="00F8193E" w:rsidP="005E64D8">
      <w:pPr>
        <w:pStyle w:val="Affa"/>
      </w:pPr>
      <w:r w:rsidRPr="0023308A">
        <w:t>3)</w:t>
      </w:r>
      <w:r w:rsidR="005744A0" w:rsidRPr="0023308A">
        <w:t xml:space="preserve"> размещение источников тепловой энергии как можно ближе к потребителю, в том чи</w:t>
      </w:r>
      <w:r w:rsidR="005744A0" w:rsidRPr="0023308A">
        <w:t>с</w:t>
      </w:r>
      <w:r w:rsidR="005744A0" w:rsidRPr="0023308A">
        <w:t>ле, перев</w:t>
      </w:r>
      <w:r w:rsidR="002664F2" w:rsidRPr="0023308A">
        <w:t xml:space="preserve">од </w:t>
      </w:r>
      <w:r w:rsidR="005744A0" w:rsidRPr="0023308A">
        <w:t>индивидуальных жилых домов и одиночных потребителей на индивидуальное (а</w:t>
      </w:r>
      <w:r w:rsidR="005744A0" w:rsidRPr="0023308A">
        <w:t>в</w:t>
      </w:r>
      <w:r w:rsidR="005744A0" w:rsidRPr="0023308A">
        <w:t xml:space="preserve">тономное) теплоснабжение; </w:t>
      </w:r>
    </w:p>
    <w:p w:rsidR="005744A0" w:rsidRPr="0023308A" w:rsidRDefault="00F8193E" w:rsidP="005E64D8">
      <w:pPr>
        <w:pStyle w:val="Affa"/>
      </w:pPr>
      <w:r w:rsidRPr="0023308A">
        <w:t>4)</w:t>
      </w:r>
      <w:r w:rsidR="005744A0" w:rsidRPr="0023308A">
        <w:t xml:space="preserve"> унификация оборудования, что позволяет снизить складской резерв запасных частей; </w:t>
      </w:r>
    </w:p>
    <w:p w:rsidR="005744A0" w:rsidRPr="0023308A" w:rsidRDefault="00F8193E" w:rsidP="005E64D8">
      <w:pPr>
        <w:pStyle w:val="Affa"/>
      </w:pPr>
      <w:r w:rsidRPr="0023308A">
        <w:t>5)</w:t>
      </w:r>
      <w:r w:rsidR="005744A0" w:rsidRPr="0023308A">
        <w:t xml:space="preserve"> разумное повышение коэффициента использования установленной мощности основн</w:t>
      </w:r>
      <w:r w:rsidR="005744A0" w:rsidRPr="0023308A">
        <w:t>о</w:t>
      </w:r>
      <w:r w:rsidR="005744A0" w:rsidRPr="0023308A">
        <w:t xml:space="preserve">го теплотехнического оборудования; </w:t>
      </w:r>
    </w:p>
    <w:p w:rsidR="005744A0" w:rsidRPr="0023308A" w:rsidRDefault="00F8193E" w:rsidP="005E64D8">
      <w:pPr>
        <w:pStyle w:val="Affa"/>
      </w:pPr>
      <w:r w:rsidRPr="0023308A">
        <w:t>6)</w:t>
      </w:r>
      <w:r w:rsidR="005744A0" w:rsidRPr="0023308A">
        <w:t xml:space="preserve"> автоматизация, роботизация и диспетчеризация котельных (создание единого диспе</w:t>
      </w:r>
      <w:r w:rsidR="005744A0" w:rsidRPr="0023308A">
        <w:t>т</w:t>
      </w:r>
      <w:r w:rsidR="005744A0" w:rsidRPr="0023308A">
        <w:t>черского центра для дистанционного мониторинга работы объектов коммунальной инфрастру</w:t>
      </w:r>
      <w:r w:rsidR="005744A0" w:rsidRPr="0023308A">
        <w:t>к</w:t>
      </w:r>
      <w:r w:rsidR="005744A0" w:rsidRPr="0023308A">
        <w:t xml:space="preserve">туры); </w:t>
      </w:r>
    </w:p>
    <w:p w:rsidR="005744A0" w:rsidRPr="0023308A" w:rsidRDefault="00F8193E" w:rsidP="005E64D8">
      <w:pPr>
        <w:pStyle w:val="Affa"/>
      </w:pPr>
      <w:r w:rsidRPr="0023308A">
        <w:t>7)</w:t>
      </w:r>
      <w:r w:rsidR="005744A0" w:rsidRPr="0023308A">
        <w:t xml:space="preserve"> использование наилучших доступных технологий; </w:t>
      </w:r>
    </w:p>
    <w:p w:rsidR="005744A0" w:rsidRPr="0023308A" w:rsidRDefault="00F8193E" w:rsidP="005E64D8">
      <w:pPr>
        <w:pStyle w:val="Affa"/>
      </w:pPr>
      <w:r w:rsidRPr="0023308A">
        <w:t>8)</w:t>
      </w:r>
      <w:r w:rsidR="005744A0" w:rsidRPr="0023308A">
        <w:t xml:space="preserve"> внедрение оборудования с высоким классом энергоэффективности; </w:t>
      </w:r>
    </w:p>
    <w:p w:rsidR="005744A0" w:rsidRPr="0023308A" w:rsidRDefault="00F8193E" w:rsidP="005E64D8">
      <w:pPr>
        <w:pStyle w:val="Affa"/>
      </w:pPr>
      <w:r w:rsidRPr="0023308A">
        <w:t>9)</w:t>
      </w:r>
      <w:r w:rsidR="005744A0" w:rsidRPr="0023308A">
        <w:t xml:space="preserve"> приоритетное внедрение мероприятий с малым сроком окупаемости.</w:t>
      </w:r>
    </w:p>
    <w:p w:rsidR="005744A0" w:rsidRPr="0023308A" w:rsidRDefault="005744A0" w:rsidP="005E64D8">
      <w:pPr>
        <w:spacing w:line="276" w:lineRule="auto"/>
        <w:ind w:firstLine="567"/>
        <w:rPr>
          <w:szCs w:val="24"/>
        </w:rPr>
      </w:pPr>
      <w:r w:rsidRPr="0023308A">
        <w:rPr>
          <w:szCs w:val="24"/>
        </w:rPr>
        <w:t>В соответствии с методическими рекомендациями к разработке (актуализации) схем те</w:t>
      </w:r>
      <w:r w:rsidRPr="0023308A">
        <w:rPr>
          <w:szCs w:val="24"/>
        </w:rPr>
        <w:t>п</w:t>
      </w:r>
      <w:r w:rsidRPr="0023308A">
        <w:rPr>
          <w:szCs w:val="24"/>
        </w:rPr>
        <w:t>лоснабжения п.83 мастер-план схемы теплоснабжения рекомендуется разрабатывать на основ</w:t>
      </w:r>
      <w:r w:rsidRPr="0023308A">
        <w:rPr>
          <w:szCs w:val="24"/>
        </w:rPr>
        <w:t>а</w:t>
      </w:r>
      <w:r w:rsidRPr="0023308A">
        <w:rPr>
          <w:szCs w:val="24"/>
        </w:rPr>
        <w:t xml:space="preserve">нии: </w:t>
      </w:r>
    </w:p>
    <w:p w:rsidR="005744A0" w:rsidRPr="0023308A" w:rsidRDefault="00F8193E" w:rsidP="005E64D8">
      <w:pPr>
        <w:spacing w:line="276" w:lineRule="auto"/>
        <w:ind w:firstLine="567"/>
        <w:rPr>
          <w:szCs w:val="24"/>
        </w:rPr>
      </w:pPr>
      <w:r w:rsidRPr="0023308A">
        <w:rPr>
          <w:szCs w:val="24"/>
        </w:rPr>
        <w:t>1)</w:t>
      </w:r>
      <w:r w:rsidR="005744A0" w:rsidRPr="0023308A">
        <w:rPr>
          <w:szCs w:val="24"/>
        </w:rPr>
        <w:t xml:space="preserve">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w:t>
      </w:r>
      <w:r w:rsidR="005744A0" w:rsidRPr="0023308A">
        <w:rPr>
          <w:szCs w:val="24"/>
        </w:rPr>
        <w:t>о</w:t>
      </w:r>
      <w:r w:rsidR="005744A0" w:rsidRPr="0023308A">
        <w:rPr>
          <w:szCs w:val="24"/>
        </w:rPr>
        <w:t xml:space="preserve">граммах перспективного развития электроэнергетики, разработанных в соответствии с </w:t>
      </w:r>
      <w:r w:rsidR="008878FD" w:rsidRPr="0023308A">
        <w:rPr>
          <w:szCs w:val="24"/>
        </w:rPr>
        <w:t>Пост</w:t>
      </w:r>
      <w:r w:rsidR="008878FD" w:rsidRPr="0023308A">
        <w:rPr>
          <w:szCs w:val="24"/>
        </w:rPr>
        <w:t>а</w:t>
      </w:r>
      <w:r w:rsidR="008878FD" w:rsidRPr="0023308A">
        <w:rPr>
          <w:szCs w:val="24"/>
        </w:rPr>
        <w:t>новлением Правительства РФ от 17.10.2009 № 823 «О схемах и программах перспективного развития электроэнергетики" (Собрание законодательства Российской Федерации, 2009, №43, ст.5073; 2013, №33, ст.4392; 2014, №9, ст.907; 2015, №5, ст.827; №8, ст.1175; 2018, №34, ст.5483)</w:t>
      </w:r>
      <w:r w:rsidR="005744A0" w:rsidRPr="0023308A">
        <w:rPr>
          <w:szCs w:val="24"/>
        </w:rPr>
        <w:t>;</w:t>
      </w:r>
    </w:p>
    <w:p w:rsidR="005744A0" w:rsidRPr="0023308A" w:rsidRDefault="00F8193E" w:rsidP="005E64D8">
      <w:pPr>
        <w:spacing w:line="276" w:lineRule="auto"/>
        <w:ind w:firstLine="567"/>
        <w:rPr>
          <w:szCs w:val="24"/>
        </w:rPr>
      </w:pPr>
      <w:r w:rsidRPr="0023308A">
        <w:rPr>
          <w:szCs w:val="24"/>
        </w:rPr>
        <w:t>2)</w:t>
      </w:r>
      <w:r w:rsidR="005744A0" w:rsidRPr="0023308A">
        <w:rPr>
          <w:szCs w:val="24"/>
        </w:rPr>
        <w:t xml:space="preserve">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w:t>
      </w:r>
      <w:r w:rsidR="005744A0" w:rsidRPr="0023308A">
        <w:rPr>
          <w:szCs w:val="24"/>
        </w:rPr>
        <w:t>а</w:t>
      </w:r>
      <w:r w:rsidR="005744A0" w:rsidRPr="0023308A">
        <w:rPr>
          <w:szCs w:val="24"/>
        </w:rPr>
        <w:t>тельством Российской Федерации об электроэнергетике;</w:t>
      </w:r>
    </w:p>
    <w:p w:rsidR="005744A0" w:rsidRPr="0023308A" w:rsidRDefault="00F8193E" w:rsidP="005E64D8">
      <w:pPr>
        <w:spacing w:line="276" w:lineRule="auto"/>
        <w:ind w:firstLine="567"/>
        <w:rPr>
          <w:szCs w:val="24"/>
        </w:rPr>
      </w:pPr>
      <w:r w:rsidRPr="0023308A">
        <w:rPr>
          <w:szCs w:val="24"/>
        </w:rPr>
        <w:t>3)</w:t>
      </w:r>
      <w:r w:rsidR="005744A0" w:rsidRPr="0023308A">
        <w:rPr>
          <w:szCs w:val="24"/>
        </w:rPr>
        <w:t xml:space="preserve"> решений по строительству, реконструкции и (или) модернизации генерирующих объе</w:t>
      </w:r>
      <w:r w:rsidR="005744A0" w:rsidRPr="0023308A">
        <w:rPr>
          <w:szCs w:val="24"/>
        </w:rPr>
        <w:t>к</w:t>
      </w:r>
      <w:r w:rsidR="005744A0" w:rsidRPr="0023308A">
        <w:rPr>
          <w:szCs w:val="24"/>
        </w:rPr>
        <w:t>тов с комбинированной выработкой тепловой и электрической энергии, указанных в договорах поставки мощности;</w:t>
      </w:r>
    </w:p>
    <w:p w:rsidR="005744A0" w:rsidRPr="0023308A" w:rsidRDefault="00F8193E" w:rsidP="005E64D8">
      <w:pPr>
        <w:spacing w:line="276" w:lineRule="auto"/>
        <w:ind w:firstLine="567"/>
        <w:rPr>
          <w:szCs w:val="24"/>
        </w:rPr>
      </w:pPr>
      <w:r w:rsidRPr="0023308A">
        <w:rPr>
          <w:szCs w:val="24"/>
        </w:rPr>
        <w:t>4)</w:t>
      </w:r>
      <w:r w:rsidR="005744A0" w:rsidRPr="0023308A">
        <w:rPr>
          <w:szCs w:val="24"/>
        </w:rPr>
        <w:t xml:space="preserve"> принятых региональных программ газификации жилищно-коммунального хозяйства, промышленных и иных организаций;</w:t>
      </w:r>
    </w:p>
    <w:p w:rsidR="005744A0" w:rsidRPr="0023308A" w:rsidRDefault="00F8193E" w:rsidP="005E64D8">
      <w:pPr>
        <w:spacing w:line="276" w:lineRule="auto"/>
        <w:ind w:firstLine="567"/>
        <w:rPr>
          <w:szCs w:val="24"/>
        </w:rPr>
      </w:pPr>
      <w:r w:rsidRPr="0023308A">
        <w:rPr>
          <w:szCs w:val="24"/>
        </w:rPr>
        <w:t>5)</w:t>
      </w:r>
      <w:r w:rsidR="005744A0" w:rsidRPr="0023308A">
        <w:rPr>
          <w:szCs w:val="24"/>
        </w:rPr>
        <w:t xml:space="preserve"> предложений по передаче тепловой нагрузки от котельных на источники комбинир</w:t>
      </w:r>
      <w:r w:rsidR="005744A0" w:rsidRPr="0023308A">
        <w:rPr>
          <w:szCs w:val="24"/>
        </w:rPr>
        <w:t>о</w:t>
      </w:r>
      <w:r w:rsidR="005744A0" w:rsidRPr="0023308A">
        <w:rPr>
          <w:szCs w:val="24"/>
        </w:rPr>
        <w:t>ванной выработки, при наличии резерва тепловых мощностей установленных турбоагрегатов;</w:t>
      </w:r>
    </w:p>
    <w:p w:rsidR="005744A0" w:rsidRPr="0023308A" w:rsidRDefault="00F8193E" w:rsidP="005E64D8">
      <w:pPr>
        <w:spacing w:line="276" w:lineRule="auto"/>
        <w:ind w:firstLine="567"/>
        <w:rPr>
          <w:szCs w:val="24"/>
        </w:rPr>
      </w:pPr>
      <w:r w:rsidRPr="0023308A">
        <w:rPr>
          <w:szCs w:val="24"/>
        </w:rPr>
        <w:t>6)</w:t>
      </w:r>
      <w:r w:rsidR="005744A0" w:rsidRPr="0023308A">
        <w:rPr>
          <w:szCs w:val="24"/>
        </w:rPr>
        <w:t xml:space="preserve">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w:t>
      </w:r>
      <w:r w:rsidR="005744A0" w:rsidRPr="0023308A">
        <w:rPr>
          <w:szCs w:val="24"/>
        </w:rPr>
        <w:t>р</w:t>
      </w:r>
      <w:r w:rsidR="005744A0" w:rsidRPr="0023308A">
        <w:rPr>
          <w:szCs w:val="24"/>
        </w:rPr>
        <w:t xml:space="preserve">спективных источников комбинированной выработки. </w:t>
      </w:r>
    </w:p>
    <w:p w:rsidR="005744A0" w:rsidRPr="0023308A" w:rsidRDefault="005744A0" w:rsidP="005E64D8">
      <w:pPr>
        <w:pStyle w:val="Affa"/>
        <w:rPr>
          <w:szCs w:val="24"/>
        </w:rPr>
      </w:pPr>
      <w:r w:rsidRPr="0023308A">
        <w:lastRenderedPageBreak/>
        <w:t xml:space="preserve">Для территории </w:t>
      </w:r>
      <w:r w:rsidR="00460CF7" w:rsidRPr="0023308A">
        <w:t>Суксунского</w:t>
      </w:r>
      <w:r w:rsidR="00D17D97" w:rsidRPr="0023308A">
        <w:t xml:space="preserve"> </w:t>
      </w:r>
      <w:r w:rsidR="00614B1C" w:rsidRPr="0023308A">
        <w:t>ГО</w:t>
      </w:r>
      <w:r w:rsidRPr="0023308A">
        <w:t xml:space="preserve"> данные решения отсутствуют. </w:t>
      </w:r>
    </w:p>
    <w:p w:rsidR="00950EF9" w:rsidRPr="0023308A" w:rsidRDefault="00950EF9"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Планом развития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75344B" w:rsidRPr="0023308A">
        <w:t xml:space="preserve">В настоящее время строительство жилья на территории </w:t>
      </w:r>
      <w:r w:rsidR="000A5A43" w:rsidRPr="0023308A">
        <w:t xml:space="preserve">городского </w:t>
      </w:r>
      <w:r w:rsidR="0075344B" w:rsidRPr="0023308A">
        <w:t>округа представлено индивидуальной жилой застройкой.</w:t>
      </w:r>
    </w:p>
    <w:p w:rsidR="00950EF9" w:rsidRPr="0023308A" w:rsidRDefault="00950EF9"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Отопление вновь строящихся зданий, за исключением индивидуального жилищного стр</w:t>
      </w:r>
      <w:r w:rsidRPr="0023308A">
        <w:rPr>
          <w:rFonts w:eastAsia="Times New Roman"/>
          <w:szCs w:val="24"/>
          <w:lang w:eastAsia="ru-RU"/>
        </w:rPr>
        <w:t>о</w:t>
      </w:r>
      <w:r w:rsidRPr="0023308A">
        <w:rPr>
          <w:rFonts w:eastAsia="Times New Roman"/>
          <w:szCs w:val="24"/>
          <w:lang w:eastAsia="ru-RU"/>
        </w:rPr>
        <w:t>ительства, предусматривается от существующих источников теплоснабжения.</w:t>
      </w:r>
      <w:r w:rsidR="002F5504" w:rsidRPr="0023308A">
        <w:rPr>
          <w:rFonts w:eastAsia="Times New Roman"/>
          <w:szCs w:val="24"/>
          <w:lang w:eastAsia="ru-RU"/>
        </w:rPr>
        <w:t xml:space="preserve"> </w:t>
      </w:r>
      <w:r w:rsidR="005744A0" w:rsidRPr="0023308A">
        <w:rPr>
          <w:rFonts w:eastAsia="Times New Roman"/>
          <w:szCs w:val="24"/>
          <w:lang w:eastAsia="ru-RU"/>
        </w:rPr>
        <w:t>Строительство новых источников централизованного теплоснабжения</w:t>
      </w:r>
      <w:r w:rsidR="002F5504" w:rsidRPr="0023308A">
        <w:rPr>
          <w:rFonts w:eastAsia="Times New Roman"/>
          <w:szCs w:val="24"/>
          <w:lang w:eastAsia="ru-RU"/>
        </w:rPr>
        <w:t xml:space="preserve"> </w:t>
      </w:r>
      <w:r w:rsidR="00810237" w:rsidRPr="0023308A">
        <w:rPr>
          <w:rFonts w:eastAsia="Times New Roman"/>
          <w:szCs w:val="24"/>
          <w:lang w:eastAsia="ru-RU"/>
        </w:rPr>
        <w:t>н</w:t>
      </w:r>
      <w:r w:rsidR="00267729" w:rsidRPr="0023308A">
        <w:rPr>
          <w:rFonts w:eastAsia="Times New Roman"/>
          <w:szCs w:val="24"/>
          <w:lang w:eastAsia="ru-RU"/>
        </w:rPr>
        <w:t xml:space="preserve">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5744A0" w:rsidRPr="0023308A">
        <w:rPr>
          <w:rFonts w:eastAsia="Times New Roman"/>
          <w:szCs w:val="24"/>
          <w:lang w:eastAsia="ru-RU"/>
        </w:rPr>
        <w:t>не пл</w:t>
      </w:r>
      <w:r w:rsidR="005744A0" w:rsidRPr="0023308A">
        <w:rPr>
          <w:rFonts w:eastAsia="Times New Roman"/>
          <w:szCs w:val="24"/>
          <w:lang w:eastAsia="ru-RU"/>
        </w:rPr>
        <w:t>а</w:t>
      </w:r>
      <w:r w:rsidR="005744A0" w:rsidRPr="0023308A">
        <w:rPr>
          <w:rFonts w:eastAsia="Times New Roman"/>
          <w:szCs w:val="24"/>
          <w:lang w:eastAsia="ru-RU"/>
        </w:rPr>
        <w:t xml:space="preserve">нируется. </w:t>
      </w:r>
    </w:p>
    <w:p w:rsidR="005744A0" w:rsidRPr="0023308A" w:rsidRDefault="005744A0" w:rsidP="005E64D8">
      <w:pPr>
        <w:tabs>
          <w:tab w:val="left" w:pos="0"/>
        </w:tabs>
        <w:spacing w:line="276" w:lineRule="auto"/>
        <w:ind w:firstLine="567"/>
        <w:rPr>
          <w:rFonts w:eastAsia="Times New Roman"/>
          <w:szCs w:val="24"/>
          <w:lang w:eastAsia="ru-RU"/>
        </w:rPr>
      </w:pPr>
      <w:r w:rsidRPr="0023308A">
        <w:rPr>
          <w:rFonts w:eastAsia="Times New Roman"/>
          <w:szCs w:val="24"/>
          <w:lang w:eastAsia="ru-RU"/>
        </w:rPr>
        <w:t>Для отопления и горячего водоснабжения</w:t>
      </w:r>
      <w:r w:rsidR="00B068B4" w:rsidRPr="0023308A">
        <w:rPr>
          <w:rFonts w:eastAsia="Times New Roman"/>
          <w:szCs w:val="24"/>
          <w:lang w:eastAsia="ru-RU"/>
        </w:rPr>
        <w:t>,</w:t>
      </w:r>
      <w:r w:rsidRPr="0023308A">
        <w:rPr>
          <w:rFonts w:eastAsia="Times New Roman"/>
          <w:szCs w:val="24"/>
          <w:lang w:eastAsia="ru-RU"/>
        </w:rPr>
        <w:t xml:space="preserve"> вновь строящихся индивидуальных домов р</w:t>
      </w:r>
      <w:r w:rsidRPr="0023308A">
        <w:rPr>
          <w:rFonts w:eastAsia="Times New Roman"/>
          <w:szCs w:val="24"/>
          <w:lang w:eastAsia="ru-RU"/>
        </w:rPr>
        <w:t>е</w:t>
      </w:r>
      <w:r w:rsidRPr="0023308A">
        <w:rPr>
          <w:rFonts w:eastAsia="Times New Roman"/>
          <w:szCs w:val="24"/>
          <w:lang w:eastAsia="ru-RU"/>
        </w:rPr>
        <w:t>комендуется использовать индивидуальные двухконтурные котлы. Для теплоснабжения стро</w:t>
      </w:r>
      <w:r w:rsidRPr="0023308A">
        <w:rPr>
          <w:rFonts w:eastAsia="Times New Roman"/>
          <w:szCs w:val="24"/>
          <w:lang w:eastAsia="ru-RU"/>
        </w:rPr>
        <w:t>я</w:t>
      </w:r>
      <w:r w:rsidRPr="0023308A">
        <w:rPr>
          <w:rFonts w:eastAsia="Times New Roman"/>
          <w:szCs w:val="24"/>
          <w:lang w:eastAsia="ru-RU"/>
        </w:rPr>
        <w:t>щихся зданий</w:t>
      </w:r>
      <w:r w:rsidR="0075344B" w:rsidRPr="0023308A">
        <w:rPr>
          <w:rFonts w:eastAsia="Times New Roman"/>
          <w:szCs w:val="24"/>
          <w:lang w:eastAsia="ru-RU"/>
        </w:rPr>
        <w:t xml:space="preserve"> (группы зданий)</w:t>
      </w:r>
      <w:r w:rsidRPr="0023308A">
        <w:rPr>
          <w:rFonts w:eastAsia="Times New Roman"/>
          <w:szCs w:val="24"/>
          <w:lang w:eastAsia="ru-RU"/>
        </w:rPr>
        <w:t xml:space="preserve"> с небольшим теплопотреблением и использовать автономные ис</w:t>
      </w:r>
      <w:r w:rsidR="00B068B4" w:rsidRPr="0023308A">
        <w:rPr>
          <w:rFonts w:eastAsia="Times New Roman"/>
          <w:szCs w:val="24"/>
          <w:lang w:eastAsia="ru-RU"/>
        </w:rPr>
        <w:t>точники тепла,</w:t>
      </w:r>
      <w:r w:rsidRPr="0023308A">
        <w:rPr>
          <w:rFonts w:eastAsia="Times New Roman"/>
          <w:szCs w:val="24"/>
          <w:lang w:eastAsia="ru-RU"/>
        </w:rPr>
        <w:t xml:space="preserve"> отдельностоящие и пристроенные блочно-модульные котельные малой мо</w:t>
      </w:r>
      <w:r w:rsidRPr="0023308A">
        <w:rPr>
          <w:rFonts w:eastAsia="Times New Roman"/>
          <w:szCs w:val="24"/>
          <w:lang w:eastAsia="ru-RU"/>
        </w:rPr>
        <w:t>щ</w:t>
      </w:r>
      <w:r w:rsidRPr="0023308A">
        <w:rPr>
          <w:rFonts w:eastAsia="Times New Roman"/>
          <w:szCs w:val="24"/>
          <w:lang w:eastAsia="ru-RU"/>
        </w:rPr>
        <w:t>ности.</w:t>
      </w:r>
      <w:r w:rsidR="00950EF9" w:rsidRPr="0023308A">
        <w:rPr>
          <w:rFonts w:eastAsia="Times New Roman"/>
          <w:szCs w:val="24"/>
          <w:lang w:eastAsia="ru-RU"/>
        </w:rPr>
        <w:t xml:space="preserve"> </w:t>
      </w:r>
      <w:r w:rsidRPr="0023308A">
        <w:rPr>
          <w:rFonts w:eastAsia="Times New Roman"/>
          <w:szCs w:val="24"/>
          <w:lang w:eastAsia="ru-RU"/>
        </w:rPr>
        <w:t>Выбор индивидуальных источников тепла объясняется тем, что объекты имеют незнач</w:t>
      </w:r>
      <w:r w:rsidRPr="0023308A">
        <w:rPr>
          <w:rFonts w:eastAsia="Times New Roman"/>
          <w:szCs w:val="24"/>
          <w:lang w:eastAsia="ru-RU"/>
        </w:rPr>
        <w:t>и</w:t>
      </w:r>
      <w:r w:rsidRPr="0023308A">
        <w:rPr>
          <w:rFonts w:eastAsia="Times New Roman"/>
          <w:szCs w:val="24"/>
          <w:lang w:eastAsia="ru-RU"/>
        </w:rPr>
        <w:t>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B068B4" w:rsidRPr="0023308A">
        <w:rPr>
          <w:rFonts w:eastAsia="Times New Roman"/>
          <w:szCs w:val="24"/>
          <w:lang w:eastAsia="ru-RU"/>
        </w:rPr>
        <w:t>итальные вложения по их пр</w:t>
      </w:r>
      <w:r w:rsidR="00B068B4" w:rsidRPr="0023308A">
        <w:rPr>
          <w:rFonts w:eastAsia="Times New Roman"/>
          <w:szCs w:val="24"/>
          <w:lang w:eastAsia="ru-RU"/>
        </w:rPr>
        <w:t>о</w:t>
      </w:r>
      <w:r w:rsidR="00B068B4" w:rsidRPr="0023308A">
        <w:rPr>
          <w:rFonts w:eastAsia="Times New Roman"/>
          <w:szCs w:val="24"/>
          <w:lang w:eastAsia="ru-RU"/>
        </w:rPr>
        <w:t>кладке.</w:t>
      </w:r>
    </w:p>
    <w:p w:rsidR="00570703" w:rsidRPr="0023308A" w:rsidRDefault="00310B69" w:rsidP="005E64D8">
      <w:pPr>
        <w:pStyle w:val="Affa"/>
      </w:pPr>
      <w:r w:rsidRPr="0023308A">
        <w:t xml:space="preserve">В целях повышения </w:t>
      </w:r>
      <w:r w:rsidR="00570703" w:rsidRPr="0023308A">
        <w:t>надежности и качества теплоснабжения</w:t>
      </w:r>
      <w:r w:rsidR="00570703" w:rsidRPr="0023308A">
        <w:rPr>
          <w:szCs w:val="24"/>
        </w:rPr>
        <w:t xml:space="preserve"> потребителей</w:t>
      </w:r>
      <w:r w:rsidR="00570703" w:rsidRPr="0023308A">
        <w:t>, рассмотрим два сценари</w:t>
      </w:r>
      <w:r w:rsidR="005E0AC2" w:rsidRPr="0023308A">
        <w:t>я</w:t>
      </w:r>
      <w:r w:rsidR="00570703" w:rsidRPr="0023308A">
        <w:t xml:space="preserve"> </w:t>
      </w:r>
      <w:r w:rsidR="005E0AC2" w:rsidRPr="0023308A">
        <w:t xml:space="preserve">перспективного </w:t>
      </w:r>
      <w:r w:rsidR="00570703" w:rsidRPr="0023308A">
        <w:t xml:space="preserve">развития </w:t>
      </w:r>
      <w:r w:rsidR="00CC739D" w:rsidRPr="0023308A">
        <w:t xml:space="preserve">системы </w:t>
      </w:r>
      <w:r w:rsidR="003F5BAF" w:rsidRPr="0023308A">
        <w:t xml:space="preserve">централизованного </w:t>
      </w:r>
      <w:r w:rsidR="00570703" w:rsidRPr="0023308A">
        <w:t xml:space="preserve">теплоснабжения </w:t>
      </w:r>
      <w:r w:rsidR="005E0AC2" w:rsidRPr="0023308A">
        <w:t>Суксу</w:t>
      </w:r>
      <w:r w:rsidR="005E0AC2" w:rsidRPr="0023308A">
        <w:t>н</w:t>
      </w:r>
      <w:r w:rsidR="005E0AC2" w:rsidRPr="0023308A">
        <w:t>ского ГО</w:t>
      </w:r>
      <w:r w:rsidR="003F5BAF" w:rsidRPr="0023308A">
        <w:t>.</w:t>
      </w:r>
    </w:p>
    <w:p w:rsidR="00570703" w:rsidRPr="0023308A" w:rsidRDefault="00570703" w:rsidP="005E64D8">
      <w:pPr>
        <w:pStyle w:val="Affa"/>
      </w:pPr>
    </w:p>
    <w:p w:rsidR="00B068B4" w:rsidRPr="0023308A" w:rsidRDefault="00570703" w:rsidP="005E64D8">
      <w:pPr>
        <w:pStyle w:val="Affa"/>
        <w:rPr>
          <w:b/>
          <w:szCs w:val="22"/>
        </w:rPr>
      </w:pPr>
      <w:r w:rsidRPr="0023308A">
        <w:rPr>
          <w:b/>
          <w:szCs w:val="22"/>
        </w:rPr>
        <w:t>Сценарий №1 развития системы централизованного</w:t>
      </w:r>
      <w:r w:rsidR="00B068B4" w:rsidRPr="0023308A">
        <w:rPr>
          <w:b/>
          <w:szCs w:val="22"/>
        </w:rPr>
        <w:t xml:space="preserve"> теплоснабжения</w:t>
      </w:r>
    </w:p>
    <w:p w:rsidR="00DE29A5" w:rsidRPr="0023308A" w:rsidRDefault="003F5BAF" w:rsidP="005E64D8">
      <w:pPr>
        <w:pStyle w:val="Affa"/>
        <w:rPr>
          <w:szCs w:val="24"/>
        </w:rPr>
      </w:pPr>
      <w:r w:rsidRPr="0023308A">
        <w:t>Реконструкция существующих источников централизованного теплоснабжения</w:t>
      </w:r>
      <w:r w:rsidR="00097584" w:rsidRPr="0023308A">
        <w:t xml:space="preserve"> </w:t>
      </w:r>
      <w:r w:rsidR="002F5504" w:rsidRPr="0023308A">
        <w:t>рп. Су</w:t>
      </w:r>
      <w:r w:rsidR="002F5504" w:rsidRPr="0023308A">
        <w:t>к</w:t>
      </w:r>
      <w:r w:rsidR="002F5504" w:rsidRPr="0023308A">
        <w:t>сун</w:t>
      </w:r>
      <w:r w:rsidRPr="0023308A">
        <w:t xml:space="preserve">, перераспределение тепловой нагрузки в зонах действия котельных №1 и №2, котельных №7 и №3, котельных №6 и №13. Данный сценарий развития предусматривает также </w:t>
      </w:r>
      <w:r w:rsidR="00DE29A5" w:rsidRPr="0023308A">
        <w:t>переводом части потре</w:t>
      </w:r>
      <w:r w:rsidR="005A2AF8" w:rsidRPr="0023308A">
        <w:t>бителей (одно-, двух-, трех- и четырех</w:t>
      </w:r>
      <w:r w:rsidR="00DE29A5" w:rsidRPr="0023308A">
        <w:t xml:space="preserve">квартирные жилые дома) на индивидуальное газовое отопление. </w:t>
      </w:r>
      <w:r w:rsidR="00DE29A5" w:rsidRPr="0023308A">
        <w:rPr>
          <w:szCs w:val="24"/>
        </w:rPr>
        <w:t>Новые источники тепла планируется располагать в непосредственной бл</w:t>
      </w:r>
      <w:r w:rsidR="00DE29A5" w:rsidRPr="0023308A">
        <w:rPr>
          <w:szCs w:val="24"/>
        </w:rPr>
        <w:t>и</w:t>
      </w:r>
      <w:r w:rsidR="00DE29A5" w:rsidRPr="0023308A">
        <w:rPr>
          <w:szCs w:val="24"/>
        </w:rPr>
        <w:t>зости от потребителей (групп потребителей), с целью сокращения потерь тепла при транспо</w:t>
      </w:r>
      <w:r w:rsidR="00DE29A5" w:rsidRPr="0023308A">
        <w:rPr>
          <w:szCs w:val="24"/>
        </w:rPr>
        <w:t>р</w:t>
      </w:r>
      <w:r w:rsidR="00DE29A5" w:rsidRPr="0023308A">
        <w:rPr>
          <w:szCs w:val="24"/>
        </w:rPr>
        <w:t>тировке и уменьшения удельных расходов топлива на производство и отпуск тепла. Для обе</w:t>
      </w:r>
      <w:r w:rsidR="00DE29A5" w:rsidRPr="0023308A">
        <w:rPr>
          <w:szCs w:val="24"/>
        </w:rPr>
        <w:t>с</w:t>
      </w:r>
      <w:r w:rsidR="00DE29A5" w:rsidRPr="0023308A">
        <w:rPr>
          <w:szCs w:val="24"/>
        </w:rPr>
        <w:t>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rsidR="00DE29A5" w:rsidRPr="0023308A" w:rsidRDefault="00DE29A5" w:rsidP="005E64D8">
      <w:pPr>
        <w:spacing w:line="276" w:lineRule="auto"/>
        <w:ind w:firstLine="567"/>
        <w:rPr>
          <w:szCs w:val="24"/>
        </w:rPr>
      </w:pPr>
    </w:p>
    <w:p w:rsidR="00B068B4" w:rsidRPr="0023308A" w:rsidRDefault="00570703" w:rsidP="005E64D8">
      <w:pPr>
        <w:tabs>
          <w:tab w:val="left" w:pos="0"/>
        </w:tabs>
        <w:spacing w:line="276" w:lineRule="auto"/>
        <w:ind w:firstLine="567"/>
        <w:rPr>
          <w:b/>
        </w:rPr>
      </w:pPr>
      <w:r w:rsidRPr="0023308A">
        <w:rPr>
          <w:b/>
        </w:rPr>
        <w:t>Сценарий №2 развития системы централизованного теплоснабжения</w:t>
      </w:r>
    </w:p>
    <w:p w:rsidR="00570703" w:rsidRPr="0023308A" w:rsidRDefault="00570703" w:rsidP="005E64D8">
      <w:pPr>
        <w:tabs>
          <w:tab w:val="left" w:pos="0"/>
        </w:tabs>
        <w:spacing w:line="276" w:lineRule="auto"/>
        <w:ind w:firstLine="567"/>
        <w:rPr>
          <w:rFonts w:eastAsia="Times New Roman"/>
          <w:szCs w:val="24"/>
          <w:lang w:eastAsia="ru-RU"/>
        </w:rPr>
      </w:pPr>
      <w:r w:rsidRPr="0023308A">
        <w:rPr>
          <w:szCs w:val="24"/>
        </w:rPr>
        <w:t>Сохранение существующей схемы теплоснабжения с проведением работ по модернизации источников теплоснабжения и заменой изношенных участков тепловых сетей.</w:t>
      </w:r>
    </w:p>
    <w:p w:rsidR="005744A0" w:rsidRPr="0023308A" w:rsidRDefault="00F8193E" w:rsidP="00672191">
      <w:pPr>
        <w:pStyle w:val="21"/>
      </w:pPr>
      <w:bookmarkStart w:id="176" w:name="_Toc97389255"/>
      <w:r w:rsidRPr="0023308A">
        <w:t>5.2</w:t>
      </w:r>
      <w:r w:rsidR="005744A0" w:rsidRPr="0023308A">
        <w:t xml:space="preserve"> </w:t>
      </w:r>
      <w:r w:rsidRPr="0023308A">
        <w:t>Т</w:t>
      </w:r>
      <w:r w:rsidR="008B4EE3" w:rsidRPr="0023308A">
        <w:t>ехнико-экономическое сравнение вариантов перспективного развития систем теплоснабжения городского округа</w:t>
      </w:r>
      <w:bookmarkEnd w:id="176"/>
    </w:p>
    <w:p w:rsidR="007E7181" w:rsidRPr="0023308A" w:rsidRDefault="007E7181" w:rsidP="00F32E4E">
      <w:pPr>
        <w:tabs>
          <w:tab w:val="left" w:pos="0"/>
        </w:tabs>
        <w:spacing w:line="276" w:lineRule="auto"/>
        <w:ind w:firstLine="567"/>
        <w:rPr>
          <w:rFonts w:eastAsia="Times New Roman"/>
          <w:szCs w:val="24"/>
          <w:lang w:eastAsia="ru-RU"/>
        </w:rPr>
      </w:pPr>
      <w:r w:rsidRPr="0023308A">
        <w:rPr>
          <w:rFonts w:eastAsia="Times New Roman"/>
          <w:szCs w:val="24"/>
          <w:lang w:eastAsia="ru-RU"/>
        </w:rPr>
        <w:t>Экономическая эффективность реализации мероприятий по сохранению существующей</w:t>
      </w:r>
      <w:r w:rsidR="002F5504" w:rsidRPr="0023308A">
        <w:rPr>
          <w:rFonts w:eastAsia="Times New Roman"/>
          <w:szCs w:val="24"/>
          <w:lang w:eastAsia="ru-RU"/>
        </w:rPr>
        <w:t xml:space="preserve"> </w:t>
      </w:r>
      <w:r w:rsidRPr="0023308A">
        <w:rPr>
          <w:rFonts w:eastAsia="Times New Roman"/>
          <w:szCs w:val="24"/>
          <w:lang w:eastAsia="ru-RU"/>
        </w:rPr>
        <w:t>схемы теплоснабжения с проведением работ по модернизации существующих объектов выр</w:t>
      </w:r>
      <w:r w:rsidRPr="0023308A">
        <w:rPr>
          <w:rFonts w:eastAsia="Times New Roman"/>
          <w:szCs w:val="24"/>
          <w:lang w:eastAsia="ru-RU"/>
        </w:rPr>
        <w:t>а</w:t>
      </w:r>
      <w:r w:rsidRPr="0023308A">
        <w:rPr>
          <w:rFonts w:eastAsia="Times New Roman"/>
          <w:szCs w:val="24"/>
          <w:lang w:eastAsia="ru-RU"/>
        </w:rPr>
        <w:t>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r w:rsidR="00A60FC3" w:rsidRPr="0023308A">
        <w:rPr>
          <w:rFonts w:eastAsia="Times New Roman"/>
          <w:szCs w:val="24"/>
          <w:lang w:eastAsia="ru-RU"/>
        </w:rPr>
        <w:t xml:space="preserve"> </w:t>
      </w:r>
      <w:r w:rsidRPr="0023308A">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DE29A5" w:rsidRPr="0023308A" w:rsidRDefault="00DE29A5" w:rsidP="00F32E4E">
      <w:pPr>
        <w:spacing w:line="276" w:lineRule="auto"/>
        <w:ind w:firstLine="567"/>
        <w:rPr>
          <w:szCs w:val="24"/>
        </w:rPr>
      </w:pPr>
      <w:r w:rsidRPr="0023308A">
        <w:rPr>
          <w:szCs w:val="24"/>
        </w:rPr>
        <w:lastRenderedPageBreak/>
        <w:t>Сравнение вариантов развития выполняется на основе анализа ценовых (тарифных) п</w:t>
      </w:r>
      <w:r w:rsidRPr="0023308A">
        <w:rPr>
          <w:szCs w:val="24"/>
        </w:rPr>
        <w:t>о</w:t>
      </w:r>
      <w:r w:rsidRPr="0023308A">
        <w:rPr>
          <w:szCs w:val="24"/>
        </w:rPr>
        <w:t>следствий для потребителей. Технико-экономическая оценка вариантов перспективного разв</w:t>
      </w:r>
      <w:r w:rsidRPr="0023308A">
        <w:rPr>
          <w:szCs w:val="24"/>
        </w:rPr>
        <w:t>и</w:t>
      </w:r>
      <w:r w:rsidRPr="0023308A">
        <w:rPr>
          <w:szCs w:val="24"/>
        </w:rPr>
        <w:t>тия системы теплоснабжения приведена в таблицах ниже.</w:t>
      </w:r>
    </w:p>
    <w:p w:rsidR="00DE29A5" w:rsidRPr="0023308A" w:rsidRDefault="00DE29A5" w:rsidP="007E7181">
      <w:pPr>
        <w:tabs>
          <w:tab w:val="left" w:pos="0"/>
        </w:tabs>
        <w:ind w:firstLine="709"/>
        <w:rPr>
          <w:rFonts w:eastAsia="Times New Roman"/>
          <w:szCs w:val="24"/>
          <w:lang w:eastAsia="ru-RU"/>
        </w:rPr>
        <w:sectPr w:rsidR="00DE29A5" w:rsidRPr="0023308A" w:rsidSect="003B765F">
          <w:pgSz w:w="11906" w:h="16838"/>
          <w:pgMar w:top="1134" w:right="851" w:bottom="1134" w:left="1134" w:header="708" w:footer="708" w:gutter="0"/>
          <w:cols w:space="708"/>
          <w:docGrid w:linePitch="360"/>
        </w:sectPr>
      </w:pPr>
    </w:p>
    <w:p w:rsidR="00947AF9" w:rsidRPr="0023308A" w:rsidRDefault="00947AF9" w:rsidP="00947AF9">
      <w:pPr>
        <w:pStyle w:val="aff8"/>
        <w:rPr>
          <w:szCs w:val="24"/>
        </w:rPr>
      </w:pPr>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59</w:t>
      </w:r>
      <w:r w:rsidR="008A3CE6" w:rsidRPr="0023308A">
        <w:rPr>
          <w:noProof/>
        </w:rPr>
        <w:fldChar w:fldCharType="end"/>
      </w:r>
      <w:r w:rsidRPr="0023308A">
        <w:t xml:space="preserve"> – Технико-экономическая оценка</w:t>
      </w:r>
      <w:r w:rsidRPr="0023308A">
        <w:rPr>
          <w:szCs w:val="24"/>
        </w:rPr>
        <w:t xml:space="preserve"> варианта 1 перспективного развития системы теплоснабжения </w:t>
      </w:r>
      <w:r w:rsidR="002F5504" w:rsidRPr="0023308A">
        <w:rPr>
          <w:szCs w:val="24"/>
        </w:rPr>
        <w:t>рп. Суксун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4328"/>
        <w:gridCol w:w="1341"/>
        <w:gridCol w:w="805"/>
        <w:gridCol w:w="805"/>
        <w:gridCol w:w="805"/>
        <w:gridCol w:w="805"/>
        <w:gridCol w:w="805"/>
        <w:gridCol w:w="805"/>
        <w:gridCol w:w="805"/>
        <w:gridCol w:w="805"/>
        <w:gridCol w:w="805"/>
        <w:gridCol w:w="805"/>
        <w:gridCol w:w="805"/>
      </w:tblGrid>
      <w:tr w:rsidR="005B273F" w:rsidRPr="0023308A" w:rsidTr="00B068B4">
        <w:trPr>
          <w:cantSplit/>
          <w:tblHeader/>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 п/п</w:t>
            </w:r>
          </w:p>
        </w:tc>
        <w:tc>
          <w:tcPr>
            <w:tcW w:w="1436" w:type="pct"/>
            <w:shd w:val="clear" w:color="auto" w:fill="auto"/>
            <w:noWrap/>
            <w:vAlign w:val="center"/>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Производственные показатели</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Ед. измер</w:t>
            </w:r>
            <w:r w:rsidRPr="0023308A">
              <w:rPr>
                <w:rFonts w:eastAsia="Times New Roman"/>
                <w:bCs/>
                <w:sz w:val="22"/>
                <w:lang w:eastAsia="ru-RU"/>
              </w:rPr>
              <w:t>е</w:t>
            </w:r>
            <w:r w:rsidRPr="0023308A">
              <w:rPr>
                <w:rFonts w:eastAsia="Times New Roman"/>
                <w:bCs/>
                <w:sz w:val="22"/>
                <w:lang w:eastAsia="ru-RU"/>
              </w:rPr>
              <w:t>ния</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2022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2023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2024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2025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2026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2027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2028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2029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2030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2031 год</w:t>
            </w:r>
          </w:p>
        </w:tc>
        <w:tc>
          <w:tcPr>
            <w:tcW w:w="267" w:type="pct"/>
            <w:shd w:val="clear" w:color="auto" w:fill="auto"/>
            <w:noWrap/>
            <w:vAlign w:val="center"/>
            <w:hideMark/>
          </w:tcPr>
          <w:p w:rsidR="00900E2D" w:rsidRPr="0023308A" w:rsidRDefault="00900E2D" w:rsidP="00900E2D">
            <w:pPr>
              <w:ind w:left="-51" w:right="-57"/>
              <w:jc w:val="center"/>
              <w:rPr>
                <w:rFonts w:eastAsia="Times New Roman"/>
                <w:bCs/>
                <w:sz w:val="22"/>
                <w:lang w:eastAsia="ru-RU"/>
              </w:rPr>
            </w:pPr>
            <w:r w:rsidRPr="0023308A">
              <w:rPr>
                <w:rFonts w:eastAsia="Times New Roman"/>
                <w:bCs/>
                <w:sz w:val="22"/>
                <w:lang w:eastAsia="ru-RU"/>
              </w:rPr>
              <w:t>2040 год</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Выработка тепловой энергии</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18 015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17 290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17 095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16 851</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2</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Потери на сетях</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2 885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2 161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1 966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1 722</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3</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Отпущено тепловой энергии</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15 129</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4</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Тариф расчетный с НДС</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руб./Гкал</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1 834,56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1 889,60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1 946,28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2 004,67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2 064,81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2 126,76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2 190,56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2 256,28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2 323,97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2 393,68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3123,21</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5</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ВЫРУЧКА</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23 129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23 823</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24 538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25 274</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26 032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26 813</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27 618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28 446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29 300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30 179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39376</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6</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РАСХОДЫ</w:t>
            </w:r>
          </w:p>
        </w:tc>
        <w:tc>
          <w:tcPr>
            <w:tcW w:w="445" w:type="pct"/>
            <w:shd w:val="clear" w:color="auto" w:fill="auto"/>
            <w:noWrap/>
            <w:vAlign w:val="center"/>
            <w:hideMark/>
          </w:tcPr>
          <w:p w:rsidR="00900E2D" w:rsidRPr="0023308A" w:rsidRDefault="00900E2D" w:rsidP="00900E2D">
            <w:pPr>
              <w:jc w:val="center"/>
              <w:rPr>
                <w:rFonts w:eastAsia="Times New Roman"/>
                <w:sz w:val="22"/>
                <w:lang w:eastAsia="ru-RU"/>
              </w:rPr>
            </w:pPr>
            <w:r w:rsidRPr="0023308A">
              <w:rPr>
                <w:rFonts w:eastAsia="Times New Roman"/>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22 072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20 751</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21 865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23 189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25 138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26 126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26 796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27 468</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28 165</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28 889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37 765</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7</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Операционные расходы</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4 784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3 254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3 351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3 452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3 555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3 662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3 772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3 885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4 002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4 122</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6034</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8</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Природный газ</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12 918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12 770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13 005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13 204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13 600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14 008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14 428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14 861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15 307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15 766</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20569</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9</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 xml:space="preserve">Расходы на приобретение ЭЭ </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2 287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2 401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2 521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2 647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2 780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2 918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3 064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3 218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3 379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3 547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5489</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10</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 xml:space="preserve">Расходы на приобретение воды </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80</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11</w:t>
            </w:r>
          </w:p>
        </w:tc>
        <w:tc>
          <w:tcPr>
            <w:tcW w:w="1436" w:type="pct"/>
            <w:shd w:val="clear" w:color="auto" w:fill="auto"/>
            <w:noWrap/>
            <w:vAlign w:val="bottom"/>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Вознаграждение агента (сбор с ФЛ, пер</w:t>
            </w:r>
            <w:r w:rsidRPr="0023308A">
              <w:rPr>
                <w:rFonts w:eastAsia="Times New Roman"/>
                <w:bCs/>
                <w:sz w:val="22"/>
                <w:lang w:eastAsia="ru-RU"/>
              </w:rPr>
              <w:t>м</w:t>
            </w:r>
            <w:r w:rsidRPr="0023308A">
              <w:rPr>
                <w:rFonts w:eastAsia="Times New Roman"/>
                <w:bCs/>
                <w:sz w:val="22"/>
                <w:lang w:eastAsia="ru-RU"/>
              </w:rPr>
              <w:t>энергосбыт)</w:t>
            </w:r>
          </w:p>
        </w:tc>
        <w:tc>
          <w:tcPr>
            <w:tcW w:w="445" w:type="pct"/>
            <w:shd w:val="clear" w:color="auto" w:fill="auto"/>
            <w:noWrap/>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528</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544</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560</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577</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594</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612</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630</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649</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669</w:t>
            </w:r>
          </w:p>
        </w:tc>
        <w:tc>
          <w:tcPr>
            <w:tcW w:w="267" w:type="pct"/>
            <w:shd w:val="clear" w:color="auto" w:fill="auto"/>
            <w:noWrap/>
            <w:vAlign w:val="center"/>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689</w:t>
            </w:r>
          </w:p>
        </w:tc>
        <w:tc>
          <w:tcPr>
            <w:tcW w:w="267" w:type="pct"/>
            <w:shd w:val="clear" w:color="auto" w:fill="auto"/>
            <w:noWrap/>
            <w:vAlign w:val="center"/>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898</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12</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Налог на имущество</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104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185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323</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449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620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702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648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572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496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420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94</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13</w:t>
            </w:r>
          </w:p>
        </w:tc>
        <w:tc>
          <w:tcPr>
            <w:tcW w:w="1436" w:type="pct"/>
            <w:shd w:val="clear" w:color="auto" w:fill="auto"/>
            <w:noWrap/>
            <w:vAlign w:val="bottom"/>
            <w:hideMark/>
          </w:tcPr>
          <w:p w:rsidR="00900E2D" w:rsidRPr="0023308A" w:rsidRDefault="00900E2D" w:rsidP="007B1A46">
            <w:pPr>
              <w:jc w:val="left"/>
              <w:rPr>
                <w:rFonts w:eastAsia="Times New Roman"/>
                <w:bCs/>
                <w:sz w:val="22"/>
                <w:lang w:eastAsia="ru-RU"/>
              </w:rPr>
            </w:pPr>
            <w:r w:rsidRPr="0023308A">
              <w:rPr>
                <w:rFonts w:eastAsia="Times New Roman"/>
                <w:bCs/>
                <w:sz w:val="22"/>
                <w:lang w:eastAsia="ru-RU"/>
              </w:rPr>
              <w:t>Расходы на амортизаци</w:t>
            </w:r>
            <w:r w:rsidR="007B1A46" w:rsidRPr="0023308A">
              <w:rPr>
                <w:rFonts w:eastAsia="Times New Roman"/>
                <w:bCs/>
                <w:sz w:val="22"/>
                <w:lang w:eastAsia="ru-RU"/>
              </w:rPr>
              <w:t>ю</w:t>
            </w:r>
            <w:r w:rsidRPr="0023308A">
              <w:rPr>
                <w:rFonts w:eastAsia="Times New Roman"/>
                <w:bCs/>
                <w:sz w:val="22"/>
                <w:lang w:eastAsia="ru-RU"/>
              </w:rPr>
              <w:t xml:space="preserve"> ОС и НМА к</w:t>
            </w:r>
            <w:r w:rsidRPr="0023308A">
              <w:rPr>
                <w:rFonts w:eastAsia="Times New Roman"/>
                <w:bCs/>
                <w:sz w:val="22"/>
                <w:lang w:eastAsia="ru-RU"/>
              </w:rPr>
              <w:t>о</w:t>
            </w:r>
            <w:r w:rsidRPr="0023308A">
              <w:rPr>
                <w:rFonts w:eastAsia="Times New Roman"/>
                <w:bCs/>
                <w:sz w:val="22"/>
                <w:lang w:eastAsia="ru-RU"/>
              </w:rPr>
              <w:t>тельные</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325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944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1 426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2 157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3 260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3 467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3467</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14</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Расходы по сомнительным долгам</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139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141</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145</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159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164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169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174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179</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231</w:t>
            </w:r>
          </w:p>
        </w:tc>
      </w:tr>
      <w:tr w:rsidR="005B273F"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15</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Страховые взносы (зп)</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943</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468</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487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506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526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547</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569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592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616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640</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903</w:t>
            </w:r>
          </w:p>
        </w:tc>
      </w:tr>
      <w:tr w:rsidR="00900E2D" w:rsidRPr="0023308A" w:rsidTr="00B068B4">
        <w:trPr>
          <w:cantSplit/>
        </w:trPr>
        <w:tc>
          <w:tcPr>
            <w:tcW w:w="181" w:type="pct"/>
            <w:vAlign w:val="center"/>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16</w:t>
            </w:r>
          </w:p>
        </w:tc>
        <w:tc>
          <w:tcPr>
            <w:tcW w:w="1436" w:type="pct"/>
            <w:shd w:val="clear" w:color="auto" w:fill="auto"/>
            <w:noWrap/>
            <w:vAlign w:val="bottom"/>
            <w:hideMark/>
          </w:tcPr>
          <w:p w:rsidR="00900E2D" w:rsidRPr="0023308A" w:rsidRDefault="00900E2D" w:rsidP="00900E2D">
            <w:pPr>
              <w:jc w:val="left"/>
              <w:rPr>
                <w:rFonts w:eastAsia="Times New Roman"/>
                <w:bCs/>
                <w:sz w:val="22"/>
                <w:lang w:eastAsia="ru-RU"/>
              </w:rPr>
            </w:pPr>
            <w:r w:rsidRPr="0023308A">
              <w:rPr>
                <w:rFonts w:eastAsia="Times New Roman"/>
                <w:bCs/>
                <w:sz w:val="22"/>
                <w:lang w:eastAsia="ru-RU"/>
              </w:rPr>
              <w:t>Чистая прибыль + амортизация</w:t>
            </w:r>
          </w:p>
        </w:tc>
        <w:tc>
          <w:tcPr>
            <w:tcW w:w="445" w:type="pct"/>
            <w:shd w:val="clear" w:color="auto" w:fill="auto"/>
            <w:noWrap/>
            <w:vAlign w:val="center"/>
            <w:hideMark/>
          </w:tcPr>
          <w:p w:rsidR="00900E2D" w:rsidRPr="0023308A" w:rsidRDefault="00900E2D" w:rsidP="00900E2D">
            <w:pPr>
              <w:jc w:val="center"/>
              <w:rPr>
                <w:rFonts w:eastAsia="Times New Roman"/>
                <w:bCs/>
                <w:sz w:val="22"/>
                <w:lang w:eastAsia="ru-RU"/>
              </w:rPr>
            </w:pPr>
            <w:r w:rsidRPr="0023308A">
              <w:rPr>
                <w:rFonts w:eastAsia="Times New Roman"/>
                <w:bCs/>
                <w:sz w:val="22"/>
                <w:lang w:eastAsia="ru-RU"/>
              </w:rPr>
              <w:t>тыс.руб.</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1 383</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4 016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4 100</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4 242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4 154</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4 289</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4 446</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4 602</w:t>
            </w:r>
          </w:p>
        </w:tc>
        <w:tc>
          <w:tcPr>
            <w:tcW w:w="267" w:type="pct"/>
            <w:shd w:val="clear" w:color="auto" w:fill="auto"/>
            <w:noWrap/>
            <w:vAlign w:val="center"/>
            <w:hideMark/>
          </w:tcPr>
          <w:p w:rsidR="00900E2D" w:rsidRPr="0023308A" w:rsidRDefault="00900E2D" w:rsidP="00900E2D">
            <w:pPr>
              <w:ind w:left="-49" w:right="-167"/>
              <w:jc w:val="center"/>
              <w:rPr>
                <w:rFonts w:eastAsia="Times New Roman"/>
                <w:bCs/>
                <w:sz w:val="22"/>
                <w:lang w:eastAsia="ru-RU"/>
              </w:rPr>
            </w:pPr>
            <w:r w:rsidRPr="0023308A">
              <w:rPr>
                <w:rFonts w:eastAsia="Times New Roman"/>
                <w:bCs/>
                <w:sz w:val="22"/>
                <w:lang w:eastAsia="ru-RU"/>
              </w:rPr>
              <w:t>4 757</w:t>
            </w:r>
          </w:p>
        </w:tc>
        <w:tc>
          <w:tcPr>
            <w:tcW w:w="267" w:type="pct"/>
            <w:shd w:val="clear" w:color="auto" w:fill="auto"/>
            <w:noWrap/>
            <w:vAlign w:val="center"/>
            <w:hideMark/>
          </w:tcPr>
          <w:p w:rsidR="00900E2D" w:rsidRPr="0023308A" w:rsidRDefault="00900E2D" w:rsidP="00900E2D">
            <w:pPr>
              <w:ind w:left="-49" w:right="-167"/>
              <w:jc w:val="center"/>
              <w:rPr>
                <w:rFonts w:eastAsia="Times New Roman"/>
                <w:sz w:val="22"/>
                <w:lang w:eastAsia="ru-RU"/>
              </w:rPr>
            </w:pPr>
            <w:r w:rsidRPr="0023308A">
              <w:rPr>
                <w:rFonts w:eastAsia="Times New Roman"/>
                <w:sz w:val="22"/>
                <w:lang w:eastAsia="ru-RU"/>
              </w:rPr>
              <w:t>6409</w:t>
            </w:r>
          </w:p>
        </w:tc>
      </w:tr>
    </w:tbl>
    <w:p w:rsidR="00E7535D" w:rsidRPr="0023308A" w:rsidRDefault="00E7535D" w:rsidP="00947AF9">
      <w:pPr>
        <w:ind w:firstLine="567"/>
        <w:rPr>
          <w:sz w:val="22"/>
        </w:rPr>
      </w:pPr>
    </w:p>
    <w:p w:rsidR="00947AF9" w:rsidRPr="0023308A" w:rsidRDefault="00947AF9" w:rsidP="00947AF9">
      <w:pPr>
        <w:pStyle w:val="aff8"/>
        <w:rPr>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60</w:t>
      </w:r>
      <w:r w:rsidR="008A3CE6" w:rsidRPr="0023308A">
        <w:rPr>
          <w:noProof/>
        </w:rPr>
        <w:fldChar w:fldCharType="end"/>
      </w:r>
      <w:r w:rsidRPr="0023308A">
        <w:t xml:space="preserve"> – Технико-экономическая оценка</w:t>
      </w:r>
      <w:r w:rsidRPr="0023308A">
        <w:rPr>
          <w:szCs w:val="24"/>
        </w:rPr>
        <w:t xml:space="preserve"> варианта 2 перспективного развития системы теплоснабжения </w:t>
      </w:r>
      <w:r w:rsidR="002F5504" w:rsidRPr="0023308A">
        <w:rPr>
          <w:szCs w:val="24"/>
        </w:rPr>
        <w:t>рп. Суксун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3737"/>
        <w:gridCol w:w="1154"/>
        <w:gridCol w:w="859"/>
        <w:gridCol w:w="862"/>
        <w:gridCol w:w="862"/>
        <w:gridCol w:w="862"/>
        <w:gridCol w:w="1022"/>
        <w:gridCol w:w="859"/>
        <w:gridCol w:w="889"/>
        <w:gridCol w:w="856"/>
        <w:gridCol w:w="853"/>
        <w:gridCol w:w="877"/>
        <w:gridCol w:w="832"/>
      </w:tblGrid>
      <w:tr w:rsidR="005B273F" w:rsidRPr="0023308A" w:rsidTr="00B068B4">
        <w:trPr>
          <w:cantSplit/>
          <w:tblHeader/>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 п/п</w:t>
            </w:r>
          </w:p>
        </w:tc>
        <w:tc>
          <w:tcPr>
            <w:tcW w:w="1240" w:type="pct"/>
            <w:shd w:val="clear" w:color="auto" w:fill="auto"/>
            <w:vAlign w:val="center"/>
            <w:hideMark/>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Производственные показатели</w:t>
            </w:r>
          </w:p>
        </w:tc>
        <w:tc>
          <w:tcPr>
            <w:tcW w:w="383" w:type="pct"/>
            <w:shd w:val="clear" w:color="auto" w:fill="auto"/>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Ед. изм</w:t>
            </w:r>
            <w:r w:rsidRPr="0023308A">
              <w:rPr>
                <w:rFonts w:eastAsia="Times New Roman"/>
                <w:bCs/>
                <w:sz w:val="22"/>
                <w:lang w:eastAsia="ru-RU"/>
              </w:rPr>
              <w:t>е</w:t>
            </w:r>
            <w:r w:rsidRPr="0023308A">
              <w:rPr>
                <w:rFonts w:eastAsia="Times New Roman"/>
                <w:bCs/>
                <w:sz w:val="22"/>
                <w:lang w:eastAsia="ru-RU"/>
              </w:rPr>
              <w:t>рения</w:t>
            </w:r>
          </w:p>
        </w:tc>
        <w:tc>
          <w:tcPr>
            <w:tcW w:w="285"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2022 год</w:t>
            </w:r>
          </w:p>
        </w:tc>
        <w:tc>
          <w:tcPr>
            <w:tcW w:w="28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2023 год</w:t>
            </w:r>
          </w:p>
        </w:tc>
        <w:tc>
          <w:tcPr>
            <w:tcW w:w="28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2024 год</w:t>
            </w:r>
          </w:p>
        </w:tc>
        <w:tc>
          <w:tcPr>
            <w:tcW w:w="28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2025 год</w:t>
            </w:r>
          </w:p>
        </w:tc>
        <w:tc>
          <w:tcPr>
            <w:tcW w:w="339"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2026 год</w:t>
            </w:r>
          </w:p>
        </w:tc>
        <w:tc>
          <w:tcPr>
            <w:tcW w:w="285"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2027 год</w:t>
            </w:r>
          </w:p>
        </w:tc>
        <w:tc>
          <w:tcPr>
            <w:tcW w:w="295"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2028 год</w:t>
            </w:r>
          </w:p>
        </w:tc>
        <w:tc>
          <w:tcPr>
            <w:tcW w:w="284"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2029 год</w:t>
            </w:r>
          </w:p>
        </w:tc>
        <w:tc>
          <w:tcPr>
            <w:tcW w:w="283"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2030 год</w:t>
            </w:r>
          </w:p>
        </w:tc>
        <w:tc>
          <w:tcPr>
            <w:tcW w:w="291"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2031 год</w:t>
            </w:r>
          </w:p>
        </w:tc>
        <w:tc>
          <w:tcPr>
            <w:tcW w:w="276" w:type="pct"/>
            <w:shd w:val="clear" w:color="auto" w:fill="auto"/>
            <w:noWrap/>
            <w:vAlign w:val="center"/>
            <w:hideMark/>
          </w:tcPr>
          <w:p w:rsidR="00C401C6" w:rsidRPr="0023308A" w:rsidRDefault="00C401C6" w:rsidP="00E44D80">
            <w:pPr>
              <w:ind w:left="-51" w:right="57"/>
              <w:jc w:val="center"/>
              <w:rPr>
                <w:rFonts w:eastAsia="Times New Roman"/>
                <w:bCs/>
                <w:sz w:val="22"/>
                <w:lang w:eastAsia="ru-RU"/>
              </w:rPr>
            </w:pPr>
            <w:r w:rsidRPr="0023308A">
              <w:rPr>
                <w:rFonts w:eastAsia="Times New Roman"/>
                <w:bCs/>
                <w:sz w:val="22"/>
                <w:lang w:eastAsia="ru-RU"/>
              </w:rPr>
              <w:t>2040 год</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1</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Производство тепловой энергии</w:t>
            </w:r>
          </w:p>
        </w:tc>
        <w:tc>
          <w:tcPr>
            <w:tcW w:w="383"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16657,6</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2</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Собственные нужды</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624,6</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3</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Потери в тепловой сети</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365,1</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Полезный отпуск</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15668,0</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5</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Необходимая валовая выручка</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35164,22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35876,65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36686,85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37459,19</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38187,59</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38912,97</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39634,50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40370,47</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41121,17</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41886,89</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49506,03</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6</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Себестоимость производимых тов</w:t>
            </w:r>
            <w:r w:rsidRPr="0023308A">
              <w:rPr>
                <w:rFonts w:eastAsia="Times New Roman"/>
                <w:sz w:val="22"/>
                <w:lang w:eastAsia="ru-RU"/>
              </w:rPr>
              <w:t>а</w:t>
            </w:r>
            <w:r w:rsidRPr="0023308A">
              <w:rPr>
                <w:rFonts w:eastAsia="Times New Roman"/>
                <w:sz w:val="22"/>
                <w:lang w:eastAsia="ru-RU"/>
              </w:rPr>
              <w:t xml:space="preserve">ров </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34322,30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35008,47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35791,95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36547,89</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37260,77</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37970,32</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38675,70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39395,19</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40129,08</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40877,66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48326,22</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7</w:t>
            </w:r>
          </w:p>
        </w:tc>
        <w:tc>
          <w:tcPr>
            <w:tcW w:w="1240" w:type="pct"/>
            <w:shd w:val="clear" w:color="auto" w:fill="auto"/>
            <w:noWrap/>
            <w:vAlign w:val="center"/>
            <w:hideMark/>
          </w:tcPr>
          <w:p w:rsidR="00C401C6" w:rsidRPr="0023308A" w:rsidRDefault="007B1A46" w:rsidP="00E44D80">
            <w:pPr>
              <w:jc w:val="center"/>
              <w:rPr>
                <w:rFonts w:eastAsia="Times New Roman"/>
                <w:sz w:val="22"/>
                <w:lang w:eastAsia="ru-RU"/>
              </w:rPr>
            </w:pPr>
            <w:r w:rsidRPr="0023308A">
              <w:rPr>
                <w:rFonts w:eastAsia="Times New Roman"/>
                <w:sz w:val="22"/>
                <w:lang w:eastAsia="ru-RU"/>
              </w:rPr>
              <w:t>Р</w:t>
            </w:r>
            <w:r w:rsidR="00C401C6" w:rsidRPr="0023308A">
              <w:rPr>
                <w:rFonts w:eastAsia="Times New Roman"/>
                <w:sz w:val="22"/>
                <w:lang w:eastAsia="ru-RU"/>
              </w:rPr>
              <w:t>асходы на топливо (природный газ)</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17161,43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17315,88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17558,31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17979,71</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18375,26</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18761,14</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19136,36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19519,09</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19909,47</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20307,66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24269,53</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8</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Расходы на покупаемую электрич</w:t>
            </w:r>
            <w:r w:rsidRPr="0023308A">
              <w:rPr>
                <w:rFonts w:eastAsia="Times New Roman"/>
                <w:sz w:val="22"/>
                <w:lang w:eastAsia="ru-RU"/>
              </w:rPr>
              <w:t>е</w:t>
            </w:r>
            <w:r w:rsidRPr="0023308A">
              <w:rPr>
                <w:rFonts w:eastAsia="Times New Roman"/>
                <w:sz w:val="22"/>
                <w:lang w:eastAsia="ru-RU"/>
              </w:rPr>
              <w:t>скую энергию (мощность)</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2715,70</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lastRenderedPageBreak/>
              <w:t>9</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Расходы на приобретение холодной воды, используемой в технологич</w:t>
            </w:r>
            <w:r w:rsidRPr="0023308A">
              <w:rPr>
                <w:rFonts w:eastAsia="Times New Roman"/>
                <w:sz w:val="22"/>
                <w:lang w:eastAsia="ru-RU"/>
              </w:rPr>
              <w:t>е</w:t>
            </w:r>
            <w:r w:rsidRPr="0023308A">
              <w:rPr>
                <w:rFonts w:eastAsia="Times New Roman"/>
                <w:sz w:val="22"/>
                <w:lang w:eastAsia="ru-RU"/>
              </w:rPr>
              <w:t>ском процессе</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36,72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37,71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38,73</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39,78</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40,85</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41,95</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43,09</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44,25</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45,44</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57,76</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10</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ФОТ</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11025,52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11488,59</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11959,62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12222,73</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12467,19</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12716,53</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12970,86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13230,28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13494,88</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13764,78</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16450,19</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11</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Расходы на амортизацию основных производственных средств</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322,52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328,97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335,55</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342,27</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349,11</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356,09</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363,21</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370,48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377,89</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385,45</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460,64</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12</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Общепроизводственные расходы</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2626,07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2678,60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2732,17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2786,81</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2842,55</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2899,40</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2957,39</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3016,53</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3076,86</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3138,40</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3750,68</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13</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Общехозяйственные расходы</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245,22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250,13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255,13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260,23</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265,44</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270,75</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276,16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281,68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287,32</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293,06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350,24</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14</w:t>
            </w:r>
          </w:p>
        </w:tc>
        <w:tc>
          <w:tcPr>
            <w:tcW w:w="1240" w:type="pct"/>
            <w:shd w:val="clear" w:color="auto" w:fill="auto"/>
            <w:noWrap/>
            <w:vAlign w:val="center"/>
            <w:hideMark/>
          </w:tcPr>
          <w:p w:rsidR="00C401C6" w:rsidRPr="0023308A" w:rsidRDefault="007B1A46" w:rsidP="00E44D80">
            <w:pPr>
              <w:jc w:val="center"/>
              <w:rPr>
                <w:rFonts w:eastAsia="Times New Roman"/>
                <w:sz w:val="22"/>
                <w:lang w:eastAsia="ru-RU"/>
              </w:rPr>
            </w:pPr>
            <w:r w:rsidRPr="0023308A">
              <w:rPr>
                <w:rFonts w:eastAsia="Times New Roman"/>
                <w:sz w:val="22"/>
                <w:lang w:eastAsia="ru-RU"/>
              </w:rPr>
              <w:t>П</w:t>
            </w:r>
            <w:r w:rsidR="00C401C6" w:rsidRPr="0023308A">
              <w:rPr>
                <w:rFonts w:eastAsia="Times New Roman"/>
                <w:sz w:val="22"/>
                <w:lang w:eastAsia="ru-RU"/>
              </w:rPr>
              <w:t>рочие расходы</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190,08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193,88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197,76</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201,72</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205,75</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209,86</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214,06</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218,34</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222,71</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227,16</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271,48</w:t>
            </w:r>
          </w:p>
        </w:tc>
      </w:tr>
      <w:tr w:rsidR="005B273F" w:rsidRPr="0023308A" w:rsidTr="00B068B4">
        <w:trPr>
          <w:cantSplit/>
        </w:trPr>
        <w:tc>
          <w:tcPr>
            <w:tcW w:w="181" w:type="pct"/>
            <w:vAlign w:val="center"/>
          </w:tcPr>
          <w:p w:rsidR="00C401C6" w:rsidRPr="0023308A" w:rsidRDefault="00C401C6" w:rsidP="00E44D80">
            <w:pPr>
              <w:jc w:val="center"/>
              <w:rPr>
                <w:rFonts w:eastAsia="Times New Roman"/>
                <w:sz w:val="22"/>
                <w:lang w:eastAsia="ru-RU"/>
              </w:rPr>
            </w:pPr>
            <w:r w:rsidRPr="0023308A">
              <w:rPr>
                <w:rFonts w:eastAsia="Times New Roman"/>
                <w:sz w:val="22"/>
                <w:lang w:eastAsia="ru-RU"/>
              </w:rPr>
              <w:t>15</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Прибыль</w:t>
            </w:r>
          </w:p>
        </w:tc>
        <w:tc>
          <w:tcPr>
            <w:tcW w:w="383" w:type="pct"/>
            <w:vAlign w:val="center"/>
          </w:tcPr>
          <w:p w:rsidR="00C401C6" w:rsidRPr="0023308A" w:rsidRDefault="00C401C6" w:rsidP="00E44D80">
            <w:pPr>
              <w:jc w:val="center"/>
              <w:rPr>
                <w:sz w:val="22"/>
              </w:rPr>
            </w:pPr>
            <w:r w:rsidRPr="0023308A">
              <w:rPr>
                <w:rFonts w:eastAsia="Times New Roman"/>
                <w:bCs/>
                <w:sz w:val="22"/>
                <w:lang w:eastAsia="ru-RU"/>
              </w:rPr>
              <w:t>тыс.руб.</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841,92</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868,18</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894,90</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911,30</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926,82</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942,65</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958,81</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975,28</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992,09</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1009,23</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1179,80</w:t>
            </w:r>
          </w:p>
        </w:tc>
      </w:tr>
      <w:tr w:rsidR="005B273F" w:rsidRPr="0023308A" w:rsidTr="00B068B4">
        <w:trPr>
          <w:cantSplit/>
        </w:trPr>
        <w:tc>
          <w:tcPr>
            <w:tcW w:w="181" w:type="pct"/>
            <w:vAlign w:val="center"/>
          </w:tcPr>
          <w:p w:rsidR="00C401C6" w:rsidRPr="0023308A" w:rsidRDefault="00C401C6" w:rsidP="00E44D80">
            <w:pPr>
              <w:jc w:val="center"/>
              <w:rPr>
                <w:rFonts w:eastAsia="Times New Roman"/>
                <w:bCs/>
                <w:sz w:val="22"/>
                <w:lang w:eastAsia="ru-RU"/>
              </w:rPr>
            </w:pPr>
            <w:r w:rsidRPr="0023308A">
              <w:rPr>
                <w:rFonts w:eastAsia="Times New Roman"/>
                <w:bCs/>
                <w:sz w:val="22"/>
                <w:lang w:eastAsia="ru-RU"/>
              </w:rPr>
              <w:t>16</w:t>
            </w:r>
          </w:p>
        </w:tc>
        <w:tc>
          <w:tcPr>
            <w:tcW w:w="1240" w:type="pct"/>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bCs/>
                <w:sz w:val="22"/>
                <w:lang w:eastAsia="ru-RU"/>
              </w:rPr>
              <w:t>Тариф расчетный с НДС</w:t>
            </w:r>
          </w:p>
        </w:tc>
        <w:tc>
          <w:tcPr>
            <w:tcW w:w="383" w:type="pct"/>
            <w:vAlign w:val="center"/>
          </w:tcPr>
          <w:p w:rsidR="00C401C6" w:rsidRPr="0023308A" w:rsidRDefault="00C401C6" w:rsidP="00E44D80">
            <w:pPr>
              <w:ind w:left="-82" w:right="-75"/>
              <w:jc w:val="center"/>
              <w:rPr>
                <w:rFonts w:eastAsia="Times New Roman"/>
                <w:sz w:val="22"/>
                <w:lang w:eastAsia="ru-RU"/>
              </w:rPr>
            </w:pPr>
            <w:r w:rsidRPr="0023308A">
              <w:rPr>
                <w:rFonts w:eastAsia="Times New Roman"/>
                <w:sz w:val="22"/>
                <w:lang w:eastAsia="ru-RU"/>
              </w:rPr>
              <w:t>руб./Гкал</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2693,21</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2747,77</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2809,83</w:t>
            </w:r>
          </w:p>
        </w:tc>
        <w:tc>
          <w:tcPr>
            <w:tcW w:w="28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2868,98</w:t>
            </w:r>
          </w:p>
        </w:tc>
        <w:tc>
          <w:tcPr>
            <w:tcW w:w="339"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2924,77</w:t>
            </w:r>
          </w:p>
        </w:tc>
        <w:tc>
          <w:tcPr>
            <w:tcW w:w="28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2980,32</w:t>
            </w:r>
          </w:p>
        </w:tc>
        <w:tc>
          <w:tcPr>
            <w:tcW w:w="295"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3035,59</w:t>
            </w:r>
          </w:p>
        </w:tc>
        <w:tc>
          <w:tcPr>
            <w:tcW w:w="284"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3091,95</w:t>
            </w:r>
          </w:p>
        </w:tc>
        <w:tc>
          <w:tcPr>
            <w:tcW w:w="283"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3149,45</w:t>
            </w:r>
          </w:p>
        </w:tc>
        <w:tc>
          <w:tcPr>
            <w:tcW w:w="291"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3208,09</w:t>
            </w:r>
          </w:p>
        </w:tc>
        <w:tc>
          <w:tcPr>
            <w:tcW w:w="276" w:type="pct"/>
            <w:shd w:val="clear" w:color="auto" w:fill="auto"/>
            <w:noWrap/>
            <w:vAlign w:val="center"/>
            <w:hideMark/>
          </w:tcPr>
          <w:p w:rsidR="00C401C6" w:rsidRPr="0023308A" w:rsidRDefault="00C401C6" w:rsidP="001C4478">
            <w:pPr>
              <w:ind w:left="-94" w:right="-156"/>
              <w:jc w:val="center"/>
              <w:rPr>
                <w:rFonts w:eastAsia="Times New Roman"/>
                <w:sz w:val="22"/>
                <w:lang w:eastAsia="ru-RU"/>
              </w:rPr>
            </w:pPr>
            <w:r w:rsidRPr="0023308A">
              <w:rPr>
                <w:rFonts w:eastAsia="Times New Roman"/>
                <w:sz w:val="22"/>
                <w:lang w:eastAsia="ru-RU"/>
              </w:rPr>
              <w:t>3791,64</w:t>
            </w:r>
          </w:p>
        </w:tc>
      </w:tr>
    </w:tbl>
    <w:p w:rsidR="00F32E4E" w:rsidRPr="0023308A" w:rsidRDefault="00F32E4E" w:rsidP="00F32E4E">
      <w:pPr>
        <w:ind w:firstLine="567"/>
        <w:rPr>
          <w:sz w:val="22"/>
        </w:rPr>
      </w:pPr>
      <w:r w:rsidRPr="0023308A">
        <w:rPr>
          <w:sz w:val="22"/>
        </w:rPr>
        <w:t>Примечания:</w:t>
      </w:r>
    </w:p>
    <w:p w:rsidR="00F32E4E" w:rsidRPr="0023308A" w:rsidRDefault="00F32E4E" w:rsidP="00F32E4E">
      <w:pPr>
        <w:ind w:firstLine="567"/>
        <w:rPr>
          <w:sz w:val="22"/>
        </w:rPr>
      </w:pPr>
      <w:r w:rsidRPr="0023308A">
        <w:rPr>
          <w:sz w:val="22"/>
        </w:rPr>
        <w:t>1) полезный отпуск тепловой энергии соответствует фактическому значению полезного отпуска тепла в 2020 г;</w:t>
      </w:r>
    </w:p>
    <w:p w:rsidR="00F32E4E" w:rsidRPr="0023308A" w:rsidRDefault="00F32E4E" w:rsidP="00F32E4E">
      <w:pPr>
        <w:ind w:firstLine="567"/>
        <w:rPr>
          <w:sz w:val="22"/>
        </w:rPr>
      </w:pPr>
      <w:r w:rsidRPr="0023308A">
        <w:rPr>
          <w:sz w:val="22"/>
        </w:rPr>
        <w:t>2) удельные расходы условного топлива, электроэнергии и воды на производство тепловой энергии приняты равными фактическим значениям этих показателей за 2020 год;</w:t>
      </w:r>
    </w:p>
    <w:p w:rsidR="00F32E4E" w:rsidRPr="0023308A" w:rsidRDefault="00F32E4E" w:rsidP="00F32E4E">
      <w:pPr>
        <w:ind w:firstLine="567"/>
        <w:rPr>
          <w:rFonts w:eastAsia="Times New Roman"/>
          <w:sz w:val="22"/>
          <w:lang w:eastAsia="ru-RU"/>
        </w:rPr>
      </w:pPr>
      <w:r w:rsidRPr="0023308A">
        <w:rPr>
          <w:rFonts w:eastAsia="Times New Roman"/>
          <w:sz w:val="22"/>
          <w:lang w:eastAsia="ru-RU"/>
        </w:rPr>
        <w:t>3) удельные расходы электроэнергии и воды на производство тепловой энергии приняты в соответствии с «Методическими указаниями по определ</w:t>
      </w:r>
      <w:r w:rsidRPr="0023308A">
        <w:rPr>
          <w:rFonts w:eastAsia="Times New Roman"/>
          <w:sz w:val="22"/>
          <w:lang w:eastAsia="ru-RU"/>
        </w:rPr>
        <w:t>е</w:t>
      </w:r>
      <w:r w:rsidRPr="0023308A">
        <w:rPr>
          <w:rFonts w:eastAsia="Times New Roman"/>
          <w:sz w:val="22"/>
          <w:lang w:eastAsia="ru-RU"/>
        </w:rPr>
        <w:t>нию расходов топлива, электроэнергии и воды на выработку теплоты отопительными котельными коммунальных теплоэнергетических предприятий» (изд</w:t>
      </w:r>
      <w:r w:rsidRPr="0023308A">
        <w:rPr>
          <w:rFonts w:eastAsia="Times New Roman"/>
          <w:sz w:val="22"/>
          <w:lang w:eastAsia="ru-RU"/>
        </w:rPr>
        <w:t>а</w:t>
      </w:r>
      <w:r w:rsidRPr="0023308A">
        <w:rPr>
          <w:rFonts w:eastAsia="Times New Roman"/>
          <w:sz w:val="22"/>
          <w:lang w:eastAsia="ru-RU"/>
        </w:rPr>
        <w:t>ние 4) – Москва, ГУП Академия коммунального хозяйства им. К.Д. Памфилова, 2002 (Приложение 4, таблицы 1…10);</w:t>
      </w:r>
    </w:p>
    <w:p w:rsidR="00F32E4E" w:rsidRPr="0023308A" w:rsidRDefault="00F32E4E" w:rsidP="00F32E4E">
      <w:pPr>
        <w:ind w:firstLine="567"/>
        <w:rPr>
          <w:b/>
          <w:sz w:val="22"/>
        </w:rPr>
      </w:pPr>
      <w:r w:rsidRPr="0023308A">
        <w:rPr>
          <w:rFonts w:eastAsia="Times New Roman"/>
          <w:sz w:val="22"/>
          <w:lang w:eastAsia="ru-RU"/>
        </w:rPr>
        <w:t>4) затраты на приобретение энергоресурсов составляют ориентировочно 60% в общей структуре затрат на производство тепловой энергии.</w:t>
      </w:r>
    </w:p>
    <w:p w:rsidR="00947AF9" w:rsidRPr="0023308A" w:rsidRDefault="00947AF9" w:rsidP="00947AF9">
      <w:pPr>
        <w:ind w:firstLine="567"/>
        <w:rPr>
          <w:sz w:val="22"/>
        </w:rPr>
      </w:pPr>
    </w:p>
    <w:p w:rsidR="00947AF9" w:rsidRPr="0023308A" w:rsidRDefault="00947AF9" w:rsidP="00947AF9">
      <w:pPr>
        <w:ind w:firstLine="567"/>
        <w:rPr>
          <w:szCs w:val="24"/>
        </w:rPr>
      </w:pPr>
      <w:r w:rsidRPr="0023308A">
        <w:rPr>
          <w:szCs w:val="24"/>
        </w:rPr>
        <w:t xml:space="preserve">Динамика изменения перспективных тарифов на услуги теплоснабжения для потребителей приведено на рисунке ниже. </w:t>
      </w:r>
    </w:p>
    <w:p w:rsidR="00947AF9" w:rsidRPr="0023308A" w:rsidRDefault="00947AF9" w:rsidP="00947AF9">
      <w:pPr>
        <w:ind w:firstLine="567"/>
        <w:rPr>
          <w:szCs w:val="24"/>
        </w:rPr>
      </w:pPr>
    </w:p>
    <w:p w:rsidR="00947AF9" w:rsidRPr="0023308A" w:rsidRDefault="004F4A5F" w:rsidP="00947AF9">
      <w:pPr>
        <w:jc w:val="center"/>
        <w:rPr>
          <w:szCs w:val="24"/>
        </w:rPr>
      </w:pPr>
      <w:r w:rsidRPr="0023308A">
        <w:rPr>
          <w:noProof/>
          <w:szCs w:val="24"/>
          <w:lang w:eastAsia="ru-RU"/>
        </w:rPr>
        <w:lastRenderedPageBreak/>
        <w:drawing>
          <wp:inline distT="0" distB="0" distL="0" distR="0" wp14:anchorId="59C5DC46" wp14:editId="16A04D29">
            <wp:extent cx="5078095" cy="3145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8095" cy="3145790"/>
                    </a:xfrm>
                    <a:prstGeom prst="rect">
                      <a:avLst/>
                    </a:prstGeom>
                    <a:noFill/>
                  </pic:spPr>
                </pic:pic>
              </a:graphicData>
            </a:graphic>
          </wp:inline>
        </w:drawing>
      </w:r>
    </w:p>
    <w:p w:rsidR="00947AF9" w:rsidRPr="0023308A" w:rsidRDefault="00947AF9" w:rsidP="00947AF9">
      <w:pPr>
        <w:pStyle w:val="aff8"/>
        <w:jc w:val="center"/>
        <w:rPr>
          <w:szCs w:val="24"/>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8</w:t>
      </w:r>
      <w:r w:rsidR="008A3CE6" w:rsidRPr="0023308A">
        <w:rPr>
          <w:noProof/>
        </w:rPr>
        <w:fldChar w:fldCharType="end"/>
      </w:r>
      <w:r w:rsidRPr="0023308A">
        <w:t xml:space="preserve"> </w:t>
      </w:r>
      <w:r w:rsidRPr="0023308A">
        <w:rPr>
          <w:szCs w:val="24"/>
        </w:rPr>
        <w:t>- Динамика изменения перспективных тарифов на услуги теплоснабжения для потребителей</w:t>
      </w:r>
      <w:r w:rsidR="004F4A5F" w:rsidRPr="0023308A">
        <w:rPr>
          <w:szCs w:val="24"/>
        </w:rPr>
        <w:t xml:space="preserve"> (с НДС)</w:t>
      </w:r>
      <w:r w:rsidRPr="0023308A">
        <w:rPr>
          <w:szCs w:val="24"/>
        </w:rPr>
        <w:t>, руб./Гкал</w:t>
      </w:r>
    </w:p>
    <w:p w:rsidR="00947AF9" w:rsidRPr="0023308A" w:rsidRDefault="00947AF9" w:rsidP="00947AF9">
      <w:pPr>
        <w:rPr>
          <w:szCs w:val="24"/>
        </w:rPr>
      </w:pPr>
    </w:p>
    <w:p w:rsidR="00947AF9" w:rsidRPr="0023308A" w:rsidRDefault="00947AF9" w:rsidP="00317078">
      <w:pPr>
        <w:spacing w:line="276" w:lineRule="auto"/>
        <w:ind w:firstLine="567"/>
        <w:rPr>
          <w:szCs w:val="24"/>
        </w:rPr>
      </w:pPr>
      <w:r w:rsidRPr="0023308A">
        <w:rPr>
          <w:szCs w:val="24"/>
        </w:rPr>
        <w:t xml:space="preserve">По рисунку 8 видно, что минимальное значение расчетного значения перспективного тарифа на тепловую энергию соответствует первому варианту развития системы теплоснабжения, а именно </w:t>
      </w:r>
      <w:r w:rsidR="000056AB" w:rsidRPr="0023308A">
        <w:rPr>
          <w:szCs w:val="24"/>
        </w:rPr>
        <w:t>реконструкция существующих источников централизованного теплоснабжения с пер</w:t>
      </w:r>
      <w:r w:rsidR="000056AB" w:rsidRPr="0023308A">
        <w:rPr>
          <w:szCs w:val="24"/>
        </w:rPr>
        <w:t>е</w:t>
      </w:r>
      <w:r w:rsidR="000056AB" w:rsidRPr="0023308A">
        <w:rPr>
          <w:szCs w:val="24"/>
        </w:rPr>
        <w:t>распределением тепловой</w:t>
      </w:r>
      <w:r w:rsidR="00C13DC3" w:rsidRPr="0023308A">
        <w:rPr>
          <w:szCs w:val="24"/>
        </w:rPr>
        <w:t xml:space="preserve"> нагрузки в зонах действия котельных №1 и №2, котельных №7 и №3, котельных №6 и №13.</w:t>
      </w:r>
    </w:p>
    <w:p w:rsidR="005744A0" w:rsidRPr="0023308A" w:rsidRDefault="00F8193E" w:rsidP="00C317A5">
      <w:pPr>
        <w:pStyle w:val="21"/>
      </w:pPr>
      <w:bookmarkStart w:id="177" w:name="_Toc97389256"/>
      <w:r w:rsidRPr="0023308A">
        <w:t>5.3</w:t>
      </w:r>
      <w:r w:rsidR="005744A0" w:rsidRPr="0023308A">
        <w:t xml:space="preserve"> </w:t>
      </w:r>
      <w:r w:rsidRPr="0023308A">
        <w:t>О</w:t>
      </w:r>
      <w:r w:rsidR="008B4EE3" w:rsidRPr="0023308A">
        <w:t>боснование выбора приоритетного варианта персп</w:t>
      </w:r>
      <w:r w:rsidR="00C879D3" w:rsidRPr="0023308A">
        <w:t>ективного развития систем тепло</w:t>
      </w:r>
      <w:r w:rsidR="008B4EE3" w:rsidRPr="0023308A">
        <w:t>снабжения городского округа на основе анализа ценовых (тарифных) последствий для потребителей, а в ценовых зонах теплоснабжения - на основе анализа ценовых (тари</w:t>
      </w:r>
      <w:r w:rsidR="008B4EE3" w:rsidRPr="0023308A">
        <w:t>ф</w:t>
      </w:r>
      <w:r w:rsidR="008B4EE3" w:rsidRPr="0023308A">
        <w:t>ных) последствий для потребителей, возникших при осуществлении регулируемых видов деятельности, и индикаторов развития с</w:t>
      </w:r>
      <w:r w:rsidR="008B4EE3" w:rsidRPr="0023308A">
        <w:t>и</w:t>
      </w:r>
      <w:r w:rsidR="008B4EE3" w:rsidRPr="0023308A">
        <w:t>стем теплоснабжения городского округа</w:t>
      </w:r>
      <w:bookmarkEnd w:id="177"/>
    </w:p>
    <w:p w:rsidR="00C13DC3" w:rsidRPr="0023308A" w:rsidRDefault="00947AF9" w:rsidP="00317078">
      <w:pPr>
        <w:tabs>
          <w:tab w:val="left" w:pos="0"/>
        </w:tabs>
        <w:spacing w:line="276" w:lineRule="auto"/>
        <w:ind w:firstLine="709"/>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Суксун</w:t>
      </w:r>
      <w:r w:rsidRPr="0023308A">
        <w:rPr>
          <w:szCs w:val="24"/>
        </w:rPr>
        <w:t xml:space="preserve"> выбрано </w:t>
      </w:r>
      <w:r w:rsidR="000056AB" w:rsidRPr="0023308A">
        <w:rPr>
          <w:szCs w:val="24"/>
        </w:rPr>
        <w:t>реконструкция существующих и</w:t>
      </w:r>
      <w:r w:rsidR="000056AB" w:rsidRPr="0023308A">
        <w:rPr>
          <w:szCs w:val="24"/>
        </w:rPr>
        <w:t>с</w:t>
      </w:r>
      <w:r w:rsidR="000056AB" w:rsidRPr="0023308A">
        <w:rPr>
          <w:szCs w:val="24"/>
        </w:rPr>
        <w:t>точников централизованного теплоснабжения с перераспределением тепловой</w:t>
      </w:r>
      <w:r w:rsidR="00C13DC3"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четырехквартирные</w:t>
      </w:r>
      <w:r w:rsidR="00C13DC3" w:rsidRPr="0023308A">
        <w:rPr>
          <w:szCs w:val="24"/>
        </w:rPr>
        <w:t xml:space="preserve"> жилые дома) на индивидуальное газовое отопление.</w:t>
      </w:r>
    </w:p>
    <w:p w:rsidR="005D4352" w:rsidRPr="0023308A" w:rsidRDefault="005D4352" w:rsidP="005D4352">
      <w:pPr>
        <w:tabs>
          <w:tab w:val="left" w:pos="0"/>
        </w:tabs>
        <w:spacing w:line="276" w:lineRule="auto"/>
        <w:ind w:firstLine="567"/>
        <w:rPr>
          <w:szCs w:val="24"/>
        </w:rPr>
      </w:pPr>
      <w:r w:rsidRPr="0023308A">
        <w:rPr>
          <w:szCs w:val="24"/>
        </w:rPr>
        <w:lastRenderedPageBreak/>
        <w:t xml:space="preserve">Реконструкцию существующей системы централизованного теплоснабжения </w:t>
      </w:r>
      <w:r w:rsidR="00E41600" w:rsidRPr="0023308A">
        <w:rPr>
          <w:rFonts w:eastAsia="Microsoft YaHei"/>
          <w:szCs w:val="24"/>
        </w:rPr>
        <w:t>Суксунского ГО</w:t>
      </w:r>
      <w:r w:rsidR="00E41600" w:rsidRPr="0023308A">
        <w:rPr>
          <w:szCs w:val="24"/>
        </w:rPr>
        <w:t xml:space="preserve"> </w:t>
      </w:r>
      <w:r w:rsidRPr="0023308A">
        <w:rPr>
          <w:szCs w:val="24"/>
        </w:rPr>
        <w:t>планируется реализовать в несколько эт</w:t>
      </w:r>
      <w:r w:rsidRPr="0023308A">
        <w:rPr>
          <w:szCs w:val="24"/>
        </w:rPr>
        <w:t>а</w:t>
      </w:r>
      <w:r w:rsidRPr="0023308A">
        <w:rPr>
          <w:szCs w:val="24"/>
        </w:rPr>
        <w:t>пов:</w:t>
      </w:r>
    </w:p>
    <w:p w:rsidR="008F7A0C" w:rsidRPr="0023308A" w:rsidRDefault="008F7A0C" w:rsidP="008F7A0C">
      <w:pPr>
        <w:tabs>
          <w:tab w:val="left" w:pos="0"/>
        </w:tabs>
        <w:spacing w:line="276" w:lineRule="auto"/>
        <w:ind w:firstLine="567"/>
        <w:rPr>
          <w:szCs w:val="24"/>
        </w:rPr>
      </w:pPr>
      <w:r w:rsidRPr="0023308A">
        <w:rPr>
          <w:szCs w:val="24"/>
        </w:rPr>
        <w:t>1 этап (срок реализации – 2023 год) - Перевооружение котельных №1 и №2, перевод одно- и двухквартирных жилых домов (ул. Нефтян</w:t>
      </w:r>
      <w:r w:rsidRPr="0023308A">
        <w:rPr>
          <w:szCs w:val="24"/>
        </w:rPr>
        <w:t>и</w:t>
      </w:r>
      <w:r w:rsidRPr="0023308A">
        <w:rPr>
          <w:szCs w:val="24"/>
        </w:rPr>
        <w:t>ков, ул. Строителей) на автономное теплоснабжение;</w:t>
      </w:r>
    </w:p>
    <w:p w:rsidR="008F7A0C" w:rsidRPr="0023308A" w:rsidRDefault="008F7A0C" w:rsidP="008F7A0C">
      <w:pPr>
        <w:tabs>
          <w:tab w:val="left" w:pos="0"/>
        </w:tabs>
        <w:spacing w:line="276" w:lineRule="auto"/>
        <w:ind w:firstLine="567"/>
        <w:rPr>
          <w:szCs w:val="24"/>
        </w:rPr>
      </w:pPr>
      <w:r w:rsidRPr="0023308A">
        <w:rPr>
          <w:szCs w:val="24"/>
        </w:rPr>
        <w:t>2 этап (срок реализации – 2024 год) - Перевооружение котельных №6 и №13, перераспределение тепловой нагрузки потребителей между реконструируемыми котельными;</w:t>
      </w:r>
    </w:p>
    <w:p w:rsidR="008F7A0C" w:rsidRPr="0023308A" w:rsidRDefault="008F7A0C" w:rsidP="008F7A0C">
      <w:pPr>
        <w:tabs>
          <w:tab w:val="left" w:pos="0"/>
        </w:tabs>
        <w:spacing w:line="276" w:lineRule="auto"/>
        <w:ind w:firstLine="567"/>
        <w:rPr>
          <w:szCs w:val="24"/>
        </w:rPr>
      </w:pPr>
      <w:r w:rsidRPr="0023308A">
        <w:rPr>
          <w:szCs w:val="24"/>
        </w:rPr>
        <w:t>3 этап (срок реализации – 2025 год) - Перевооружение котельных №4, №3 и №7, перераспределение тепловой нагрузки потребителей между реконструируемыми котельными №3 и №7;</w:t>
      </w:r>
    </w:p>
    <w:p w:rsidR="008F7A0C" w:rsidRPr="0023308A" w:rsidRDefault="008F7A0C" w:rsidP="008F7A0C">
      <w:pPr>
        <w:tabs>
          <w:tab w:val="left" w:pos="0"/>
        </w:tabs>
        <w:spacing w:line="276" w:lineRule="auto"/>
        <w:ind w:firstLine="567"/>
        <w:rPr>
          <w:szCs w:val="24"/>
        </w:rPr>
      </w:pPr>
      <w:r w:rsidRPr="0023308A">
        <w:rPr>
          <w:szCs w:val="24"/>
        </w:rPr>
        <w:t>4 этап (срок реализации – 2026 год) - Перевооружение котельных №8, №9 и №11;</w:t>
      </w:r>
    </w:p>
    <w:p w:rsidR="008F7A0C" w:rsidRPr="0023308A" w:rsidRDefault="008F7A0C" w:rsidP="008F7A0C">
      <w:pPr>
        <w:tabs>
          <w:tab w:val="left" w:pos="0"/>
        </w:tabs>
        <w:spacing w:line="276" w:lineRule="auto"/>
        <w:ind w:firstLine="567"/>
        <w:rPr>
          <w:szCs w:val="24"/>
        </w:rPr>
      </w:pPr>
      <w:r w:rsidRPr="0023308A">
        <w:rPr>
          <w:szCs w:val="24"/>
        </w:rPr>
        <w:t>5 этап (срок реализации – 2027 год) - Перевооружение котельных №12 и №14.</w:t>
      </w:r>
    </w:p>
    <w:p w:rsidR="00172122" w:rsidRPr="0023308A" w:rsidRDefault="00172122" w:rsidP="00317078">
      <w:pPr>
        <w:tabs>
          <w:tab w:val="left" w:pos="0"/>
        </w:tabs>
        <w:spacing w:line="276" w:lineRule="auto"/>
        <w:ind w:firstLine="709"/>
        <w:rPr>
          <w:szCs w:val="24"/>
        </w:rPr>
      </w:pPr>
      <w:r w:rsidRPr="0023308A">
        <w:rPr>
          <w:szCs w:val="24"/>
        </w:rPr>
        <w:t>На всех этапах реконструкции системы централизованного теплоснабжения предусматривается замена изношенных участков тепловых сетей.</w:t>
      </w:r>
    </w:p>
    <w:p w:rsidR="005744A0" w:rsidRPr="0023308A" w:rsidRDefault="005744A0" w:rsidP="00672191">
      <w:pPr>
        <w:pStyle w:val="21"/>
        <w:rPr>
          <w:rFonts w:eastAsia="Microsoft YaHei"/>
        </w:rPr>
      </w:pPr>
      <w:bookmarkStart w:id="178" w:name="_Toc83883878"/>
      <w:bookmarkStart w:id="179" w:name="_Toc97389257"/>
      <w:r w:rsidRPr="0023308A">
        <w:rPr>
          <w:rFonts w:eastAsia="Microsoft YaHei"/>
        </w:rPr>
        <w:t>5.</w:t>
      </w:r>
      <w:r w:rsidR="00C317A5" w:rsidRPr="0023308A">
        <w:rPr>
          <w:rFonts w:eastAsia="Microsoft YaHei"/>
        </w:rPr>
        <w:t>4</w:t>
      </w:r>
      <w:r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178"/>
      <w:bookmarkEnd w:id="179"/>
    </w:p>
    <w:p w:rsidR="00DE29A5" w:rsidRPr="0023308A" w:rsidRDefault="00DD0BFB" w:rsidP="00317078">
      <w:pPr>
        <w:spacing w:line="276" w:lineRule="auto"/>
        <w:ind w:firstLine="567"/>
        <w:rPr>
          <w:szCs w:val="24"/>
        </w:rPr>
      </w:pPr>
      <w:r w:rsidRPr="0023308A">
        <w:rPr>
          <w:szCs w:val="24"/>
        </w:rPr>
        <w:t xml:space="preserve">Схема теплоснабжения </w:t>
      </w:r>
      <w:r w:rsidR="00460CF7" w:rsidRPr="0023308A">
        <w:t>Суксунского</w:t>
      </w:r>
      <w:r w:rsidR="00D17D97" w:rsidRPr="0023308A">
        <w:t xml:space="preserve"> </w:t>
      </w:r>
      <w:r w:rsidR="00614B1C" w:rsidRPr="0023308A">
        <w:t>ГО</w:t>
      </w:r>
      <w:r w:rsidRPr="0023308A">
        <w:t xml:space="preserve"> разрабатывается впервые</w:t>
      </w:r>
      <w:r w:rsidR="005744A0" w:rsidRPr="0023308A">
        <w:rPr>
          <w:szCs w:val="24"/>
        </w:rPr>
        <w:t>.</w:t>
      </w:r>
      <w:r w:rsidR="002F5504" w:rsidRPr="0023308A">
        <w:rPr>
          <w:szCs w:val="24"/>
        </w:rPr>
        <w:t xml:space="preserve"> </w:t>
      </w:r>
    </w:p>
    <w:p w:rsidR="005744A0" w:rsidRPr="0023308A" w:rsidRDefault="005744A0" w:rsidP="00317078">
      <w:pPr>
        <w:spacing w:line="276" w:lineRule="auto"/>
        <w:ind w:firstLine="567"/>
        <w:rPr>
          <w:szCs w:val="24"/>
        </w:rPr>
      </w:pPr>
      <w:r w:rsidRPr="0023308A">
        <w:t xml:space="preserve">Глава 5 </w:t>
      </w:r>
      <w:r w:rsidR="00DD0BFB" w:rsidRPr="0023308A">
        <w:t>раз</w:t>
      </w:r>
      <w:r w:rsidR="003C7923" w:rsidRPr="0023308A">
        <w:t>работана</w:t>
      </w:r>
      <w:r w:rsidRPr="0023308A">
        <w:t xml:space="preserve"> в соответствии с действующей ре</w:t>
      </w:r>
      <w:r w:rsidR="001C6A42" w:rsidRPr="0023308A">
        <w:t xml:space="preserve">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w:t>
      </w:r>
      <w:r w:rsidR="00127490" w:rsidRPr="0023308A">
        <w:t>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577C59" w:rsidRPr="0023308A" w:rsidRDefault="00577C59" w:rsidP="00317078">
      <w:pPr>
        <w:pStyle w:val="1"/>
        <w:spacing w:line="276" w:lineRule="auto"/>
        <w:ind w:firstLine="567"/>
        <w:sectPr w:rsidR="00577C59" w:rsidRPr="0023308A" w:rsidSect="003B765F">
          <w:pgSz w:w="16838" w:h="11906" w:orient="landscape"/>
          <w:pgMar w:top="1134" w:right="851" w:bottom="1134" w:left="1134" w:header="708" w:footer="708" w:gutter="0"/>
          <w:cols w:space="708"/>
          <w:docGrid w:linePitch="360"/>
        </w:sectPr>
      </w:pPr>
    </w:p>
    <w:p w:rsidR="003A5836" w:rsidRPr="0023308A" w:rsidRDefault="003A5836" w:rsidP="00775731">
      <w:pPr>
        <w:pStyle w:val="1"/>
      </w:pPr>
      <w:bookmarkStart w:id="180" w:name="_Toc97389258"/>
      <w:r w:rsidRPr="0023308A">
        <w:lastRenderedPageBreak/>
        <w:t xml:space="preserve">ГЛАВА </w:t>
      </w:r>
      <w:r w:rsidR="00E847F5" w:rsidRPr="0023308A">
        <w:t>6</w:t>
      </w:r>
      <w:r w:rsidRPr="0023308A">
        <w:t xml:space="preserve"> </w:t>
      </w:r>
      <w:bookmarkEnd w:id="174"/>
      <w:r w:rsidR="008B4EE3" w:rsidRPr="0023308A">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w:t>
      </w:r>
      <w:r w:rsidR="008B4EE3" w:rsidRPr="0023308A">
        <w:t>о</w:t>
      </w:r>
      <w:r w:rsidR="008B4EE3" w:rsidRPr="0023308A">
        <w:t>требителей, в том числе в аварийных режимах</w:t>
      </w:r>
      <w:bookmarkEnd w:id="180"/>
    </w:p>
    <w:p w:rsidR="003125E4" w:rsidRPr="0023308A" w:rsidRDefault="00F8193E" w:rsidP="00672191">
      <w:pPr>
        <w:pStyle w:val="21"/>
      </w:pPr>
      <w:bookmarkStart w:id="181" w:name="_Toc97389259"/>
      <w:r w:rsidRPr="0023308A">
        <w:t>6.1</w:t>
      </w:r>
      <w:r w:rsidR="003125E4" w:rsidRPr="0023308A">
        <w:t xml:space="preserve"> </w:t>
      </w:r>
      <w:r w:rsidRPr="0023308A">
        <w:t>Р</w:t>
      </w:r>
      <w:r w:rsidR="008B4EE3" w:rsidRPr="0023308A">
        <w:t>асчетная величина нормативных потерь (в ценовых зонах теплоснабжения - расчетную величину плановых потерь, опред</w:t>
      </w:r>
      <w:r w:rsidR="008B4EE3" w:rsidRPr="0023308A">
        <w:t>е</w:t>
      </w:r>
      <w:r w:rsidR="008B4EE3" w:rsidRPr="0023308A">
        <w:t>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181"/>
    </w:p>
    <w:p w:rsidR="00655C93" w:rsidRPr="0023308A" w:rsidRDefault="00655C93" w:rsidP="00317078">
      <w:pPr>
        <w:widowControl w:val="0"/>
        <w:tabs>
          <w:tab w:val="left" w:pos="567"/>
        </w:tabs>
        <w:adjustRightInd w:val="0"/>
        <w:spacing w:line="276" w:lineRule="auto"/>
        <w:ind w:firstLine="567"/>
        <w:textAlignment w:val="baseline"/>
        <w:rPr>
          <w:rFonts w:eastAsia="Times New Roman"/>
          <w:spacing w:val="-5"/>
          <w:szCs w:val="24"/>
        </w:rPr>
      </w:pPr>
      <w:r w:rsidRPr="0023308A">
        <w:rPr>
          <w:rFonts w:eastAsia="Times New Roman"/>
          <w:spacing w:val="-5"/>
          <w:szCs w:val="24"/>
        </w:rPr>
        <w:t xml:space="preserve">Балансы производительности водоподготовительных установок теплоносителя формируются </w:t>
      </w:r>
      <w:r w:rsidR="00A60FC3" w:rsidRPr="0023308A">
        <w:rPr>
          <w:rFonts w:eastAsia="Times New Roman"/>
          <w:spacing w:val="-5"/>
          <w:szCs w:val="24"/>
        </w:rPr>
        <w:t>по данным о балансах</w:t>
      </w:r>
      <w:r w:rsidRPr="0023308A">
        <w:rPr>
          <w:rFonts w:eastAsia="Times New Roman"/>
          <w:spacing w:val="-5"/>
          <w:szCs w:val="24"/>
        </w:rPr>
        <w:t xml:space="preserve"> тепловой мощности ис</w:t>
      </w:r>
      <w:r w:rsidR="00A60FC3" w:rsidRPr="0023308A">
        <w:rPr>
          <w:rFonts w:eastAsia="Times New Roman"/>
          <w:spacing w:val="-5"/>
          <w:szCs w:val="24"/>
        </w:rPr>
        <w:t>то</w:t>
      </w:r>
      <w:r w:rsidR="00A60FC3" w:rsidRPr="0023308A">
        <w:rPr>
          <w:rFonts w:eastAsia="Times New Roman"/>
          <w:spacing w:val="-5"/>
          <w:szCs w:val="24"/>
        </w:rPr>
        <w:t>ч</w:t>
      </w:r>
      <w:r w:rsidR="00A60FC3" w:rsidRPr="0023308A">
        <w:rPr>
          <w:rFonts w:eastAsia="Times New Roman"/>
          <w:spacing w:val="-5"/>
          <w:szCs w:val="24"/>
        </w:rPr>
        <w:t>ника</w:t>
      </w:r>
      <w:r w:rsidRPr="0023308A">
        <w:rPr>
          <w:rFonts w:eastAsia="Times New Roman"/>
          <w:spacing w:val="-5"/>
          <w:szCs w:val="24"/>
        </w:rPr>
        <w:t xml:space="preserve"> тепловой энергии и присоединенной тепловой нагрузки в каждой зоне действия источника тепловой энергии по каждому из магистральных в</w:t>
      </w:r>
      <w:r w:rsidRPr="0023308A">
        <w:rPr>
          <w:rFonts w:eastAsia="Times New Roman"/>
          <w:spacing w:val="-5"/>
          <w:szCs w:val="24"/>
        </w:rPr>
        <w:t>ы</w:t>
      </w:r>
      <w:r w:rsidRPr="0023308A">
        <w:rPr>
          <w:rFonts w:eastAsia="Times New Roman"/>
          <w:spacing w:val="-5"/>
          <w:szCs w:val="24"/>
        </w:rPr>
        <w:t>водов (если таких выводов несколько) тепловой мощности источника тепловой энергии</w:t>
      </w:r>
      <w:r w:rsidR="00A60FC3" w:rsidRPr="0023308A">
        <w:rPr>
          <w:rFonts w:eastAsia="Times New Roman"/>
          <w:spacing w:val="-5"/>
          <w:szCs w:val="24"/>
        </w:rPr>
        <w:t>.</w:t>
      </w:r>
      <w:r w:rsidRPr="0023308A">
        <w:rPr>
          <w:rFonts w:eastAsia="Times New Roman"/>
          <w:spacing w:val="-5"/>
          <w:szCs w:val="24"/>
        </w:rPr>
        <w:t xml:space="preserve"> </w:t>
      </w:r>
      <w:r w:rsidR="00A60FC3" w:rsidRPr="0023308A">
        <w:rPr>
          <w:rFonts w:eastAsia="Times New Roman"/>
          <w:spacing w:val="-5"/>
          <w:szCs w:val="24"/>
        </w:rPr>
        <w:t>Р</w:t>
      </w:r>
      <w:r w:rsidRPr="0023308A">
        <w:rPr>
          <w:rFonts w:eastAsia="Times New Roman"/>
          <w:spacing w:val="-5"/>
          <w:szCs w:val="24"/>
        </w:rPr>
        <w:t xml:space="preserve">асходы сетевой воды, объем сетей и теплопроводов и потери в сетях </w:t>
      </w:r>
      <w:r w:rsidR="00A60FC3" w:rsidRPr="0023308A">
        <w:rPr>
          <w:rFonts w:eastAsia="Times New Roman"/>
          <w:spacing w:val="-5"/>
          <w:szCs w:val="24"/>
        </w:rPr>
        <w:t xml:space="preserve">определяются </w:t>
      </w:r>
      <w:r w:rsidRPr="0023308A">
        <w:rPr>
          <w:rFonts w:eastAsia="Times New Roman"/>
          <w:spacing w:val="-5"/>
          <w:szCs w:val="24"/>
        </w:rPr>
        <w:t>по нормативам потерь в зависимости от вида системы теплоснабжения.</w:t>
      </w:r>
    </w:p>
    <w:p w:rsidR="00172122" w:rsidRPr="0023308A" w:rsidRDefault="00172122" w:rsidP="00317078">
      <w:pPr>
        <w:widowControl w:val="0"/>
        <w:autoSpaceDE w:val="0"/>
        <w:autoSpaceDN w:val="0"/>
        <w:adjustRightInd w:val="0"/>
        <w:spacing w:line="276" w:lineRule="auto"/>
        <w:ind w:firstLine="567"/>
        <w:rPr>
          <w:szCs w:val="28"/>
        </w:rPr>
      </w:pPr>
      <w:r w:rsidRPr="0023308A">
        <w:rPr>
          <w:szCs w:val="28"/>
        </w:rPr>
        <w:t>На всех котельных (кроме котельной №12) отсутствует система химической очистки теплоносителя (воды) идущего на подпитку системы теплоснабжения. Для умягчения подпиточной воды в котельной №12 установлен умягчитель воды марки Экодар EMS S-274 производительн</w:t>
      </w:r>
      <w:r w:rsidRPr="0023308A">
        <w:rPr>
          <w:szCs w:val="28"/>
        </w:rPr>
        <w:t>о</w:t>
      </w:r>
      <w:r w:rsidRPr="0023308A">
        <w:rPr>
          <w:szCs w:val="28"/>
        </w:rPr>
        <w:t>стью 0,5-0,7м3/час.</w:t>
      </w:r>
    </w:p>
    <w:p w:rsidR="00655C93" w:rsidRPr="0023308A" w:rsidRDefault="00655C93" w:rsidP="00317078">
      <w:pPr>
        <w:tabs>
          <w:tab w:val="left" w:pos="0"/>
        </w:tabs>
        <w:spacing w:line="276" w:lineRule="auto"/>
        <w:ind w:firstLine="709"/>
        <w:rPr>
          <w:rFonts w:eastAsia="Times New Roman"/>
          <w:szCs w:val="24"/>
        </w:rPr>
      </w:pPr>
      <w:r w:rsidRPr="0023308A">
        <w:rPr>
          <w:rFonts w:eastAsia="Times New Roman"/>
          <w:szCs w:val="24"/>
        </w:rPr>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23308A">
        <w:rPr>
          <w:rFonts w:eastAsia="Times New Roman"/>
          <w:szCs w:val="24"/>
        </w:rPr>
        <w:t>СП 124.13330.2012. «Свод правил. Тепловые сети. Актуализированная редакция СНиП 41-02-2003»</w:t>
      </w:r>
      <w:r w:rsidRPr="0023308A">
        <w:rPr>
          <w:rFonts w:eastAsia="Times New Roman"/>
          <w:szCs w:val="24"/>
        </w:rPr>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w:t>
      </w:r>
      <w:r w:rsidRPr="0023308A">
        <w:rPr>
          <w:rFonts w:eastAsia="Times New Roman"/>
          <w:szCs w:val="24"/>
        </w:rPr>
        <w:t>е</w:t>
      </w:r>
      <w:r w:rsidRPr="0023308A">
        <w:rPr>
          <w:rFonts w:eastAsia="Times New Roman"/>
          <w:szCs w:val="24"/>
        </w:rPr>
        <w:t>ния независимо от схемы присоединения</w:t>
      </w:r>
      <w:r w:rsidR="00C879D3" w:rsidRPr="0023308A">
        <w:rPr>
          <w:rFonts w:eastAsia="Times New Roman"/>
          <w:szCs w:val="24"/>
        </w:rPr>
        <w:t>.</w:t>
      </w:r>
    </w:p>
    <w:p w:rsidR="004A3FD2" w:rsidRPr="0023308A" w:rsidRDefault="004A3FD2" w:rsidP="00317078">
      <w:pPr>
        <w:spacing w:line="276" w:lineRule="auto"/>
        <w:ind w:firstLine="709"/>
        <w:rPr>
          <w:szCs w:val="26"/>
        </w:rPr>
      </w:pPr>
      <w:r w:rsidRPr="0023308A">
        <w:rPr>
          <w:szCs w:val="26"/>
        </w:rPr>
        <w:t xml:space="preserve">Расчетная величина нормативных потерь теплоносителя приведена в таблице </w:t>
      </w:r>
      <w:r w:rsidR="004F602D" w:rsidRPr="0023308A">
        <w:rPr>
          <w:szCs w:val="26"/>
        </w:rPr>
        <w:t>6</w:t>
      </w:r>
      <w:r w:rsidR="00EC3DD9" w:rsidRPr="0023308A">
        <w:rPr>
          <w:szCs w:val="26"/>
        </w:rPr>
        <w:t>1</w:t>
      </w:r>
      <w:r w:rsidRPr="0023308A">
        <w:rPr>
          <w:szCs w:val="26"/>
        </w:rPr>
        <w:t>.</w:t>
      </w:r>
    </w:p>
    <w:p w:rsidR="00655C93" w:rsidRPr="0023308A" w:rsidRDefault="00655C93" w:rsidP="00317078">
      <w:pPr>
        <w:spacing w:line="276" w:lineRule="auto"/>
      </w:pPr>
    </w:p>
    <w:p w:rsidR="00C317A5" w:rsidRPr="0023308A" w:rsidRDefault="00C317A5" w:rsidP="00775731">
      <w:pPr>
        <w:widowControl w:val="0"/>
        <w:adjustRightInd w:val="0"/>
        <w:textAlignment w:val="baseline"/>
        <w:rPr>
          <w:rFonts w:eastAsia="Microsoft YaHei"/>
          <w:bCs/>
          <w:spacing w:val="-5"/>
          <w:szCs w:val="18"/>
        </w:rPr>
      </w:pPr>
      <w:r w:rsidRPr="0023308A">
        <w:rPr>
          <w:rFonts w:eastAsia="Microsoft YaHei"/>
          <w:bCs/>
          <w:spacing w:val="-5"/>
          <w:szCs w:val="18"/>
        </w:rPr>
        <w:br w:type="page"/>
      </w:r>
    </w:p>
    <w:p w:rsidR="00213A8B" w:rsidRPr="0023308A" w:rsidRDefault="00213A8B" w:rsidP="00775731">
      <w:pPr>
        <w:widowControl w:val="0"/>
        <w:adjustRightInd w:val="0"/>
        <w:textAlignment w:val="baseline"/>
        <w:rPr>
          <w:rFonts w:eastAsia="Microsoft YaHei"/>
          <w:bCs/>
          <w:spacing w:val="-5"/>
          <w:szCs w:val="18"/>
        </w:rPr>
      </w:pPr>
      <w:r w:rsidRPr="0023308A">
        <w:rPr>
          <w:rFonts w:eastAsia="Microsoft YaHei"/>
          <w:bCs/>
          <w:spacing w:val="-5"/>
          <w:szCs w:val="18"/>
        </w:rPr>
        <w:lastRenderedPageBreak/>
        <w:t xml:space="preserve">Таблица </w:t>
      </w:r>
      <w:r w:rsidR="008A3CE6"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8A3CE6" w:rsidRPr="0023308A">
        <w:rPr>
          <w:rFonts w:eastAsia="Microsoft YaHei"/>
          <w:bCs/>
          <w:spacing w:val="-5"/>
          <w:szCs w:val="18"/>
        </w:rPr>
        <w:fldChar w:fldCharType="separate"/>
      </w:r>
      <w:r w:rsidR="00EC3DD9" w:rsidRPr="0023308A">
        <w:rPr>
          <w:rFonts w:eastAsia="Microsoft YaHei"/>
          <w:bCs/>
          <w:noProof/>
          <w:spacing w:val="-5"/>
          <w:szCs w:val="18"/>
        </w:rPr>
        <w:t>61</w:t>
      </w:r>
      <w:r w:rsidR="008A3CE6" w:rsidRPr="0023308A">
        <w:rPr>
          <w:rFonts w:eastAsia="Microsoft YaHei"/>
          <w:bCs/>
          <w:spacing w:val="-5"/>
          <w:szCs w:val="18"/>
        </w:rPr>
        <w:fldChar w:fldCharType="end"/>
      </w:r>
      <w:r w:rsidRPr="0023308A">
        <w:rPr>
          <w:rFonts w:eastAsia="Microsoft YaHei"/>
          <w:bCs/>
          <w:spacing w:val="-5"/>
          <w:szCs w:val="18"/>
        </w:rPr>
        <w:t xml:space="preserve"> </w:t>
      </w:r>
      <w:r w:rsidR="00F408F2" w:rsidRPr="0023308A">
        <w:rPr>
          <w:rFonts w:eastAsia="Microsoft YaHei"/>
          <w:bCs/>
          <w:spacing w:val="-5"/>
          <w:szCs w:val="18"/>
        </w:rPr>
        <w:t>–</w:t>
      </w:r>
      <w:r w:rsidRPr="0023308A">
        <w:rPr>
          <w:rFonts w:eastAsia="Microsoft YaHei"/>
          <w:bCs/>
          <w:spacing w:val="-5"/>
          <w:szCs w:val="18"/>
        </w:rPr>
        <w:t xml:space="preserve"> Перспективный расх</w:t>
      </w:r>
      <w:r w:rsidR="002664F2" w:rsidRPr="0023308A">
        <w:rPr>
          <w:rFonts w:eastAsia="Microsoft YaHei"/>
          <w:bCs/>
          <w:spacing w:val="-5"/>
          <w:szCs w:val="18"/>
        </w:rPr>
        <w:t xml:space="preserve">од </w:t>
      </w:r>
      <w:r w:rsidRPr="0023308A">
        <w:rPr>
          <w:rFonts w:eastAsia="Microsoft YaHei"/>
          <w:bCs/>
          <w:spacing w:val="-5"/>
          <w:szCs w:val="18"/>
        </w:rPr>
        <w:t>воды на компенсацию потерь и затрат теплоносителя при передаче тепловой энергии</w:t>
      </w:r>
    </w:p>
    <w:tbl>
      <w:tblPr>
        <w:tblW w:w="49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1912"/>
        <w:gridCol w:w="986"/>
        <w:gridCol w:w="867"/>
        <w:gridCol w:w="1140"/>
        <w:gridCol w:w="1244"/>
        <w:gridCol w:w="959"/>
        <w:gridCol w:w="837"/>
        <w:gridCol w:w="1137"/>
        <w:gridCol w:w="1051"/>
        <w:gridCol w:w="968"/>
        <w:gridCol w:w="935"/>
        <w:gridCol w:w="1137"/>
        <w:gridCol w:w="1018"/>
      </w:tblGrid>
      <w:tr w:rsidR="005B273F" w:rsidRPr="0023308A" w:rsidTr="00E44D80">
        <w:trPr>
          <w:cantSplit/>
          <w:trHeight w:val="461"/>
          <w:tblHeader/>
        </w:trPr>
        <w:tc>
          <w:tcPr>
            <w:tcW w:w="220" w:type="pct"/>
            <w:vMerge w:val="restart"/>
            <w:vAlign w:val="center"/>
          </w:tcPr>
          <w:p w:rsidR="00C401C6" w:rsidRPr="0023308A" w:rsidRDefault="00C401C6" w:rsidP="00E44D80">
            <w:pPr>
              <w:jc w:val="center"/>
              <w:rPr>
                <w:sz w:val="22"/>
              </w:rPr>
            </w:pPr>
            <w:r w:rsidRPr="0023308A">
              <w:rPr>
                <w:sz w:val="22"/>
              </w:rPr>
              <w:t>№ п/п</w:t>
            </w:r>
          </w:p>
        </w:tc>
        <w:tc>
          <w:tcPr>
            <w:tcW w:w="644" w:type="pct"/>
            <w:vMerge w:val="restart"/>
            <w:shd w:val="clear" w:color="auto" w:fill="auto"/>
            <w:vAlign w:val="center"/>
          </w:tcPr>
          <w:p w:rsidR="00C401C6" w:rsidRPr="0023308A" w:rsidRDefault="00C401C6" w:rsidP="00E44D80">
            <w:pPr>
              <w:jc w:val="center"/>
              <w:rPr>
                <w:sz w:val="22"/>
              </w:rPr>
            </w:pPr>
            <w:r w:rsidRPr="0023308A">
              <w:rPr>
                <w:sz w:val="22"/>
              </w:rPr>
              <w:t>Источник тепл</w:t>
            </w:r>
            <w:r w:rsidRPr="0023308A">
              <w:rPr>
                <w:sz w:val="22"/>
              </w:rPr>
              <w:t>о</w:t>
            </w:r>
            <w:r w:rsidRPr="0023308A">
              <w:rPr>
                <w:sz w:val="22"/>
              </w:rPr>
              <w:t>вой энергии</w:t>
            </w:r>
          </w:p>
        </w:tc>
        <w:tc>
          <w:tcPr>
            <w:tcW w:w="1427" w:type="pct"/>
            <w:gridSpan w:val="4"/>
            <w:tcBorders>
              <w:right w:val="single" w:sz="4" w:space="0" w:color="auto"/>
            </w:tcBorders>
            <w:vAlign w:val="center"/>
          </w:tcPr>
          <w:p w:rsidR="00C401C6" w:rsidRPr="0023308A" w:rsidRDefault="00C401C6" w:rsidP="00E44D80">
            <w:pPr>
              <w:ind w:left="-66" w:right="-126"/>
              <w:jc w:val="center"/>
              <w:rPr>
                <w:rFonts w:eastAsia="Times New Roman"/>
                <w:sz w:val="22"/>
                <w:lang w:eastAsia="ru-RU"/>
              </w:rPr>
            </w:pPr>
            <w:r w:rsidRPr="0023308A">
              <w:rPr>
                <w:rFonts w:eastAsia="Times New Roman"/>
                <w:sz w:val="22"/>
                <w:lang w:eastAsia="ru-RU"/>
              </w:rPr>
              <w:t>Существующее состояние</w:t>
            </w:r>
          </w:p>
          <w:p w:rsidR="00C401C6" w:rsidRPr="0023308A" w:rsidRDefault="00C401C6" w:rsidP="00E44D80">
            <w:pPr>
              <w:ind w:left="-66" w:right="-126"/>
              <w:jc w:val="center"/>
              <w:rPr>
                <w:rFonts w:eastAsia="Times New Roman"/>
                <w:sz w:val="22"/>
                <w:lang w:eastAsia="ru-RU"/>
              </w:rPr>
            </w:pPr>
            <w:r w:rsidRPr="0023308A">
              <w:rPr>
                <w:rFonts w:eastAsia="Times New Roman"/>
                <w:sz w:val="22"/>
                <w:lang w:eastAsia="ru-RU"/>
              </w:rPr>
              <w:t>2021 год (январь-ноябрь)</w:t>
            </w:r>
          </w:p>
        </w:tc>
        <w:tc>
          <w:tcPr>
            <w:tcW w:w="1341" w:type="pct"/>
            <w:gridSpan w:val="4"/>
            <w:vAlign w:val="center"/>
          </w:tcPr>
          <w:p w:rsidR="00C401C6" w:rsidRPr="0023308A" w:rsidRDefault="00C401C6" w:rsidP="00E44D80">
            <w:pPr>
              <w:ind w:left="-66" w:right="-126"/>
              <w:jc w:val="center"/>
              <w:rPr>
                <w:sz w:val="22"/>
              </w:rPr>
            </w:pPr>
            <w:r w:rsidRPr="0023308A">
              <w:rPr>
                <w:sz w:val="22"/>
              </w:rPr>
              <w:t>Перспективное состояние на 2025 год</w:t>
            </w:r>
          </w:p>
        </w:tc>
        <w:tc>
          <w:tcPr>
            <w:tcW w:w="1367" w:type="pct"/>
            <w:gridSpan w:val="4"/>
            <w:tcBorders>
              <w:right w:val="single" w:sz="4" w:space="0" w:color="auto"/>
            </w:tcBorders>
            <w:vAlign w:val="center"/>
          </w:tcPr>
          <w:p w:rsidR="00C401C6" w:rsidRPr="0023308A" w:rsidRDefault="00C401C6" w:rsidP="00E44D80">
            <w:pPr>
              <w:ind w:left="-66" w:right="-126"/>
              <w:jc w:val="center"/>
              <w:rPr>
                <w:sz w:val="22"/>
              </w:rPr>
            </w:pPr>
            <w:r w:rsidRPr="0023308A">
              <w:rPr>
                <w:sz w:val="22"/>
              </w:rPr>
              <w:t>Перспективное состояние на 2040 год</w:t>
            </w:r>
          </w:p>
        </w:tc>
      </w:tr>
      <w:tr w:rsidR="005B273F" w:rsidRPr="0023308A" w:rsidTr="00E44D80">
        <w:trPr>
          <w:cantSplit/>
          <w:trHeight w:val="461"/>
          <w:tblHeader/>
        </w:trPr>
        <w:tc>
          <w:tcPr>
            <w:tcW w:w="220" w:type="pct"/>
            <w:vMerge/>
          </w:tcPr>
          <w:p w:rsidR="00C401C6" w:rsidRPr="0023308A" w:rsidRDefault="00C401C6" w:rsidP="00E44D80">
            <w:pPr>
              <w:jc w:val="center"/>
              <w:rPr>
                <w:sz w:val="22"/>
              </w:rPr>
            </w:pPr>
          </w:p>
        </w:tc>
        <w:tc>
          <w:tcPr>
            <w:tcW w:w="644" w:type="pct"/>
            <w:vMerge/>
            <w:shd w:val="clear" w:color="auto" w:fill="auto"/>
            <w:vAlign w:val="center"/>
          </w:tcPr>
          <w:p w:rsidR="00C401C6" w:rsidRPr="0023308A" w:rsidRDefault="00C401C6" w:rsidP="00E44D80">
            <w:pPr>
              <w:jc w:val="center"/>
              <w:rPr>
                <w:sz w:val="22"/>
              </w:rPr>
            </w:pPr>
          </w:p>
        </w:tc>
        <w:tc>
          <w:tcPr>
            <w:tcW w:w="332" w:type="pct"/>
            <w:vMerge w:val="restart"/>
            <w:vAlign w:val="center"/>
          </w:tcPr>
          <w:p w:rsidR="00C401C6" w:rsidRPr="0023308A" w:rsidRDefault="00C401C6" w:rsidP="00E44D80">
            <w:pPr>
              <w:widowControl w:val="0"/>
              <w:adjustRightInd w:val="0"/>
              <w:ind w:left="-66" w:right="-126"/>
              <w:jc w:val="center"/>
              <w:textAlignment w:val="baseline"/>
              <w:rPr>
                <w:rFonts w:eastAsia="Times New Roman"/>
                <w:sz w:val="22"/>
              </w:rPr>
            </w:pPr>
            <w:r w:rsidRPr="0023308A">
              <w:rPr>
                <w:rFonts w:eastAsia="Times New Roman"/>
                <w:sz w:val="22"/>
              </w:rPr>
              <w:t>Прис</w:t>
            </w:r>
            <w:r w:rsidRPr="0023308A">
              <w:rPr>
                <w:rFonts w:eastAsia="Times New Roman"/>
                <w:sz w:val="22"/>
              </w:rPr>
              <w:t>о</w:t>
            </w:r>
            <w:r w:rsidRPr="0023308A">
              <w:rPr>
                <w:rFonts w:eastAsia="Times New Roman"/>
                <w:sz w:val="22"/>
              </w:rPr>
              <w:t>едине</w:t>
            </w:r>
            <w:r w:rsidRPr="0023308A">
              <w:rPr>
                <w:rFonts w:eastAsia="Times New Roman"/>
                <w:sz w:val="22"/>
              </w:rPr>
              <w:t>н</w:t>
            </w:r>
            <w:r w:rsidRPr="0023308A">
              <w:rPr>
                <w:rFonts w:eastAsia="Times New Roman"/>
                <w:sz w:val="22"/>
              </w:rPr>
              <w:t>ная те</w:t>
            </w:r>
            <w:r w:rsidRPr="0023308A">
              <w:rPr>
                <w:rFonts w:eastAsia="Times New Roman"/>
                <w:sz w:val="22"/>
              </w:rPr>
              <w:t>п</w:t>
            </w:r>
            <w:r w:rsidRPr="0023308A">
              <w:rPr>
                <w:rFonts w:eastAsia="Times New Roman"/>
                <w:sz w:val="22"/>
              </w:rPr>
              <w:t>ловая нагрузка, Гкал/час</w:t>
            </w:r>
          </w:p>
        </w:tc>
        <w:tc>
          <w:tcPr>
            <w:tcW w:w="1095" w:type="pct"/>
            <w:gridSpan w:val="3"/>
            <w:tcBorders>
              <w:right w:val="single" w:sz="4" w:space="0" w:color="auto"/>
            </w:tcBorders>
            <w:vAlign w:val="center"/>
          </w:tcPr>
          <w:p w:rsidR="00C401C6" w:rsidRPr="0023308A" w:rsidRDefault="00C401C6" w:rsidP="00E44D80">
            <w:pPr>
              <w:ind w:left="-66" w:right="-126"/>
              <w:jc w:val="center"/>
              <w:rPr>
                <w:rFonts w:eastAsia="Times New Roman"/>
                <w:sz w:val="22"/>
                <w:lang w:eastAsia="ru-RU"/>
              </w:rPr>
            </w:pPr>
            <w:r w:rsidRPr="0023308A">
              <w:rPr>
                <w:sz w:val="22"/>
              </w:rPr>
              <w:t>подпитка тепловой</w:t>
            </w:r>
            <w:r w:rsidRPr="0023308A">
              <w:rPr>
                <w:spacing w:val="-4"/>
                <w:sz w:val="22"/>
              </w:rPr>
              <w:t xml:space="preserve"> </w:t>
            </w:r>
            <w:r w:rsidRPr="0023308A">
              <w:rPr>
                <w:sz w:val="22"/>
              </w:rPr>
              <w:t>сети,</w:t>
            </w:r>
            <w:r w:rsidR="00DA64B6" w:rsidRPr="0023308A">
              <w:rPr>
                <w:sz w:val="22"/>
              </w:rPr>
              <w:t xml:space="preserve"> </w:t>
            </w:r>
            <w:r w:rsidRPr="0023308A">
              <w:rPr>
                <w:sz w:val="22"/>
              </w:rPr>
              <w:t>м³/год,</w:t>
            </w:r>
            <w:r w:rsidRPr="0023308A">
              <w:rPr>
                <w:spacing w:val="-1"/>
                <w:sz w:val="22"/>
              </w:rPr>
              <w:t xml:space="preserve"> </w:t>
            </w:r>
            <w:r w:rsidRPr="0023308A">
              <w:rPr>
                <w:sz w:val="22"/>
              </w:rPr>
              <w:t>в т.ч.:</w:t>
            </w:r>
          </w:p>
        </w:tc>
        <w:tc>
          <w:tcPr>
            <w:tcW w:w="323" w:type="pct"/>
            <w:vMerge w:val="restart"/>
            <w:vAlign w:val="center"/>
          </w:tcPr>
          <w:p w:rsidR="00C401C6" w:rsidRPr="0023308A" w:rsidRDefault="00C401C6" w:rsidP="00E44D80">
            <w:pPr>
              <w:pStyle w:val="TableParagraph"/>
              <w:ind w:left="-66" w:right="-126"/>
              <w:jc w:val="center"/>
              <w:rPr>
                <w:rFonts w:ascii="Times New Roman" w:hAnsi="Times New Roman"/>
                <w:lang w:val="ru-RU"/>
              </w:rPr>
            </w:pPr>
            <w:r w:rsidRPr="0023308A">
              <w:rPr>
                <w:rFonts w:ascii="Times New Roman" w:hAnsi="Times New Roman"/>
                <w:lang w:val="ru-RU"/>
              </w:rPr>
              <w:t>Прис</w:t>
            </w:r>
            <w:r w:rsidRPr="0023308A">
              <w:rPr>
                <w:rFonts w:ascii="Times New Roman" w:hAnsi="Times New Roman"/>
                <w:lang w:val="ru-RU"/>
              </w:rPr>
              <w:t>о</w:t>
            </w:r>
            <w:r w:rsidRPr="0023308A">
              <w:rPr>
                <w:rFonts w:ascii="Times New Roman" w:hAnsi="Times New Roman"/>
                <w:lang w:val="ru-RU"/>
              </w:rPr>
              <w:t>едине</w:t>
            </w:r>
            <w:r w:rsidRPr="0023308A">
              <w:rPr>
                <w:rFonts w:ascii="Times New Roman" w:hAnsi="Times New Roman"/>
                <w:lang w:val="ru-RU"/>
              </w:rPr>
              <w:t>н</w:t>
            </w:r>
            <w:r w:rsidRPr="0023308A">
              <w:rPr>
                <w:rFonts w:ascii="Times New Roman" w:hAnsi="Times New Roman"/>
                <w:lang w:val="ru-RU"/>
              </w:rPr>
              <w:t>ная те</w:t>
            </w:r>
            <w:r w:rsidRPr="0023308A">
              <w:rPr>
                <w:rFonts w:ascii="Times New Roman" w:hAnsi="Times New Roman"/>
                <w:lang w:val="ru-RU"/>
              </w:rPr>
              <w:t>п</w:t>
            </w:r>
            <w:r w:rsidRPr="0023308A">
              <w:rPr>
                <w:rFonts w:ascii="Times New Roman" w:hAnsi="Times New Roman"/>
                <w:lang w:val="ru-RU"/>
              </w:rPr>
              <w:t>ловая нагрузка, Гкал/час</w:t>
            </w:r>
          </w:p>
        </w:tc>
        <w:tc>
          <w:tcPr>
            <w:tcW w:w="1018" w:type="pct"/>
            <w:gridSpan w:val="3"/>
            <w:vAlign w:val="center"/>
          </w:tcPr>
          <w:p w:rsidR="00C401C6" w:rsidRPr="0023308A" w:rsidRDefault="00C401C6" w:rsidP="00E44D80">
            <w:pPr>
              <w:pStyle w:val="TableParagraph"/>
              <w:ind w:left="-66" w:right="-126"/>
              <w:jc w:val="center"/>
              <w:rPr>
                <w:rFonts w:ascii="Times New Roman" w:hAnsi="Times New Roman"/>
                <w:lang w:val="ru-RU"/>
              </w:rPr>
            </w:pPr>
            <w:r w:rsidRPr="0023308A">
              <w:rPr>
                <w:rFonts w:ascii="Times New Roman" w:hAnsi="Times New Roman"/>
                <w:lang w:val="ru-RU"/>
              </w:rPr>
              <w:t>подпитка тепловой</w:t>
            </w:r>
            <w:r w:rsidRPr="0023308A">
              <w:rPr>
                <w:rFonts w:ascii="Times New Roman" w:hAnsi="Times New Roman"/>
                <w:spacing w:val="-4"/>
                <w:lang w:val="ru-RU"/>
              </w:rPr>
              <w:t xml:space="preserve"> </w:t>
            </w:r>
            <w:r w:rsidRPr="0023308A">
              <w:rPr>
                <w:rFonts w:ascii="Times New Roman" w:hAnsi="Times New Roman"/>
                <w:lang w:val="ru-RU"/>
              </w:rPr>
              <w:t>сети,</w:t>
            </w:r>
            <w:r w:rsidR="00DA64B6" w:rsidRPr="0023308A">
              <w:rPr>
                <w:rFonts w:ascii="Times New Roman" w:hAnsi="Times New Roman"/>
                <w:lang w:val="ru-RU"/>
              </w:rPr>
              <w:t xml:space="preserve"> </w:t>
            </w:r>
            <w:r w:rsidRPr="0023308A">
              <w:rPr>
                <w:rFonts w:ascii="Times New Roman" w:hAnsi="Times New Roman"/>
                <w:lang w:val="ru-RU"/>
              </w:rPr>
              <w:t>м³/год,</w:t>
            </w:r>
            <w:r w:rsidRPr="0023308A">
              <w:rPr>
                <w:rFonts w:ascii="Times New Roman" w:hAnsi="Times New Roman"/>
                <w:spacing w:val="-1"/>
                <w:lang w:val="ru-RU"/>
              </w:rPr>
              <w:t xml:space="preserve"> </w:t>
            </w:r>
            <w:r w:rsidRPr="0023308A">
              <w:rPr>
                <w:rFonts w:ascii="Times New Roman" w:hAnsi="Times New Roman"/>
                <w:lang w:val="ru-RU"/>
              </w:rPr>
              <w:t>в т.ч.:</w:t>
            </w:r>
          </w:p>
        </w:tc>
        <w:tc>
          <w:tcPr>
            <w:tcW w:w="326" w:type="pct"/>
            <w:vMerge w:val="restart"/>
            <w:tcBorders>
              <w:right w:val="single" w:sz="4" w:space="0" w:color="auto"/>
            </w:tcBorders>
            <w:vAlign w:val="center"/>
          </w:tcPr>
          <w:p w:rsidR="00C401C6" w:rsidRPr="0023308A" w:rsidRDefault="00C401C6" w:rsidP="00E44D80">
            <w:pPr>
              <w:pStyle w:val="TableParagraph"/>
              <w:ind w:left="-66" w:right="-126"/>
              <w:jc w:val="center"/>
              <w:rPr>
                <w:rFonts w:ascii="Times New Roman" w:hAnsi="Times New Roman"/>
                <w:lang w:val="ru-RU"/>
              </w:rPr>
            </w:pPr>
            <w:r w:rsidRPr="0023308A">
              <w:rPr>
                <w:rFonts w:ascii="Times New Roman" w:hAnsi="Times New Roman"/>
                <w:lang w:val="ru-RU"/>
              </w:rPr>
              <w:t>Прис</w:t>
            </w:r>
            <w:r w:rsidRPr="0023308A">
              <w:rPr>
                <w:rFonts w:ascii="Times New Roman" w:hAnsi="Times New Roman"/>
                <w:lang w:val="ru-RU"/>
              </w:rPr>
              <w:t>о</w:t>
            </w:r>
            <w:r w:rsidRPr="0023308A">
              <w:rPr>
                <w:rFonts w:ascii="Times New Roman" w:hAnsi="Times New Roman"/>
                <w:lang w:val="ru-RU"/>
              </w:rPr>
              <w:t>едине</w:t>
            </w:r>
            <w:r w:rsidRPr="0023308A">
              <w:rPr>
                <w:rFonts w:ascii="Times New Roman" w:hAnsi="Times New Roman"/>
                <w:lang w:val="ru-RU"/>
              </w:rPr>
              <w:t>н</w:t>
            </w:r>
            <w:r w:rsidRPr="0023308A">
              <w:rPr>
                <w:rFonts w:ascii="Times New Roman" w:hAnsi="Times New Roman"/>
                <w:lang w:val="ru-RU"/>
              </w:rPr>
              <w:t>ная те</w:t>
            </w:r>
            <w:r w:rsidRPr="0023308A">
              <w:rPr>
                <w:rFonts w:ascii="Times New Roman" w:hAnsi="Times New Roman"/>
                <w:lang w:val="ru-RU"/>
              </w:rPr>
              <w:t>п</w:t>
            </w:r>
            <w:r w:rsidRPr="0023308A">
              <w:rPr>
                <w:rFonts w:ascii="Times New Roman" w:hAnsi="Times New Roman"/>
                <w:lang w:val="ru-RU"/>
              </w:rPr>
              <w:t>ловая нагрузка, Гкал/час</w:t>
            </w:r>
          </w:p>
        </w:tc>
        <w:tc>
          <w:tcPr>
            <w:tcW w:w="1041" w:type="pct"/>
            <w:gridSpan w:val="3"/>
            <w:tcBorders>
              <w:right w:val="single" w:sz="4" w:space="0" w:color="auto"/>
            </w:tcBorders>
            <w:vAlign w:val="center"/>
          </w:tcPr>
          <w:p w:rsidR="00C401C6" w:rsidRPr="0023308A" w:rsidRDefault="00C401C6" w:rsidP="00E44D80">
            <w:pPr>
              <w:ind w:left="-66" w:right="-126"/>
              <w:jc w:val="center"/>
              <w:rPr>
                <w:sz w:val="22"/>
              </w:rPr>
            </w:pPr>
            <w:r w:rsidRPr="0023308A">
              <w:rPr>
                <w:sz w:val="22"/>
              </w:rPr>
              <w:t>подпитка тепловой</w:t>
            </w:r>
            <w:r w:rsidRPr="0023308A">
              <w:rPr>
                <w:spacing w:val="-4"/>
                <w:sz w:val="22"/>
              </w:rPr>
              <w:t xml:space="preserve"> </w:t>
            </w:r>
            <w:r w:rsidRPr="0023308A">
              <w:rPr>
                <w:sz w:val="22"/>
              </w:rPr>
              <w:t>сети,</w:t>
            </w:r>
            <w:r w:rsidR="00DA64B6" w:rsidRPr="0023308A">
              <w:rPr>
                <w:sz w:val="22"/>
              </w:rPr>
              <w:t xml:space="preserve"> </w:t>
            </w:r>
            <w:r w:rsidRPr="0023308A">
              <w:rPr>
                <w:sz w:val="22"/>
              </w:rPr>
              <w:t>м³/год,</w:t>
            </w:r>
            <w:r w:rsidRPr="0023308A">
              <w:rPr>
                <w:spacing w:val="-1"/>
                <w:sz w:val="22"/>
              </w:rPr>
              <w:t xml:space="preserve"> </w:t>
            </w:r>
            <w:r w:rsidRPr="0023308A">
              <w:rPr>
                <w:sz w:val="22"/>
              </w:rPr>
              <w:t>в т.ч.:</w:t>
            </w:r>
          </w:p>
        </w:tc>
      </w:tr>
      <w:tr w:rsidR="005B273F" w:rsidRPr="0023308A" w:rsidTr="00E44D80">
        <w:trPr>
          <w:cantSplit/>
          <w:trHeight w:val="461"/>
          <w:tblHeader/>
        </w:trPr>
        <w:tc>
          <w:tcPr>
            <w:tcW w:w="220" w:type="pct"/>
            <w:vMerge/>
          </w:tcPr>
          <w:p w:rsidR="00C401C6" w:rsidRPr="0023308A" w:rsidRDefault="00C401C6" w:rsidP="00E44D80">
            <w:pPr>
              <w:jc w:val="center"/>
              <w:rPr>
                <w:sz w:val="22"/>
              </w:rPr>
            </w:pPr>
          </w:p>
        </w:tc>
        <w:tc>
          <w:tcPr>
            <w:tcW w:w="644" w:type="pct"/>
            <w:vMerge/>
            <w:shd w:val="clear" w:color="auto" w:fill="auto"/>
            <w:vAlign w:val="center"/>
          </w:tcPr>
          <w:p w:rsidR="00C401C6" w:rsidRPr="0023308A" w:rsidRDefault="00C401C6" w:rsidP="00E44D80">
            <w:pPr>
              <w:jc w:val="center"/>
              <w:rPr>
                <w:sz w:val="22"/>
              </w:rPr>
            </w:pPr>
          </w:p>
        </w:tc>
        <w:tc>
          <w:tcPr>
            <w:tcW w:w="332" w:type="pct"/>
            <w:vMerge/>
            <w:vAlign w:val="center"/>
          </w:tcPr>
          <w:p w:rsidR="00C401C6" w:rsidRPr="0023308A" w:rsidRDefault="00C401C6" w:rsidP="00E44D80">
            <w:pPr>
              <w:widowControl w:val="0"/>
              <w:adjustRightInd w:val="0"/>
              <w:ind w:left="-66" w:right="-126"/>
              <w:jc w:val="center"/>
              <w:textAlignment w:val="baseline"/>
              <w:rPr>
                <w:rFonts w:eastAsia="Times New Roman"/>
                <w:sz w:val="22"/>
              </w:rPr>
            </w:pPr>
          </w:p>
        </w:tc>
        <w:tc>
          <w:tcPr>
            <w:tcW w:w="292" w:type="pct"/>
            <w:tcBorders>
              <w:right w:val="single" w:sz="4" w:space="0" w:color="auto"/>
            </w:tcBorders>
            <w:vAlign w:val="center"/>
          </w:tcPr>
          <w:p w:rsidR="00C401C6" w:rsidRPr="0023308A"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23308A">
              <w:rPr>
                <w:rFonts w:ascii="Times New Roman" w:hAnsi="Times New Roman"/>
                <w:lang w:val="ru-RU"/>
              </w:rPr>
              <w:t>Всего</w:t>
            </w:r>
          </w:p>
        </w:tc>
        <w:tc>
          <w:tcPr>
            <w:tcW w:w="384" w:type="pct"/>
            <w:tcBorders>
              <w:right w:val="single" w:sz="4" w:space="0" w:color="auto"/>
            </w:tcBorders>
            <w:vAlign w:val="center"/>
          </w:tcPr>
          <w:p w:rsidR="00C401C6" w:rsidRPr="0023308A"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23308A">
              <w:rPr>
                <w:rFonts w:ascii="Times New Roman" w:hAnsi="Times New Roman"/>
                <w:lang w:val="ru-RU"/>
              </w:rPr>
              <w:t>нормати</w:t>
            </w:r>
            <w:r w:rsidRPr="0023308A">
              <w:rPr>
                <w:rFonts w:ascii="Times New Roman" w:hAnsi="Times New Roman"/>
                <w:lang w:val="ru-RU"/>
              </w:rPr>
              <w:t>в</w:t>
            </w:r>
            <w:r w:rsidRPr="0023308A">
              <w:rPr>
                <w:rFonts w:ascii="Times New Roman" w:hAnsi="Times New Roman"/>
                <w:lang w:val="ru-RU"/>
              </w:rPr>
              <w:t>ная утечка теплонос</w:t>
            </w:r>
            <w:r w:rsidRPr="0023308A">
              <w:rPr>
                <w:rFonts w:ascii="Times New Roman" w:hAnsi="Times New Roman"/>
                <w:lang w:val="ru-RU"/>
              </w:rPr>
              <w:t>и</w:t>
            </w:r>
            <w:r w:rsidRPr="0023308A">
              <w:rPr>
                <w:rFonts w:ascii="Times New Roman" w:hAnsi="Times New Roman"/>
                <w:lang w:val="ru-RU"/>
              </w:rPr>
              <w:t>теля</w:t>
            </w:r>
          </w:p>
        </w:tc>
        <w:tc>
          <w:tcPr>
            <w:tcW w:w="419" w:type="pct"/>
            <w:tcBorders>
              <w:right w:val="single" w:sz="4" w:space="0" w:color="auto"/>
            </w:tcBorders>
            <w:vAlign w:val="center"/>
          </w:tcPr>
          <w:p w:rsidR="00C401C6" w:rsidRPr="0023308A" w:rsidRDefault="00C401C6" w:rsidP="00E44D80">
            <w:pPr>
              <w:pStyle w:val="TableParagraph"/>
              <w:ind w:left="-66" w:right="-126"/>
              <w:jc w:val="center"/>
              <w:rPr>
                <w:rFonts w:ascii="Times New Roman" w:eastAsia="Times New Roman" w:hAnsi="Times New Roman"/>
                <w:lang w:val="ru-RU" w:eastAsia="ru-RU"/>
              </w:rPr>
            </w:pPr>
            <w:r w:rsidRPr="0023308A">
              <w:rPr>
                <w:rFonts w:ascii="Times New Roman" w:hAnsi="Times New Roman"/>
                <w:lang w:val="ru-RU"/>
              </w:rPr>
              <w:t>-</w:t>
            </w:r>
            <w:r w:rsidRPr="0023308A">
              <w:rPr>
                <w:rFonts w:ascii="Times New Roman" w:hAnsi="Times New Roman"/>
                <w:spacing w:val="15"/>
                <w:lang w:val="ru-RU"/>
              </w:rPr>
              <w:t xml:space="preserve"> </w:t>
            </w: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r w:rsidRPr="0023308A">
              <w:rPr>
                <w:rFonts w:ascii="Times New Roman" w:hAnsi="Times New Roman"/>
                <w:lang w:val="ru-RU"/>
              </w:rPr>
              <w:t>(для</w:t>
            </w:r>
            <w:r w:rsidRPr="0023308A">
              <w:rPr>
                <w:rFonts w:ascii="Times New Roman" w:hAnsi="Times New Roman"/>
                <w:spacing w:val="17"/>
                <w:lang w:val="ru-RU"/>
              </w:rPr>
              <w:t xml:space="preserve"> </w:t>
            </w:r>
            <w:r w:rsidRPr="0023308A">
              <w:rPr>
                <w:rFonts w:ascii="Times New Roman" w:hAnsi="Times New Roman"/>
                <w:lang w:val="ru-RU"/>
              </w:rPr>
              <w:t>открытых</w:t>
            </w:r>
            <w:r w:rsidRPr="0023308A">
              <w:rPr>
                <w:rFonts w:ascii="Times New Roman" w:hAnsi="Times New Roman"/>
                <w:spacing w:val="15"/>
                <w:lang w:val="ru-RU"/>
              </w:rPr>
              <w:t xml:space="preserve"> </w:t>
            </w:r>
            <w:r w:rsidRPr="0023308A">
              <w:rPr>
                <w:rFonts w:ascii="Times New Roman" w:hAnsi="Times New Roman"/>
                <w:lang w:val="ru-RU"/>
              </w:rPr>
              <w:t>систем</w:t>
            </w:r>
            <w:r w:rsidRPr="0023308A">
              <w:rPr>
                <w:rFonts w:ascii="Times New Roman" w:hAnsi="Times New Roman"/>
                <w:spacing w:val="16"/>
                <w:lang w:val="ru-RU"/>
              </w:rPr>
              <w:t xml:space="preserve"> </w:t>
            </w:r>
            <w:r w:rsidRPr="0023308A">
              <w:rPr>
                <w:rFonts w:ascii="Times New Roman" w:hAnsi="Times New Roman"/>
                <w:lang w:val="ru-RU"/>
              </w:rPr>
              <w:t>те</w:t>
            </w:r>
            <w:r w:rsidRPr="0023308A">
              <w:rPr>
                <w:rFonts w:ascii="Times New Roman" w:hAnsi="Times New Roman"/>
                <w:lang w:val="ru-RU"/>
              </w:rPr>
              <w:t>п</w:t>
            </w:r>
            <w:r w:rsidRPr="0023308A">
              <w:rPr>
                <w:rFonts w:ascii="Times New Roman" w:hAnsi="Times New Roman"/>
                <w:lang w:val="ru-RU"/>
              </w:rPr>
              <w:t>лоснабж</w:t>
            </w:r>
            <w:r w:rsidRPr="0023308A">
              <w:rPr>
                <w:rFonts w:ascii="Times New Roman" w:hAnsi="Times New Roman"/>
                <w:lang w:val="ru-RU"/>
              </w:rPr>
              <w:t>е</w:t>
            </w:r>
            <w:r w:rsidRPr="0023308A">
              <w:rPr>
                <w:rFonts w:ascii="Times New Roman" w:hAnsi="Times New Roman"/>
                <w:lang w:val="ru-RU"/>
              </w:rPr>
              <w:t>ния)</w:t>
            </w:r>
          </w:p>
        </w:tc>
        <w:tc>
          <w:tcPr>
            <w:tcW w:w="323" w:type="pct"/>
            <w:vMerge/>
            <w:vAlign w:val="center"/>
          </w:tcPr>
          <w:p w:rsidR="00C401C6" w:rsidRPr="0023308A" w:rsidRDefault="00C401C6" w:rsidP="00E44D80">
            <w:pPr>
              <w:pStyle w:val="TableParagraph"/>
              <w:ind w:left="-66" w:right="-126"/>
              <w:jc w:val="center"/>
              <w:rPr>
                <w:rFonts w:ascii="Times New Roman" w:hAnsi="Times New Roman"/>
                <w:lang w:val="ru-RU"/>
              </w:rPr>
            </w:pPr>
          </w:p>
        </w:tc>
        <w:tc>
          <w:tcPr>
            <w:tcW w:w="282" w:type="pct"/>
            <w:vAlign w:val="center"/>
          </w:tcPr>
          <w:p w:rsidR="00C401C6" w:rsidRPr="0023308A"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23308A">
              <w:rPr>
                <w:rFonts w:ascii="Times New Roman" w:hAnsi="Times New Roman"/>
                <w:lang w:val="ru-RU"/>
              </w:rPr>
              <w:t>Всего</w:t>
            </w:r>
          </w:p>
        </w:tc>
        <w:tc>
          <w:tcPr>
            <w:tcW w:w="383" w:type="pct"/>
            <w:vAlign w:val="center"/>
          </w:tcPr>
          <w:p w:rsidR="00C401C6" w:rsidRPr="0023308A"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23308A">
              <w:rPr>
                <w:rFonts w:ascii="Times New Roman" w:hAnsi="Times New Roman"/>
                <w:lang w:val="ru-RU"/>
              </w:rPr>
              <w:t>нормати</w:t>
            </w:r>
            <w:r w:rsidRPr="0023308A">
              <w:rPr>
                <w:rFonts w:ascii="Times New Roman" w:hAnsi="Times New Roman"/>
                <w:lang w:val="ru-RU"/>
              </w:rPr>
              <w:t>в</w:t>
            </w:r>
            <w:r w:rsidRPr="0023308A">
              <w:rPr>
                <w:rFonts w:ascii="Times New Roman" w:hAnsi="Times New Roman"/>
                <w:lang w:val="ru-RU"/>
              </w:rPr>
              <w:t>ная утечка теплонос</w:t>
            </w:r>
            <w:r w:rsidRPr="0023308A">
              <w:rPr>
                <w:rFonts w:ascii="Times New Roman" w:hAnsi="Times New Roman"/>
                <w:lang w:val="ru-RU"/>
              </w:rPr>
              <w:t>и</w:t>
            </w:r>
            <w:r w:rsidRPr="0023308A">
              <w:rPr>
                <w:rFonts w:ascii="Times New Roman" w:hAnsi="Times New Roman"/>
                <w:lang w:val="ru-RU"/>
              </w:rPr>
              <w:t>теля</w:t>
            </w:r>
          </w:p>
        </w:tc>
        <w:tc>
          <w:tcPr>
            <w:tcW w:w="354" w:type="pct"/>
            <w:vAlign w:val="center"/>
          </w:tcPr>
          <w:p w:rsidR="00C401C6" w:rsidRPr="0023308A" w:rsidRDefault="00C401C6" w:rsidP="00E44D80">
            <w:pPr>
              <w:pStyle w:val="TableParagraph"/>
              <w:ind w:left="-66" w:right="-126"/>
              <w:jc w:val="center"/>
              <w:rPr>
                <w:rFonts w:ascii="Times New Roman" w:eastAsia="Times New Roman" w:hAnsi="Times New Roman"/>
                <w:lang w:val="ru-RU" w:eastAsia="ru-RU"/>
              </w:rPr>
            </w:pPr>
            <w:r w:rsidRPr="0023308A">
              <w:rPr>
                <w:rFonts w:ascii="Times New Roman" w:hAnsi="Times New Roman"/>
                <w:lang w:val="ru-RU"/>
              </w:rPr>
              <w:t>-</w:t>
            </w:r>
            <w:r w:rsidRPr="0023308A">
              <w:rPr>
                <w:rFonts w:ascii="Times New Roman" w:hAnsi="Times New Roman"/>
                <w:spacing w:val="15"/>
                <w:lang w:val="ru-RU"/>
              </w:rPr>
              <w:t xml:space="preserve"> </w:t>
            </w: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p>
        </w:tc>
        <w:tc>
          <w:tcPr>
            <w:tcW w:w="326" w:type="pct"/>
            <w:vMerge/>
            <w:tcBorders>
              <w:right w:val="single" w:sz="4" w:space="0" w:color="auto"/>
            </w:tcBorders>
            <w:vAlign w:val="center"/>
          </w:tcPr>
          <w:p w:rsidR="00C401C6" w:rsidRPr="0023308A" w:rsidRDefault="00C401C6" w:rsidP="00E44D80">
            <w:pPr>
              <w:pStyle w:val="TableParagraph"/>
              <w:ind w:left="-66" w:right="-126"/>
              <w:jc w:val="center"/>
              <w:rPr>
                <w:rFonts w:ascii="Times New Roman" w:hAnsi="Times New Roman"/>
                <w:lang w:val="ru-RU"/>
              </w:rPr>
            </w:pPr>
          </w:p>
        </w:tc>
        <w:tc>
          <w:tcPr>
            <w:tcW w:w="315" w:type="pct"/>
            <w:tcBorders>
              <w:right w:val="single" w:sz="4" w:space="0" w:color="auto"/>
            </w:tcBorders>
            <w:vAlign w:val="center"/>
          </w:tcPr>
          <w:p w:rsidR="00C401C6" w:rsidRPr="0023308A" w:rsidRDefault="00C401C6" w:rsidP="00E44D80">
            <w:pPr>
              <w:pStyle w:val="TableParagraph"/>
              <w:tabs>
                <w:tab w:val="left" w:pos="4939"/>
                <w:tab w:val="left" w:pos="7045"/>
                <w:tab w:val="left" w:pos="8996"/>
              </w:tabs>
              <w:ind w:left="-66" w:right="-126"/>
              <w:jc w:val="center"/>
              <w:rPr>
                <w:rFonts w:ascii="Times New Roman" w:hAnsi="Times New Roman"/>
                <w:lang w:val="ru-RU"/>
              </w:rPr>
            </w:pPr>
            <w:r w:rsidRPr="0023308A">
              <w:rPr>
                <w:rFonts w:ascii="Times New Roman" w:hAnsi="Times New Roman"/>
                <w:lang w:val="ru-RU"/>
              </w:rPr>
              <w:t>Всего</w:t>
            </w:r>
          </w:p>
        </w:tc>
        <w:tc>
          <w:tcPr>
            <w:tcW w:w="383" w:type="pct"/>
            <w:tcBorders>
              <w:right w:val="single" w:sz="4" w:space="0" w:color="auto"/>
            </w:tcBorders>
            <w:vAlign w:val="center"/>
          </w:tcPr>
          <w:p w:rsidR="00C401C6" w:rsidRPr="0023308A" w:rsidRDefault="00C401C6" w:rsidP="00E44D80">
            <w:pPr>
              <w:pStyle w:val="TableParagraph"/>
              <w:tabs>
                <w:tab w:val="left" w:pos="1743"/>
                <w:tab w:val="left" w:pos="2592"/>
                <w:tab w:val="left" w:pos="4994"/>
                <w:tab w:val="left" w:pos="7045"/>
                <w:tab w:val="left" w:pos="8996"/>
              </w:tabs>
              <w:ind w:left="-66" w:right="-126"/>
              <w:jc w:val="center"/>
              <w:rPr>
                <w:rFonts w:ascii="Times New Roman" w:hAnsi="Times New Roman"/>
                <w:lang w:val="ru-RU"/>
              </w:rPr>
            </w:pPr>
            <w:r w:rsidRPr="0023308A">
              <w:rPr>
                <w:rFonts w:ascii="Times New Roman" w:hAnsi="Times New Roman"/>
                <w:lang w:val="ru-RU"/>
              </w:rPr>
              <w:t>нормати</w:t>
            </w:r>
            <w:r w:rsidRPr="0023308A">
              <w:rPr>
                <w:rFonts w:ascii="Times New Roman" w:hAnsi="Times New Roman"/>
                <w:lang w:val="ru-RU"/>
              </w:rPr>
              <w:t>в</w:t>
            </w:r>
            <w:r w:rsidRPr="0023308A">
              <w:rPr>
                <w:rFonts w:ascii="Times New Roman" w:hAnsi="Times New Roman"/>
                <w:lang w:val="ru-RU"/>
              </w:rPr>
              <w:t>ная утечка теплонос</w:t>
            </w:r>
            <w:r w:rsidRPr="0023308A">
              <w:rPr>
                <w:rFonts w:ascii="Times New Roman" w:hAnsi="Times New Roman"/>
                <w:lang w:val="ru-RU"/>
              </w:rPr>
              <w:t>и</w:t>
            </w:r>
            <w:r w:rsidRPr="0023308A">
              <w:rPr>
                <w:rFonts w:ascii="Times New Roman" w:hAnsi="Times New Roman"/>
                <w:lang w:val="ru-RU"/>
              </w:rPr>
              <w:t>теля</w:t>
            </w:r>
          </w:p>
        </w:tc>
        <w:tc>
          <w:tcPr>
            <w:tcW w:w="343" w:type="pct"/>
            <w:tcBorders>
              <w:right w:val="single" w:sz="4" w:space="0" w:color="auto"/>
            </w:tcBorders>
            <w:vAlign w:val="center"/>
          </w:tcPr>
          <w:p w:rsidR="00C401C6" w:rsidRPr="0023308A" w:rsidRDefault="00C401C6" w:rsidP="00E44D80">
            <w:pPr>
              <w:pStyle w:val="TableParagraph"/>
              <w:ind w:left="-66" w:right="-126"/>
              <w:jc w:val="center"/>
              <w:rPr>
                <w:rFonts w:ascii="Times New Roman" w:eastAsia="Times New Roman" w:hAnsi="Times New Roman"/>
                <w:lang w:val="ru-RU" w:eastAsia="ru-RU"/>
              </w:rPr>
            </w:pPr>
            <w:r w:rsidRPr="0023308A">
              <w:rPr>
                <w:rFonts w:ascii="Times New Roman" w:hAnsi="Times New Roman"/>
                <w:lang w:val="ru-RU"/>
              </w:rPr>
              <w:t>-</w:t>
            </w:r>
            <w:r w:rsidRPr="0023308A">
              <w:rPr>
                <w:rFonts w:ascii="Times New Roman" w:hAnsi="Times New Roman"/>
                <w:spacing w:val="15"/>
                <w:lang w:val="ru-RU"/>
              </w:rPr>
              <w:t xml:space="preserve"> </w:t>
            </w:r>
            <w:r w:rsidRPr="0023308A">
              <w:rPr>
                <w:rFonts w:ascii="Times New Roman" w:hAnsi="Times New Roman"/>
                <w:lang w:val="ru-RU"/>
              </w:rPr>
              <w:t>отпуск</w:t>
            </w:r>
            <w:r w:rsidRPr="0023308A">
              <w:rPr>
                <w:rFonts w:ascii="Times New Roman" w:hAnsi="Times New Roman"/>
                <w:spacing w:val="20"/>
                <w:lang w:val="ru-RU"/>
              </w:rPr>
              <w:t xml:space="preserve"> </w:t>
            </w:r>
            <w:r w:rsidRPr="0023308A">
              <w:rPr>
                <w:rFonts w:ascii="Times New Roman" w:hAnsi="Times New Roman"/>
                <w:lang w:val="ru-RU"/>
              </w:rPr>
              <w:t>на</w:t>
            </w:r>
            <w:r w:rsidRPr="0023308A">
              <w:rPr>
                <w:rFonts w:ascii="Times New Roman" w:hAnsi="Times New Roman"/>
                <w:spacing w:val="17"/>
                <w:lang w:val="ru-RU"/>
              </w:rPr>
              <w:t xml:space="preserve"> </w:t>
            </w:r>
            <w:r w:rsidRPr="0023308A">
              <w:rPr>
                <w:rFonts w:ascii="Times New Roman" w:hAnsi="Times New Roman"/>
                <w:lang w:val="ru-RU"/>
              </w:rPr>
              <w:t>гвс</w:t>
            </w:r>
            <w:r w:rsidRPr="0023308A">
              <w:rPr>
                <w:rFonts w:ascii="Times New Roman" w:hAnsi="Times New Roman"/>
                <w:spacing w:val="18"/>
                <w:lang w:val="ru-RU"/>
              </w:rPr>
              <w:t xml:space="preserve"> </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 (Пермский край, Суксунский р-н, рп. Суксун, пер. Нефтяников, д. 5)</w:t>
            </w:r>
          </w:p>
        </w:tc>
        <w:tc>
          <w:tcPr>
            <w:tcW w:w="332" w:type="pct"/>
            <w:vAlign w:val="center"/>
          </w:tcPr>
          <w:p w:rsidR="00C401C6" w:rsidRPr="0023308A" w:rsidRDefault="00C401C6" w:rsidP="00E44D80">
            <w:pPr>
              <w:jc w:val="center"/>
              <w:rPr>
                <w:sz w:val="22"/>
              </w:rPr>
            </w:pPr>
            <w:r w:rsidRPr="0023308A">
              <w:rPr>
                <w:sz w:val="22"/>
              </w:rPr>
              <w:t>0,258</w:t>
            </w:r>
          </w:p>
        </w:tc>
        <w:tc>
          <w:tcPr>
            <w:tcW w:w="292" w:type="pct"/>
            <w:vMerge w:val="restart"/>
            <w:tcBorders>
              <w:right w:val="single" w:sz="4" w:space="0" w:color="auto"/>
            </w:tcBorders>
            <w:vAlign w:val="center"/>
          </w:tcPr>
          <w:p w:rsidR="00C401C6" w:rsidRPr="0023308A" w:rsidRDefault="00C401C6" w:rsidP="00E44D80">
            <w:pPr>
              <w:jc w:val="center"/>
              <w:rPr>
                <w:sz w:val="22"/>
              </w:rPr>
            </w:pPr>
            <w:r w:rsidRPr="0023308A">
              <w:rPr>
                <w:sz w:val="22"/>
              </w:rPr>
              <w:t>1324,0</w:t>
            </w:r>
          </w:p>
        </w:tc>
        <w:tc>
          <w:tcPr>
            <w:tcW w:w="384" w:type="pct"/>
            <w:vMerge w:val="restart"/>
            <w:tcBorders>
              <w:right w:val="single" w:sz="4" w:space="0" w:color="auto"/>
            </w:tcBorders>
            <w:vAlign w:val="center"/>
          </w:tcPr>
          <w:p w:rsidR="00C401C6" w:rsidRPr="0023308A" w:rsidRDefault="00C401C6" w:rsidP="00E44D80">
            <w:pPr>
              <w:jc w:val="center"/>
              <w:rPr>
                <w:sz w:val="22"/>
              </w:rPr>
            </w:pPr>
            <w:r w:rsidRPr="0023308A">
              <w:rPr>
                <w:sz w:val="22"/>
              </w:rPr>
              <w:t>4460,78</w:t>
            </w:r>
          </w:p>
        </w:tc>
        <w:tc>
          <w:tcPr>
            <w:tcW w:w="419" w:type="pct"/>
            <w:vMerge w:val="restart"/>
            <w:tcBorders>
              <w:right w:val="single" w:sz="4" w:space="0" w:color="auto"/>
            </w:tcBorders>
            <w:vAlign w:val="center"/>
          </w:tcPr>
          <w:p w:rsidR="00C401C6" w:rsidRPr="0023308A" w:rsidRDefault="00C401C6" w:rsidP="00E44D80">
            <w:pPr>
              <w:jc w:val="center"/>
              <w:rPr>
                <w:sz w:val="22"/>
              </w:rPr>
            </w:pPr>
            <w:r w:rsidRPr="0023308A">
              <w:rPr>
                <w:sz w:val="22"/>
              </w:rPr>
              <w:t>-</w:t>
            </w:r>
          </w:p>
        </w:tc>
        <w:tc>
          <w:tcPr>
            <w:tcW w:w="323" w:type="pct"/>
            <w:vAlign w:val="center"/>
          </w:tcPr>
          <w:p w:rsidR="00C401C6" w:rsidRPr="0023308A" w:rsidRDefault="00C401C6" w:rsidP="00E44D80">
            <w:pPr>
              <w:jc w:val="center"/>
              <w:rPr>
                <w:sz w:val="22"/>
              </w:rPr>
            </w:pPr>
            <w:r w:rsidRPr="0023308A">
              <w:rPr>
                <w:sz w:val="22"/>
              </w:rPr>
              <w:t>0,504</w:t>
            </w:r>
          </w:p>
        </w:tc>
        <w:tc>
          <w:tcPr>
            <w:tcW w:w="282" w:type="pct"/>
            <w:vAlign w:val="center"/>
          </w:tcPr>
          <w:p w:rsidR="00C401C6" w:rsidRPr="0023308A" w:rsidRDefault="00C401C6" w:rsidP="00E44D80">
            <w:pPr>
              <w:jc w:val="center"/>
              <w:rPr>
                <w:sz w:val="22"/>
              </w:rPr>
            </w:pPr>
            <w:r w:rsidRPr="0023308A">
              <w:rPr>
                <w:sz w:val="22"/>
              </w:rPr>
              <w:t>387,31</w:t>
            </w:r>
          </w:p>
        </w:tc>
        <w:tc>
          <w:tcPr>
            <w:tcW w:w="383" w:type="pct"/>
            <w:vAlign w:val="center"/>
          </w:tcPr>
          <w:p w:rsidR="00C401C6" w:rsidRPr="0023308A" w:rsidRDefault="00C401C6" w:rsidP="00E44D80">
            <w:pPr>
              <w:jc w:val="center"/>
              <w:rPr>
                <w:sz w:val="22"/>
              </w:rPr>
            </w:pPr>
            <w:r w:rsidRPr="0023308A">
              <w:rPr>
                <w:sz w:val="22"/>
              </w:rPr>
              <w:t>387,31</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0,504</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387,31</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387,31</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2</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№2 (Пермский край, Суксунский р-н, рп. Суксун, ул. Карла Маркса, д. 96)</w:t>
            </w:r>
          </w:p>
        </w:tc>
        <w:tc>
          <w:tcPr>
            <w:tcW w:w="332" w:type="pct"/>
            <w:vAlign w:val="center"/>
          </w:tcPr>
          <w:p w:rsidR="00C401C6" w:rsidRPr="0023308A" w:rsidRDefault="00C401C6" w:rsidP="00E44D80">
            <w:pPr>
              <w:jc w:val="center"/>
              <w:rPr>
                <w:sz w:val="22"/>
              </w:rPr>
            </w:pPr>
            <w:r w:rsidRPr="0023308A">
              <w:rPr>
                <w:sz w:val="22"/>
              </w:rPr>
              <w:t>0,546</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0,177</w:t>
            </w:r>
          </w:p>
        </w:tc>
        <w:tc>
          <w:tcPr>
            <w:tcW w:w="282" w:type="pct"/>
            <w:vAlign w:val="center"/>
          </w:tcPr>
          <w:p w:rsidR="00C401C6" w:rsidRPr="0023308A" w:rsidRDefault="00C401C6" w:rsidP="00E44D80">
            <w:pPr>
              <w:jc w:val="center"/>
              <w:rPr>
                <w:sz w:val="22"/>
              </w:rPr>
            </w:pPr>
            <w:r w:rsidRPr="0023308A">
              <w:rPr>
                <w:sz w:val="22"/>
              </w:rPr>
              <w:t>135,71</w:t>
            </w:r>
          </w:p>
        </w:tc>
        <w:tc>
          <w:tcPr>
            <w:tcW w:w="383" w:type="pct"/>
            <w:vAlign w:val="center"/>
          </w:tcPr>
          <w:p w:rsidR="00C401C6" w:rsidRPr="0023308A" w:rsidRDefault="00C401C6" w:rsidP="00E44D80">
            <w:pPr>
              <w:jc w:val="center"/>
              <w:rPr>
                <w:sz w:val="22"/>
              </w:rPr>
            </w:pPr>
            <w:r w:rsidRPr="0023308A">
              <w:rPr>
                <w:sz w:val="22"/>
              </w:rPr>
              <w:t>135,71</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0,177</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135,71</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135,71</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3</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№3 (Пермский край, Суксунский р-н, рп. Суксун, ул. Зеленая, д. 40г)</w:t>
            </w:r>
          </w:p>
        </w:tc>
        <w:tc>
          <w:tcPr>
            <w:tcW w:w="332" w:type="pct"/>
            <w:vAlign w:val="center"/>
          </w:tcPr>
          <w:p w:rsidR="00C401C6" w:rsidRPr="0023308A" w:rsidRDefault="00C401C6" w:rsidP="00E44D80">
            <w:pPr>
              <w:jc w:val="center"/>
              <w:rPr>
                <w:sz w:val="22"/>
              </w:rPr>
            </w:pPr>
            <w:r w:rsidRPr="0023308A">
              <w:rPr>
                <w:sz w:val="22"/>
              </w:rPr>
              <w:t>0,068</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1,041</w:t>
            </w:r>
          </w:p>
        </w:tc>
        <w:tc>
          <w:tcPr>
            <w:tcW w:w="282" w:type="pct"/>
            <w:vAlign w:val="center"/>
          </w:tcPr>
          <w:p w:rsidR="00C401C6" w:rsidRPr="0023308A" w:rsidRDefault="00C401C6" w:rsidP="00E44D80">
            <w:pPr>
              <w:jc w:val="center"/>
              <w:rPr>
                <w:sz w:val="22"/>
              </w:rPr>
            </w:pPr>
            <w:r w:rsidRPr="0023308A">
              <w:rPr>
                <w:sz w:val="22"/>
              </w:rPr>
              <w:t>799,25</w:t>
            </w:r>
          </w:p>
        </w:tc>
        <w:tc>
          <w:tcPr>
            <w:tcW w:w="383" w:type="pct"/>
            <w:vAlign w:val="center"/>
          </w:tcPr>
          <w:p w:rsidR="00C401C6" w:rsidRPr="0023308A" w:rsidRDefault="00C401C6" w:rsidP="00E44D80">
            <w:pPr>
              <w:jc w:val="center"/>
              <w:rPr>
                <w:sz w:val="22"/>
              </w:rPr>
            </w:pPr>
            <w:r w:rsidRPr="0023308A">
              <w:rPr>
                <w:sz w:val="22"/>
              </w:rPr>
              <w:t>799,25</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1,041</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799,25</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799,25</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4</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№4 (Пермский край, Суксунский р-н, в границах Су</w:t>
            </w:r>
            <w:r w:rsidRPr="0023308A">
              <w:rPr>
                <w:sz w:val="22"/>
              </w:rPr>
              <w:t>к</w:t>
            </w:r>
            <w:r w:rsidRPr="0023308A">
              <w:rPr>
                <w:sz w:val="22"/>
              </w:rPr>
              <w:t>сунского горо</w:t>
            </w:r>
            <w:r w:rsidRPr="0023308A">
              <w:rPr>
                <w:sz w:val="22"/>
              </w:rPr>
              <w:t>д</w:t>
            </w:r>
            <w:r w:rsidRPr="0023308A">
              <w:rPr>
                <w:sz w:val="22"/>
              </w:rPr>
              <w:t>ского поселения, урочище «Очис</w:t>
            </w:r>
            <w:r w:rsidRPr="0023308A">
              <w:rPr>
                <w:sz w:val="22"/>
              </w:rPr>
              <w:t>т</w:t>
            </w:r>
            <w:r w:rsidRPr="0023308A">
              <w:rPr>
                <w:sz w:val="22"/>
              </w:rPr>
              <w:t>ные»)</w:t>
            </w:r>
          </w:p>
        </w:tc>
        <w:tc>
          <w:tcPr>
            <w:tcW w:w="332" w:type="pct"/>
            <w:vAlign w:val="center"/>
          </w:tcPr>
          <w:p w:rsidR="00C401C6" w:rsidRPr="0023308A" w:rsidRDefault="00C401C6" w:rsidP="00E44D80">
            <w:pPr>
              <w:jc w:val="center"/>
              <w:rPr>
                <w:sz w:val="22"/>
              </w:rPr>
            </w:pPr>
            <w:r w:rsidRPr="0023308A">
              <w:rPr>
                <w:sz w:val="22"/>
              </w:rPr>
              <w:t>0,102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0,102</w:t>
            </w:r>
          </w:p>
        </w:tc>
        <w:tc>
          <w:tcPr>
            <w:tcW w:w="282" w:type="pct"/>
            <w:vAlign w:val="center"/>
          </w:tcPr>
          <w:p w:rsidR="00C401C6" w:rsidRPr="0023308A" w:rsidRDefault="00C401C6" w:rsidP="00E44D80">
            <w:pPr>
              <w:jc w:val="center"/>
              <w:rPr>
                <w:sz w:val="22"/>
              </w:rPr>
            </w:pPr>
            <w:r w:rsidRPr="0023308A">
              <w:rPr>
                <w:sz w:val="22"/>
              </w:rPr>
              <w:t>78,66</w:t>
            </w:r>
          </w:p>
        </w:tc>
        <w:tc>
          <w:tcPr>
            <w:tcW w:w="383" w:type="pct"/>
            <w:vAlign w:val="center"/>
          </w:tcPr>
          <w:p w:rsidR="00C401C6" w:rsidRPr="0023308A" w:rsidRDefault="00C401C6" w:rsidP="00E44D80">
            <w:pPr>
              <w:jc w:val="center"/>
              <w:rPr>
                <w:sz w:val="22"/>
              </w:rPr>
            </w:pPr>
            <w:r w:rsidRPr="0023308A">
              <w:rPr>
                <w:sz w:val="22"/>
              </w:rPr>
              <w:t>78,66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0,102</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78,66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78,66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lastRenderedPageBreak/>
              <w:t>5</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№5 (Пермский край, Суксунский р-н, с. Ключи, ул. 40 лет Победы, д. 20)</w:t>
            </w:r>
          </w:p>
        </w:tc>
        <w:tc>
          <w:tcPr>
            <w:tcW w:w="332" w:type="pct"/>
            <w:vAlign w:val="center"/>
          </w:tcPr>
          <w:p w:rsidR="00C401C6" w:rsidRPr="0023308A" w:rsidRDefault="00C401C6" w:rsidP="00E44D80">
            <w:pPr>
              <w:jc w:val="center"/>
              <w:rPr>
                <w:sz w:val="22"/>
              </w:rPr>
            </w:pPr>
            <w:r w:rsidRPr="0023308A">
              <w:rPr>
                <w:sz w:val="22"/>
              </w:rPr>
              <w:t>0,302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0,302</w:t>
            </w:r>
          </w:p>
        </w:tc>
        <w:tc>
          <w:tcPr>
            <w:tcW w:w="282" w:type="pct"/>
            <w:vAlign w:val="center"/>
          </w:tcPr>
          <w:p w:rsidR="00C401C6" w:rsidRPr="0023308A" w:rsidRDefault="00C401C6" w:rsidP="00E44D80">
            <w:pPr>
              <w:jc w:val="center"/>
              <w:rPr>
                <w:sz w:val="22"/>
              </w:rPr>
            </w:pPr>
            <w:r w:rsidRPr="0023308A">
              <w:rPr>
                <w:sz w:val="22"/>
              </w:rPr>
              <w:t>231,96</w:t>
            </w:r>
          </w:p>
        </w:tc>
        <w:tc>
          <w:tcPr>
            <w:tcW w:w="383" w:type="pct"/>
            <w:vAlign w:val="center"/>
          </w:tcPr>
          <w:p w:rsidR="00C401C6" w:rsidRPr="0023308A" w:rsidRDefault="00C401C6" w:rsidP="00E44D80">
            <w:pPr>
              <w:jc w:val="center"/>
              <w:rPr>
                <w:sz w:val="22"/>
              </w:rPr>
            </w:pPr>
            <w:r w:rsidRPr="0023308A">
              <w:rPr>
                <w:sz w:val="22"/>
              </w:rPr>
              <w:t>231,96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0,302</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231,96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231,96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6</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№6 (Пермский край, Суксунский р-н, рп. Суксун, ул. Школьная, д. 1)</w:t>
            </w:r>
          </w:p>
        </w:tc>
        <w:tc>
          <w:tcPr>
            <w:tcW w:w="332" w:type="pct"/>
            <w:vAlign w:val="center"/>
          </w:tcPr>
          <w:p w:rsidR="00C401C6" w:rsidRPr="0023308A" w:rsidRDefault="00C401C6" w:rsidP="00E44D80">
            <w:pPr>
              <w:jc w:val="center"/>
              <w:rPr>
                <w:sz w:val="22"/>
              </w:rPr>
            </w:pPr>
            <w:r w:rsidRPr="0023308A">
              <w:rPr>
                <w:sz w:val="22"/>
              </w:rPr>
              <w:t>1,215</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0,299</w:t>
            </w:r>
          </w:p>
        </w:tc>
        <w:tc>
          <w:tcPr>
            <w:tcW w:w="282" w:type="pct"/>
            <w:vAlign w:val="center"/>
          </w:tcPr>
          <w:p w:rsidR="00C401C6" w:rsidRPr="0023308A" w:rsidRDefault="00C401C6" w:rsidP="00E44D80">
            <w:pPr>
              <w:jc w:val="center"/>
              <w:rPr>
                <w:sz w:val="22"/>
              </w:rPr>
            </w:pPr>
            <w:r w:rsidRPr="0023308A">
              <w:rPr>
                <w:sz w:val="22"/>
              </w:rPr>
              <w:t>229,39</w:t>
            </w:r>
          </w:p>
        </w:tc>
        <w:tc>
          <w:tcPr>
            <w:tcW w:w="383" w:type="pct"/>
            <w:vAlign w:val="center"/>
          </w:tcPr>
          <w:p w:rsidR="00C401C6" w:rsidRPr="0023308A" w:rsidRDefault="00C401C6" w:rsidP="00E44D80">
            <w:pPr>
              <w:jc w:val="center"/>
              <w:rPr>
                <w:sz w:val="22"/>
              </w:rPr>
            </w:pPr>
            <w:r w:rsidRPr="0023308A">
              <w:rPr>
                <w:sz w:val="22"/>
              </w:rPr>
              <w:t>229,39</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0,299</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229,39</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229,39</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7</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№7 (Пермский край, Суксунский р-н, рп. Суксун, ул. Пугачева, зд. 9)</w:t>
            </w:r>
          </w:p>
        </w:tc>
        <w:tc>
          <w:tcPr>
            <w:tcW w:w="332" w:type="pct"/>
            <w:vAlign w:val="center"/>
          </w:tcPr>
          <w:p w:rsidR="00C401C6" w:rsidRPr="0023308A" w:rsidRDefault="00C401C6" w:rsidP="00E44D80">
            <w:pPr>
              <w:jc w:val="center"/>
              <w:rPr>
                <w:sz w:val="22"/>
              </w:rPr>
            </w:pPr>
            <w:r w:rsidRPr="0023308A">
              <w:rPr>
                <w:sz w:val="22"/>
              </w:rPr>
              <w:t>1,442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0,358</w:t>
            </w:r>
          </w:p>
        </w:tc>
        <w:tc>
          <w:tcPr>
            <w:tcW w:w="282" w:type="pct"/>
            <w:vAlign w:val="center"/>
          </w:tcPr>
          <w:p w:rsidR="00C401C6" w:rsidRPr="0023308A" w:rsidRDefault="00C401C6" w:rsidP="00E44D80">
            <w:pPr>
              <w:jc w:val="center"/>
              <w:rPr>
                <w:sz w:val="22"/>
              </w:rPr>
            </w:pPr>
            <w:r w:rsidRPr="0023308A">
              <w:rPr>
                <w:sz w:val="22"/>
              </w:rPr>
              <w:t>275,02</w:t>
            </w:r>
          </w:p>
        </w:tc>
        <w:tc>
          <w:tcPr>
            <w:tcW w:w="383" w:type="pct"/>
            <w:vAlign w:val="center"/>
          </w:tcPr>
          <w:p w:rsidR="00C401C6" w:rsidRPr="0023308A" w:rsidRDefault="00C401C6" w:rsidP="00E44D80">
            <w:pPr>
              <w:jc w:val="center"/>
              <w:rPr>
                <w:sz w:val="22"/>
              </w:rPr>
            </w:pPr>
            <w:r w:rsidRPr="0023308A">
              <w:rPr>
                <w:sz w:val="22"/>
              </w:rPr>
              <w:t>275,02</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0,358</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275,02</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275,02</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8</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№8 (Пермский край, Суксунский р-н, рп. Суксун, пер. Карла Маркса)</w:t>
            </w:r>
          </w:p>
        </w:tc>
        <w:tc>
          <w:tcPr>
            <w:tcW w:w="332" w:type="pct"/>
            <w:vAlign w:val="center"/>
          </w:tcPr>
          <w:p w:rsidR="00C401C6" w:rsidRPr="0023308A" w:rsidRDefault="00C401C6" w:rsidP="00E44D80">
            <w:pPr>
              <w:jc w:val="center"/>
              <w:rPr>
                <w:sz w:val="22"/>
              </w:rPr>
            </w:pPr>
            <w:r w:rsidRPr="0023308A">
              <w:rPr>
                <w:sz w:val="22"/>
              </w:rPr>
              <w:t>0,514</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0,514</w:t>
            </w:r>
          </w:p>
        </w:tc>
        <w:tc>
          <w:tcPr>
            <w:tcW w:w="282" w:type="pct"/>
            <w:vAlign w:val="center"/>
          </w:tcPr>
          <w:p w:rsidR="00C401C6" w:rsidRPr="0023308A" w:rsidRDefault="00C401C6" w:rsidP="00E44D80">
            <w:pPr>
              <w:jc w:val="center"/>
              <w:rPr>
                <w:sz w:val="22"/>
              </w:rPr>
            </w:pPr>
            <w:r w:rsidRPr="0023308A">
              <w:rPr>
                <w:sz w:val="22"/>
              </w:rPr>
              <w:t>394,52</w:t>
            </w:r>
          </w:p>
        </w:tc>
        <w:tc>
          <w:tcPr>
            <w:tcW w:w="383" w:type="pct"/>
            <w:vAlign w:val="center"/>
          </w:tcPr>
          <w:p w:rsidR="00C401C6" w:rsidRPr="0023308A" w:rsidRDefault="00C401C6" w:rsidP="00E44D80">
            <w:pPr>
              <w:jc w:val="center"/>
              <w:rPr>
                <w:sz w:val="22"/>
              </w:rPr>
            </w:pPr>
            <w:r w:rsidRPr="0023308A">
              <w:rPr>
                <w:sz w:val="22"/>
              </w:rPr>
              <w:t>394,52</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0,514</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394,52</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394,52</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9</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№9 (Пермский край, Суксунский р-н, рп. Суксун, ул. Халтурина, 6)</w:t>
            </w:r>
          </w:p>
        </w:tc>
        <w:tc>
          <w:tcPr>
            <w:tcW w:w="332" w:type="pct"/>
            <w:vAlign w:val="center"/>
          </w:tcPr>
          <w:p w:rsidR="00C401C6" w:rsidRPr="0023308A" w:rsidRDefault="00C401C6" w:rsidP="00E44D80">
            <w:pPr>
              <w:jc w:val="center"/>
              <w:rPr>
                <w:sz w:val="22"/>
              </w:rPr>
            </w:pPr>
            <w:r w:rsidRPr="0023308A">
              <w:rPr>
                <w:sz w:val="22"/>
              </w:rPr>
              <w:t>0,093</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0,093</w:t>
            </w:r>
          </w:p>
        </w:tc>
        <w:tc>
          <w:tcPr>
            <w:tcW w:w="282" w:type="pct"/>
            <w:vAlign w:val="center"/>
          </w:tcPr>
          <w:p w:rsidR="00C401C6" w:rsidRPr="0023308A" w:rsidRDefault="00C401C6" w:rsidP="00E44D80">
            <w:pPr>
              <w:jc w:val="center"/>
              <w:rPr>
                <w:sz w:val="22"/>
              </w:rPr>
            </w:pPr>
            <w:r w:rsidRPr="0023308A">
              <w:rPr>
                <w:sz w:val="22"/>
              </w:rPr>
              <w:t>71,46</w:t>
            </w:r>
          </w:p>
        </w:tc>
        <w:tc>
          <w:tcPr>
            <w:tcW w:w="383" w:type="pct"/>
            <w:vAlign w:val="center"/>
          </w:tcPr>
          <w:p w:rsidR="00C401C6" w:rsidRPr="0023308A" w:rsidRDefault="00C401C6" w:rsidP="00E44D80">
            <w:pPr>
              <w:jc w:val="center"/>
              <w:rPr>
                <w:sz w:val="22"/>
              </w:rPr>
            </w:pPr>
            <w:r w:rsidRPr="0023308A">
              <w:rPr>
                <w:sz w:val="22"/>
              </w:rPr>
              <w:t>71,46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0,093</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71,46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71,46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lastRenderedPageBreak/>
              <w:t>10</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№10 (Пермский край, Суксунский р-н, с. Тис, ул. Севе</w:t>
            </w:r>
            <w:r w:rsidRPr="0023308A">
              <w:rPr>
                <w:sz w:val="22"/>
              </w:rPr>
              <w:t>р</w:t>
            </w:r>
            <w:r w:rsidRPr="0023308A">
              <w:rPr>
                <w:sz w:val="22"/>
              </w:rPr>
              <w:t>ная, зд. 32а)</w:t>
            </w:r>
          </w:p>
        </w:tc>
        <w:tc>
          <w:tcPr>
            <w:tcW w:w="332" w:type="pct"/>
            <w:vAlign w:val="center"/>
          </w:tcPr>
          <w:p w:rsidR="00C401C6" w:rsidRPr="0023308A" w:rsidRDefault="00C401C6" w:rsidP="00E44D80">
            <w:pPr>
              <w:jc w:val="center"/>
              <w:rPr>
                <w:sz w:val="22"/>
              </w:rPr>
            </w:pPr>
            <w:r w:rsidRPr="0023308A">
              <w:rPr>
                <w:sz w:val="22"/>
              </w:rPr>
              <w:t>0,280</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0,280</w:t>
            </w:r>
          </w:p>
        </w:tc>
        <w:tc>
          <w:tcPr>
            <w:tcW w:w="282" w:type="pct"/>
            <w:vAlign w:val="center"/>
          </w:tcPr>
          <w:p w:rsidR="00C401C6" w:rsidRPr="0023308A" w:rsidRDefault="00C401C6" w:rsidP="00E44D80">
            <w:pPr>
              <w:jc w:val="center"/>
              <w:rPr>
                <w:sz w:val="22"/>
              </w:rPr>
            </w:pPr>
            <w:r w:rsidRPr="0023308A">
              <w:rPr>
                <w:sz w:val="22"/>
              </w:rPr>
              <w:t>215,06</w:t>
            </w:r>
          </w:p>
        </w:tc>
        <w:tc>
          <w:tcPr>
            <w:tcW w:w="383" w:type="pct"/>
            <w:vAlign w:val="center"/>
          </w:tcPr>
          <w:p w:rsidR="00C401C6" w:rsidRPr="0023308A" w:rsidRDefault="00C401C6" w:rsidP="00E44D80">
            <w:pPr>
              <w:jc w:val="center"/>
              <w:rPr>
                <w:sz w:val="22"/>
              </w:rPr>
            </w:pPr>
            <w:r w:rsidRPr="0023308A">
              <w:rPr>
                <w:sz w:val="22"/>
              </w:rPr>
              <w:t>215,06</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0,280</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215,06</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215,06</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11</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№11 (Пермский край, Суксунский р-н, рп. Суксун, ул. Кирова, зд. 48А)</w:t>
            </w:r>
          </w:p>
        </w:tc>
        <w:tc>
          <w:tcPr>
            <w:tcW w:w="332" w:type="pct"/>
            <w:vAlign w:val="center"/>
          </w:tcPr>
          <w:p w:rsidR="00C401C6" w:rsidRPr="0023308A" w:rsidRDefault="00C401C6" w:rsidP="00E44D80">
            <w:pPr>
              <w:jc w:val="center"/>
              <w:rPr>
                <w:sz w:val="22"/>
              </w:rPr>
            </w:pPr>
            <w:r w:rsidRPr="0023308A">
              <w:rPr>
                <w:sz w:val="22"/>
              </w:rPr>
              <w:t>1,568</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1,568</w:t>
            </w:r>
          </w:p>
        </w:tc>
        <w:tc>
          <w:tcPr>
            <w:tcW w:w="282" w:type="pct"/>
            <w:vAlign w:val="center"/>
          </w:tcPr>
          <w:p w:rsidR="00C401C6" w:rsidRPr="0023308A" w:rsidRDefault="00C401C6" w:rsidP="00E44D80">
            <w:pPr>
              <w:jc w:val="center"/>
              <w:rPr>
                <w:sz w:val="22"/>
              </w:rPr>
            </w:pPr>
            <w:r w:rsidRPr="0023308A">
              <w:rPr>
                <w:sz w:val="22"/>
              </w:rPr>
              <w:t>1204,58</w:t>
            </w:r>
          </w:p>
        </w:tc>
        <w:tc>
          <w:tcPr>
            <w:tcW w:w="383" w:type="pct"/>
            <w:vAlign w:val="center"/>
          </w:tcPr>
          <w:p w:rsidR="00C401C6" w:rsidRPr="0023308A" w:rsidRDefault="00C401C6" w:rsidP="00E44D80">
            <w:pPr>
              <w:jc w:val="center"/>
              <w:rPr>
                <w:sz w:val="22"/>
              </w:rPr>
            </w:pPr>
            <w:r w:rsidRPr="0023308A">
              <w:rPr>
                <w:sz w:val="22"/>
              </w:rPr>
              <w:t>1204,58</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1,568</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1204,58</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1204,58</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12</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№12 (Пермский край, Суксунский р-н, рп. Суксун, ул. Чапаева, д. 14Б)</w:t>
            </w:r>
          </w:p>
        </w:tc>
        <w:tc>
          <w:tcPr>
            <w:tcW w:w="332" w:type="pct"/>
            <w:vAlign w:val="center"/>
          </w:tcPr>
          <w:p w:rsidR="00C401C6" w:rsidRPr="0023308A" w:rsidRDefault="00C401C6" w:rsidP="00E44D80">
            <w:pPr>
              <w:jc w:val="center"/>
              <w:rPr>
                <w:sz w:val="22"/>
              </w:rPr>
            </w:pPr>
            <w:r w:rsidRPr="0023308A">
              <w:rPr>
                <w:sz w:val="22"/>
              </w:rPr>
              <w:t>0,071</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0,071</w:t>
            </w:r>
          </w:p>
        </w:tc>
        <w:tc>
          <w:tcPr>
            <w:tcW w:w="282" w:type="pct"/>
            <w:vAlign w:val="center"/>
          </w:tcPr>
          <w:p w:rsidR="00C401C6" w:rsidRPr="0023308A" w:rsidRDefault="00C401C6" w:rsidP="00E44D80">
            <w:pPr>
              <w:jc w:val="center"/>
              <w:rPr>
                <w:sz w:val="22"/>
              </w:rPr>
            </w:pPr>
            <w:r w:rsidRPr="0023308A">
              <w:rPr>
                <w:sz w:val="22"/>
              </w:rPr>
              <w:t>54,64</w:t>
            </w:r>
          </w:p>
        </w:tc>
        <w:tc>
          <w:tcPr>
            <w:tcW w:w="383" w:type="pct"/>
            <w:vAlign w:val="center"/>
          </w:tcPr>
          <w:p w:rsidR="00C401C6" w:rsidRPr="0023308A" w:rsidRDefault="00C401C6" w:rsidP="00E44D80">
            <w:pPr>
              <w:jc w:val="center"/>
              <w:rPr>
                <w:sz w:val="22"/>
              </w:rPr>
            </w:pPr>
            <w:r w:rsidRPr="0023308A">
              <w:rPr>
                <w:sz w:val="22"/>
              </w:rPr>
              <w:t>54,64</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0,071</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54,64</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54,64</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5B273F"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13</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№13</w:t>
            </w:r>
            <w:r w:rsidR="00DA64B6" w:rsidRPr="0023308A">
              <w:rPr>
                <w:sz w:val="22"/>
              </w:rPr>
              <w:t xml:space="preserve"> </w:t>
            </w:r>
            <w:r w:rsidRPr="0023308A">
              <w:rPr>
                <w:sz w:val="22"/>
              </w:rPr>
              <w:t>(Пермский край, Суксунский р-н, рп. Суксун, ул. Вишнёвая)</w:t>
            </w:r>
          </w:p>
        </w:tc>
        <w:tc>
          <w:tcPr>
            <w:tcW w:w="332" w:type="pct"/>
            <w:vAlign w:val="center"/>
          </w:tcPr>
          <w:p w:rsidR="00C401C6" w:rsidRPr="0023308A" w:rsidRDefault="00C401C6" w:rsidP="00E44D80">
            <w:pPr>
              <w:jc w:val="center"/>
              <w:rPr>
                <w:sz w:val="22"/>
              </w:rPr>
            </w:pPr>
            <w:r w:rsidRPr="0023308A">
              <w:rPr>
                <w:sz w:val="22"/>
              </w:rPr>
              <w:t>0,149</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0,916</w:t>
            </w:r>
          </w:p>
        </w:tc>
        <w:tc>
          <w:tcPr>
            <w:tcW w:w="282" w:type="pct"/>
            <w:vAlign w:val="center"/>
          </w:tcPr>
          <w:p w:rsidR="00C401C6" w:rsidRPr="0023308A" w:rsidRDefault="00C401C6" w:rsidP="00E44D80">
            <w:pPr>
              <w:jc w:val="center"/>
              <w:rPr>
                <w:sz w:val="22"/>
              </w:rPr>
            </w:pPr>
            <w:r w:rsidRPr="0023308A">
              <w:rPr>
                <w:sz w:val="22"/>
              </w:rPr>
              <w:t>703,17</w:t>
            </w:r>
          </w:p>
        </w:tc>
        <w:tc>
          <w:tcPr>
            <w:tcW w:w="383" w:type="pct"/>
            <w:vAlign w:val="center"/>
          </w:tcPr>
          <w:p w:rsidR="00C401C6" w:rsidRPr="0023308A" w:rsidRDefault="00C401C6" w:rsidP="00E44D80">
            <w:pPr>
              <w:jc w:val="center"/>
              <w:rPr>
                <w:sz w:val="22"/>
              </w:rPr>
            </w:pPr>
            <w:r w:rsidRPr="0023308A">
              <w:rPr>
                <w:sz w:val="22"/>
              </w:rPr>
              <w:t>703,17</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0,916</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703,17</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703,17</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r w:rsidR="00C401C6" w:rsidRPr="0023308A" w:rsidTr="00E44D80">
        <w:trPr>
          <w:cantSplit/>
          <w:trHeight w:val="451"/>
        </w:trPr>
        <w:tc>
          <w:tcPr>
            <w:tcW w:w="220" w:type="pct"/>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14</w:t>
            </w:r>
          </w:p>
        </w:tc>
        <w:tc>
          <w:tcPr>
            <w:tcW w:w="644" w:type="pct"/>
            <w:shd w:val="clear" w:color="auto" w:fill="auto"/>
            <w:vAlign w:val="center"/>
          </w:tcPr>
          <w:p w:rsidR="00C401C6" w:rsidRPr="0023308A" w:rsidRDefault="00C401C6" w:rsidP="00E44D80">
            <w:pPr>
              <w:jc w:val="left"/>
              <w:rPr>
                <w:sz w:val="22"/>
              </w:rPr>
            </w:pPr>
            <w:r w:rsidRPr="0023308A">
              <w:rPr>
                <w:sz w:val="22"/>
              </w:rPr>
              <w:t>Котельная №14 (Пермский край, Суксунский р-н, д. Киселево, ул. Новая, д. 6)</w:t>
            </w:r>
          </w:p>
        </w:tc>
        <w:tc>
          <w:tcPr>
            <w:tcW w:w="332" w:type="pct"/>
            <w:vAlign w:val="center"/>
          </w:tcPr>
          <w:p w:rsidR="00C401C6" w:rsidRPr="0023308A" w:rsidRDefault="00C401C6" w:rsidP="00E44D80">
            <w:pPr>
              <w:jc w:val="center"/>
              <w:rPr>
                <w:sz w:val="22"/>
              </w:rPr>
            </w:pPr>
            <w:r w:rsidRPr="0023308A">
              <w:rPr>
                <w:sz w:val="22"/>
              </w:rPr>
              <w:t>0,072</w:t>
            </w:r>
          </w:p>
        </w:tc>
        <w:tc>
          <w:tcPr>
            <w:tcW w:w="292" w:type="pct"/>
            <w:vMerge/>
            <w:tcBorders>
              <w:right w:val="single" w:sz="4" w:space="0" w:color="auto"/>
            </w:tcBorders>
            <w:vAlign w:val="center"/>
          </w:tcPr>
          <w:p w:rsidR="00C401C6" w:rsidRPr="0023308A" w:rsidRDefault="00C401C6" w:rsidP="00E44D80">
            <w:pPr>
              <w:jc w:val="center"/>
              <w:rPr>
                <w:sz w:val="22"/>
              </w:rPr>
            </w:pPr>
          </w:p>
        </w:tc>
        <w:tc>
          <w:tcPr>
            <w:tcW w:w="384" w:type="pct"/>
            <w:vMerge/>
            <w:tcBorders>
              <w:right w:val="single" w:sz="4" w:space="0" w:color="auto"/>
            </w:tcBorders>
            <w:vAlign w:val="center"/>
          </w:tcPr>
          <w:p w:rsidR="00C401C6" w:rsidRPr="0023308A" w:rsidRDefault="00C401C6" w:rsidP="00E44D80">
            <w:pPr>
              <w:jc w:val="center"/>
              <w:rPr>
                <w:sz w:val="22"/>
              </w:rPr>
            </w:pPr>
          </w:p>
        </w:tc>
        <w:tc>
          <w:tcPr>
            <w:tcW w:w="419" w:type="pct"/>
            <w:vMerge/>
            <w:tcBorders>
              <w:right w:val="single" w:sz="4" w:space="0" w:color="auto"/>
            </w:tcBorders>
            <w:vAlign w:val="center"/>
          </w:tcPr>
          <w:p w:rsidR="00C401C6" w:rsidRPr="0023308A" w:rsidRDefault="00C401C6" w:rsidP="00E44D80">
            <w:pPr>
              <w:jc w:val="center"/>
              <w:rPr>
                <w:sz w:val="22"/>
              </w:rPr>
            </w:pPr>
          </w:p>
        </w:tc>
        <w:tc>
          <w:tcPr>
            <w:tcW w:w="323" w:type="pct"/>
            <w:vAlign w:val="center"/>
          </w:tcPr>
          <w:p w:rsidR="00C401C6" w:rsidRPr="0023308A" w:rsidRDefault="00C401C6" w:rsidP="00E44D80">
            <w:pPr>
              <w:jc w:val="center"/>
              <w:rPr>
                <w:sz w:val="22"/>
              </w:rPr>
            </w:pPr>
            <w:r w:rsidRPr="0023308A">
              <w:rPr>
                <w:sz w:val="22"/>
              </w:rPr>
              <w:t>0,072</w:t>
            </w:r>
          </w:p>
        </w:tc>
        <w:tc>
          <w:tcPr>
            <w:tcW w:w="282" w:type="pct"/>
            <w:vAlign w:val="center"/>
          </w:tcPr>
          <w:p w:rsidR="00C401C6" w:rsidRPr="0023308A" w:rsidRDefault="00C401C6" w:rsidP="00E44D80">
            <w:pPr>
              <w:jc w:val="center"/>
              <w:rPr>
                <w:sz w:val="22"/>
              </w:rPr>
            </w:pPr>
            <w:r w:rsidRPr="0023308A">
              <w:rPr>
                <w:sz w:val="22"/>
              </w:rPr>
              <w:t>55,24</w:t>
            </w:r>
          </w:p>
        </w:tc>
        <w:tc>
          <w:tcPr>
            <w:tcW w:w="383" w:type="pct"/>
            <w:vAlign w:val="center"/>
          </w:tcPr>
          <w:p w:rsidR="00C401C6" w:rsidRPr="0023308A" w:rsidRDefault="00C401C6" w:rsidP="00E44D80">
            <w:pPr>
              <w:jc w:val="center"/>
              <w:rPr>
                <w:sz w:val="22"/>
              </w:rPr>
            </w:pPr>
            <w:r w:rsidRPr="0023308A">
              <w:rPr>
                <w:sz w:val="22"/>
              </w:rPr>
              <w:t>55,24</w:t>
            </w:r>
          </w:p>
        </w:tc>
        <w:tc>
          <w:tcPr>
            <w:tcW w:w="354" w:type="pct"/>
            <w:vAlign w:val="center"/>
          </w:tcPr>
          <w:p w:rsidR="00C401C6" w:rsidRPr="0023308A" w:rsidRDefault="00C401C6" w:rsidP="00E44D80">
            <w:pPr>
              <w:jc w:val="center"/>
              <w:rPr>
                <w:sz w:val="22"/>
              </w:rPr>
            </w:pPr>
            <w:r w:rsidRPr="0023308A">
              <w:rPr>
                <w:sz w:val="22"/>
              </w:rPr>
              <w:t>-</w:t>
            </w:r>
          </w:p>
        </w:tc>
        <w:tc>
          <w:tcPr>
            <w:tcW w:w="326" w:type="pct"/>
            <w:tcBorders>
              <w:right w:val="single" w:sz="4" w:space="0" w:color="auto"/>
            </w:tcBorders>
            <w:vAlign w:val="center"/>
          </w:tcPr>
          <w:p w:rsidR="00C401C6" w:rsidRPr="0023308A" w:rsidRDefault="00C401C6" w:rsidP="00E44D80">
            <w:pPr>
              <w:jc w:val="center"/>
              <w:rPr>
                <w:sz w:val="22"/>
              </w:rPr>
            </w:pPr>
            <w:r w:rsidRPr="0023308A">
              <w:rPr>
                <w:sz w:val="22"/>
              </w:rPr>
              <w:t>0,072</w:t>
            </w:r>
          </w:p>
        </w:tc>
        <w:tc>
          <w:tcPr>
            <w:tcW w:w="315" w:type="pct"/>
            <w:tcBorders>
              <w:right w:val="single" w:sz="4" w:space="0" w:color="auto"/>
            </w:tcBorders>
            <w:vAlign w:val="center"/>
          </w:tcPr>
          <w:p w:rsidR="00C401C6" w:rsidRPr="0023308A" w:rsidRDefault="00C401C6" w:rsidP="00E44D80">
            <w:pPr>
              <w:jc w:val="center"/>
              <w:rPr>
                <w:sz w:val="22"/>
              </w:rPr>
            </w:pPr>
            <w:r w:rsidRPr="0023308A">
              <w:rPr>
                <w:sz w:val="22"/>
              </w:rPr>
              <w:t>55,24</w:t>
            </w:r>
          </w:p>
        </w:tc>
        <w:tc>
          <w:tcPr>
            <w:tcW w:w="383" w:type="pct"/>
            <w:tcBorders>
              <w:right w:val="single" w:sz="4" w:space="0" w:color="auto"/>
            </w:tcBorders>
            <w:vAlign w:val="center"/>
          </w:tcPr>
          <w:p w:rsidR="00C401C6" w:rsidRPr="0023308A" w:rsidRDefault="00C401C6" w:rsidP="00E44D80">
            <w:pPr>
              <w:jc w:val="center"/>
              <w:rPr>
                <w:sz w:val="22"/>
              </w:rPr>
            </w:pPr>
            <w:r w:rsidRPr="0023308A">
              <w:rPr>
                <w:sz w:val="22"/>
              </w:rPr>
              <w:t>55,24</w:t>
            </w:r>
          </w:p>
        </w:tc>
        <w:tc>
          <w:tcPr>
            <w:tcW w:w="343" w:type="pct"/>
            <w:tcBorders>
              <w:right w:val="single" w:sz="4" w:space="0" w:color="auto"/>
            </w:tcBorders>
            <w:vAlign w:val="center"/>
          </w:tcPr>
          <w:p w:rsidR="00C401C6" w:rsidRPr="0023308A" w:rsidRDefault="00C401C6" w:rsidP="00E44D80">
            <w:pPr>
              <w:jc w:val="center"/>
              <w:rPr>
                <w:sz w:val="22"/>
              </w:rPr>
            </w:pPr>
            <w:r w:rsidRPr="0023308A">
              <w:rPr>
                <w:sz w:val="22"/>
              </w:rPr>
              <w:t>-</w:t>
            </w:r>
          </w:p>
        </w:tc>
      </w:tr>
    </w:tbl>
    <w:p w:rsidR="00172122" w:rsidRPr="0023308A" w:rsidRDefault="00172122"/>
    <w:p w:rsidR="005D4352" w:rsidRPr="0023308A" w:rsidRDefault="00310B69" w:rsidP="005D4352">
      <w:pPr>
        <w:pStyle w:val="Affa"/>
      </w:pPr>
      <w:r w:rsidRPr="0023308A">
        <w:rPr>
          <w:szCs w:val="24"/>
        </w:rPr>
        <w:lastRenderedPageBreak/>
        <w:t>Сведения о балансах</w:t>
      </w:r>
      <w:r w:rsidR="00061D3E" w:rsidRPr="0023308A">
        <w:rPr>
          <w:szCs w:val="24"/>
        </w:rPr>
        <w:t xml:space="preserve"> потребления теплоносителя на локальных котельных не представлены. </w:t>
      </w:r>
      <w:r w:rsidR="005D4352" w:rsidRPr="0023308A">
        <w:t>Увеличение или снижение объемов потре</w:t>
      </w:r>
      <w:r w:rsidR="005D4352" w:rsidRPr="0023308A">
        <w:t>б</w:t>
      </w:r>
      <w:r w:rsidR="005D4352" w:rsidRPr="0023308A">
        <w:t>ления теплоносителя, в связи с изменением тепловой нагрузки, на локальных котельных не планируется.</w:t>
      </w:r>
    </w:p>
    <w:p w:rsidR="003125E4" w:rsidRPr="0023308A" w:rsidRDefault="00F8193E" w:rsidP="00672191">
      <w:pPr>
        <w:pStyle w:val="21"/>
      </w:pPr>
      <w:bookmarkStart w:id="182" w:name="_Toc97389260"/>
      <w:r w:rsidRPr="0023308A">
        <w:t>6.2 М</w:t>
      </w:r>
      <w:r w:rsidR="008B4EE3" w:rsidRPr="0023308A">
        <w:t>аксимальный и среднечасовой расход теплоносителя (расход сетевой воды) на горячее водоснабжение потребителей с и</w:t>
      </w:r>
      <w:r w:rsidR="008B4EE3" w:rsidRPr="0023308A">
        <w:t>с</w:t>
      </w:r>
      <w:r w:rsidR="008B4EE3" w:rsidRPr="0023308A">
        <w:t>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w:t>
      </w:r>
      <w:r w:rsidR="008B4EE3" w:rsidRPr="0023308A">
        <w:t>ы</w:t>
      </w:r>
      <w:r w:rsidR="008B4EE3" w:rsidRPr="0023308A">
        <w:t>тую систему горячего водоснабжения</w:t>
      </w:r>
      <w:bookmarkEnd w:id="182"/>
    </w:p>
    <w:p w:rsidR="00C30D7A" w:rsidRPr="0023308A" w:rsidRDefault="00C30D7A" w:rsidP="005E0AC2">
      <w:pPr>
        <w:pStyle w:val="Affa"/>
      </w:pPr>
      <w:r w:rsidRPr="0023308A">
        <w:rPr>
          <w:szCs w:val="24"/>
        </w:rPr>
        <w:t xml:space="preserve">Горячее водоснабжение с использованием открытой системы теплоснабжения на территории </w:t>
      </w:r>
      <w:r w:rsidR="00E41600" w:rsidRPr="0023308A">
        <w:rPr>
          <w:rFonts w:eastAsia="Microsoft YaHei"/>
          <w:szCs w:val="24"/>
        </w:rPr>
        <w:t>Суксунского ГО</w:t>
      </w:r>
      <w:r w:rsidR="00E41600" w:rsidRPr="0023308A">
        <w:rPr>
          <w:szCs w:val="24"/>
        </w:rPr>
        <w:t xml:space="preserve"> </w:t>
      </w:r>
      <w:r w:rsidRPr="0023308A">
        <w:rPr>
          <w:szCs w:val="24"/>
        </w:rPr>
        <w:t xml:space="preserve">не осуществляется. </w:t>
      </w:r>
      <w:r w:rsidRPr="0023308A">
        <w:t xml:space="preserve">Услуга ГВС предоставляется жителям от индивидуальных тепловых пунктов (далее ИТП) располагающихся внутри зданий, путем нагрева холодной </w:t>
      </w:r>
      <w:r w:rsidR="00547BAF" w:rsidRPr="0023308A">
        <w:t>воды в кожухотрубных теплообменниках</w:t>
      </w:r>
      <w:r w:rsidRPr="0023308A">
        <w:t xml:space="preserve">. Системы ГВС присоединены к тепловым сетям по закрытой схеме через </w:t>
      </w:r>
      <w:r w:rsidR="00547BAF" w:rsidRPr="0023308A">
        <w:t>кожухотрубные теплоо</w:t>
      </w:r>
      <w:r w:rsidR="00547BAF" w:rsidRPr="0023308A">
        <w:t>б</w:t>
      </w:r>
      <w:r w:rsidR="00547BAF" w:rsidRPr="0023308A">
        <w:t>менники</w:t>
      </w:r>
      <w:r w:rsidRPr="0023308A">
        <w:t>.</w:t>
      </w:r>
    </w:p>
    <w:p w:rsidR="003125E4" w:rsidRPr="0023308A" w:rsidRDefault="00F8193E" w:rsidP="00672191">
      <w:pPr>
        <w:pStyle w:val="21"/>
      </w:pPr>
      <w:bookmarkStart w:id="183" w:name="_Toc97389261"/>
      <w:r w:rsidRPr="0023308A">
        <w:t>6.3 С</w:t>
      </w:r>
      <w:r w:rsidR="008B4EE3" w:rsidRPr="0023308A">
        <w:t>ведения о наличии баков-аккумуляторов</w:t>
      </w:r>
      <w:bookmarkEnd w:id="183"/>
    </w:p>
    <w:p w:rsidR="008A068B" w:rsidRPr="0023308A" w:rsidRDefault="008A068B" w:rsidP="00317078">
      <w:pPr>
        <w:pStyle w:val="Affa"/>
      </w:pPr>
      <w:r w:rsidRPr="0023308A">
        <w:t xml:space="preserve">Для обеспечения резервного запаса воды идущей на подпитку в котельной №2 </w:t>
      </w:r>
      <w:r w:rsidR="00816865" w:rsidRPr="0023308A">
        <w:t>(Пермский край,</w:t>
      </w:r>
      <w:r w:rsidR="009F1057" w:rsidRPr="0023308A">
        <w:t xml:space="preserve"> Суксунский р-н</w:t>
      </w:r>
      <w:r w:rsidR="00816865" w:rsidRPr="0023308A">
        <w:t xml:space="preserve">, </w:t>
      </w:r>
      <w:r w:rsidR="009F1057" w:rsidRPr="0023308A">
        <w:t>рп. Суксун</w:t>
      </w:r>
      <w:r w:rsidR="00816865" w:rsidRPr="0023308A">
        <w:t>, ул. Карла Маркса, д.</w:t>
      </w:r>
      <w:r w:rsidR="00A7069A" w:rsidRPr="0023308A">
        <w:t xml:space="preserve"> </w:t>
      </w:r>
      <w:r w:rsidR="00816865" w:rsidRPr="0023308A">
        <w:t>96)</w:t>
      </w:r>
      <w:r w:rsidRPr="0023308A">
        <w:t xml:space="preserve"> используется цистерна объемом </w:t>
      </w:r>
      <w:r w:rsidR="009F1057" w:rsidRPr="0023308A">
        <w:rPr>
          <w:lang w:val="en-US"/>
        </w:rPr>
        <w:t>V</w:t>
      </w:r>
      <w:r w:rsidR="009F1057" w:rsidRPr="0023308A">
        <w:t xml:space="preserve">= </w:t>
      </w:r>
      <w:r w:rsidRPr="0023308A">
        <w:t>3</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Для обеспечения резервного запаса воды идущей на подпитку в котельной №5 (</w:t>
      </w:r>
      <w:r w:rsidR="00816865" w:rsidRPr="0023308A">
        <w:t>Пермский край,</w:t>
      </w:r>
      <w:r w:rsidR="009F1057" w:rsidRPr="0023308A">
        <w:t xml:space="preserve"> Суксунский р-н</w:t>
      </w:r>
      <w:r w:rsidR="00816865" w:rsidRPr="0023308A">
        <w:t>, с. Ключи, ул. 40 лет П</w:t>
      </w:r>
      <w:r w:rsidR="00816865" w:rsidRPr="0023308A">
        <w:t>о</w:t>
      </w:r>
      <w:r w:rsidR="00816865" w:rsidRPr="0023308A">
        <w:t>беды, д. 20</w:t>
      </w:r>
      <w:r w:rsidRPr="0023308A">
        <w:t xml:space="preserve">) используется емкость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Для обеспечения резервного запаса воды идущей на подпитку в котельной №8 (</w:t>
      </w:r>
      <w:r w:rsidR="00816865" w:rsidRPr="0023308A">
        <w:t>Пермский край,</w:t>
      </w:r>
      <w:r w:rsidR="009F1057" w:rsidRPr="0023308A">
        <w:t xml:space="preserve"> Суксунский р-н</w:t>
      </w:r>
      <w:r w:rsidR="00816865" w:rsidRPr="0023308A">
        <w:t xml:space="preserve">, </w:t>
      </w:r>
      <w:r w:rsidR="009F1057" w:rsidRPr="0023308A">
        <w:t>рп. Суксун</w:t>
      </w:r>
      <w:r w:rsidR="00816865" w:rsidRPr="0023308A">
        <w:t>, пер. Карла Маркса</w:t>
      </w:r>
      <w:r w:rsidRPr="0023308A">
        <w:t xml:space="preserve">) используется емкость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 xml:space="preserve">Для обеспечения резервного запаса воды идущей на подпитку в котельной </w:t>
      </w:r>
      <w:r w:rsidR="00816865" w:rsidRPr="0023308A">
        <w:t>10 (Пермский край,</w:t>
      </w:r>
      <w:r w:rsidR="009F1057" w:rsidRPr="0023308A">
        <w:t xml:space="preserve"> Суксунский р-н</w:t>
      </w:r>
      <w:r w:rsidR="00816865" w:rsidRPr="0023308A">
        <w:t>, с. Тис, ул. Северная, зд. 32а)</w:t>
      </w:r>
      <w:r w:rsidRPr="0023308A">
        <w:t xml:space="preserve"> используется емкость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Для обеспечения резервного запаса воды идущей на подпитку в котельной №11 (</w:t>
      </w:r>
      <w:r w:rsidR="00816865" w:rsidRPr="0023308A">
        <w:t>Пермский край,</w:t>
      </w:r>
      <w:r w:rsidR="009F1057" w:rsidRPr="0023308A">
        <w:t xml:space="preserve"> Суксунский р-н</w:t>
      </w:r>
      <w:r w:rsidR="00816865" w:rsidRPr="0023308A">
        <w:t xml:space="preserve">, </w:t>
      </w:r>
      <w:r w:rsidR="002F5504" w:rsidRPr="0023308A">
        <w:t>рп. Суксун</w:t>
      </w:r>
      <w:r w:rsidR="00816865" w:rsidRPr="0023308A">
        <w:t>, ул. Кирова, зд. 48А</w:t>
      </w:r>
      <w:r w:rsidRPr="0023308A">
        <w:t xml:space="preserve">) используется емкость объемом </w:t>
      </w:r>
      <w:r w:rsidR="009F1057" w:rsidRPr="0023308A">
        <w:rPr>
          <w:lang w:val="en-US"/>
        </w:rPr>
        <w:t>V</w:t>
      </w:r>
      <w:r w:rsidR="009F1057" w:rsidRPr="0023308A">
        <w:t xml:space="preserve">= </w:t>
      </w:r>
      <w:r w:rsidRPr="0023308A">
        <w:t>5</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rFonts w:eastAsiaTheme="minorHAnsi"/>
        </w:rPr>
      </w:pPr>
      <w:r w:rsidRPr="0023308A">
        <w:t>Для обеспечения резервного запаса воды идущей на подпитку в котельной</w:t>
      </w:r>
      <w:r w:rsidR="002F5504" w:rsidRPr="0023308A">
        <w:t xml:space="preserve"> </w:t>
      </w:r>
      <w:r w:rsidRPr="0023308A">
        <w:t>№12 (</w:t>
      </w:r>
      <w:r w:rsidR="00816865" w:rsidRPr="0023308A">
        <w:t>Пермский край,</w:t>
      </w:r>
      <w:r w:rsidR="009F1057" w:rsidRPr="0023308A">
        <w:t xml:space="preserve"> Суксунский р-н</w:t>
      </w:r>
      <w:r w:rsidR="00816865" w:rsidRPr="0023308A">
        <w:t xml:space="preserve">, </w:t>
      </w:r>
      <w:r w:rsidR="002F5504" w:rsidRPr="0023308A">
        <w:t>рп. Суксун</w:t>
      </w:r>
      <w:r w:rsidR="00816865" w:rsidRPr="0023308A">
        <w:t>, ул. Чапаева, д. 14Б</w:t>
      </w:r>
      <w:r w:rsidRPr="0023308A">
        <w:t xml:space="preserve">) используется емкость объемом </w:t>
      </w:r>
      <w:r w:rsidR="009F1057" w:rsidRPr="0023308A">
        <w:rPr>
          <w:lang w:val="en-US"/>
        </w:rPr>
        <w:t>V</w:t>
      </w:r>
      <w:r w:rsidR="009F1057" w:rsidRPr="0023308A">
        <w:t xml:space="preserve">= </w:t>
      </w:r>
      <w:r w:rsidRPr="0023308A">
        <w:t>3</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rFonts w:eastAsiaTheme="minorHAnsi"/>
        </w:rPr>
      </w:pPr>
      <w:r w:rsidRPr="0023308A">
        <w:t>Для обеспечения резервного запаса воды идущей на подпитку в котельной №14 (</w:t>
      </w:r>
      <w:r w:rsidR="00816865" w:rsidRPr="0023308A">
        <w:t>Пермский край,</w:t>
      </w:r>
      <w:r w:rsidR="009F1057" w:rsidRPr="0023308A">
        <w:t xml:space="preserve"> Суксунский р-н</w:t>
      </w:r>
      <w:r w:rsidR="00816865" w:rsidRPr="0023308A">
        <w:t>, д. Киселево, ул. Новая, д. 6</w:t>
      </w:r>
      <w:r w:rsidRPr="0023308A">
        <w:t xml:space="preserve">) используется емкость объемом </w:t>
      </w:r>
      <w:r w:rsidR="009F1057" w:rsidRPr="0023308A">
        <w:rPr>
          <w:lang w:val="en-US"/>
        </w:rPr>
        <w:t>V</w:t>
      </w:r>
      <w:r w:rsidR="009F1057" w:rsidRPr="0023308A">
        <w:t xml:space="preserve">= </w:t>
      </w:r>
      <w:r w:rsidRPr="0023308A">
        <w:t>3</w:t>
      </w:r>
      <w:r w:rsidR="00787B99" w:rsidRPr="0023308A">
        <w:t xml:space="preserve"> </w:t>
      </w:r>
      <w:r w:rsidRPr="0023308A">
        <w:t>м</w:t>
      </w:r>
      <w:r w:rsidRPr="0023308A">
        <w:rPr>
          <w:vertAlign w:val="superscript"/>
        </w:rPr>
        <w:t>2</w:t>
      </w:r>
      <w:r w:rsidRPr="0023308A">
        <w:t xml:space="preserve">. </w:t>
      </w:r>
    </w:p>
    <w:p w:rsidR="008A068B" w:rsidRPr="0023308A" w:rsidRDefault="008A068B" w:rsidP="00317078">
      <w:pPr>
        <w:pStyle w:val="Affa"/>
        <w:rPr>
          <w:noProof/>
        </w:rPr>
      </w:pPr>
      <w:r w:rsidRPr="0023308A">
        <w:t xml:space="preserve">Для обеспечения резервного запаса воды в системе теплоснабжения котельных №6 и №13 используется резервуар запаса подпиточной воды объемом </w:t>
      </w:r>
      <w:r w:rsidR="009F1057" w:rsidRPr="0023308A">
        <w:rPr>
          <w:lang w:val="en-US"/>
        </w:rPr>
        <w:t>V</w:t>
      </w:r>
      <w:r w:rsidR="009F1057" w:rsidRPr="0023308A">
        <w:t xml:space="preserve">= </w:t>
      </w:r>
      <w:r w:rsidRPr="0023308A">
        <w:t>2</w:t>
      </w:r>
      <w:r w:rsidR="00787B99" w:rsidRPr="0023308A">
        <w:t xml:space="preserve"> </w:t>
      </w:r>
      <w:r w:rsidRPr="0023308A">
        <w:t>м</w:t>
      </w:r>
      <w:r w:rsidRPr="0023308A">
        <w:rPr>
          <w:vertAlign w:val="superscript"/>
        </w:rPr>
        <w:t>3</w:t>
      </w:r>
      <w:r w:rsidRPr="0023308A">
        <w:t>, установленный в котельной №6 (</w:t>
      </w:r>
      <w:r w:rsidR="00816865" w:rsidRPr="0023308A">
        <w:t>Пермский край,</w:t>
      </w:r>
      <w:r w:rsidR="009F1057" w:rsidRPr="0023308A">
        <w:t xml:space="preserve"> Суксунский р-н</w:t>
      </w:r>
      <w:r w:rsidR="00816865" w:rsidRPr="0023308A">
        <w:t xml:space="preserve">, </w:t>
      </w:r>
      <w:r w:rsidR="009F1057" w:rsidRPr="0023308A">
        <w:t>рп. Суксун</w:t>
      </w:r>
      <w:r w:rsidR="00816865" w:rsidRPr="0023308A">
        <w:t>, ул. Школьная, д.1</w:t>
      </w:r>
      <w:r w:rsidRPr="0023308A">
        <w:t>).</w:t>
      </w:r>
    </w:p>
    <w:p w:rsidR="008A068B" w:rsidRPr="0023308A" w:rsidRDefault="008A068B" w:rsidP="00317078">
      <w:pPr>
        <w:pStyle w:val="Affa"/>
        <w:rPr>
          <w:noProof/>
        </w:rPr>
      </w:pPr>
      <w:r w:rsidRPr="0023308A">
        <w:lastRenderedPageBreak/>
        <w:t>Для обеспечения резервного запаса воды в системе теплоснабжения котельных №7 и №3 используется резервуар запаса подпиточной в</w:t>
      </w:r>
      <w:r w:rsidRPr="0023308A">
        <w:t>о</w:t>
      </w:r>
      <w:r w:rsidRPr="0023308A">
        <w:t xml:space="preserve">ды объемом </w:t>
      </w:r>
      <w:r w:rsidR="009F1057" w:rsidRPr="0023308A">
        <w:rPr>
          <w:lang w:val="en-US"/>
        </w:rPr>
        <w:t>V</w:t>
      </w:r>
      <w:r w:rsidR="009F1057" w:rsidRPr="0023308A">
        <w:t xml:space="preserve">= </w:t>
      </w:r>
      <w:r w:rsidRPr="0023308A">
        <w:t>4</w:t>
      </w:r>
      <w:r w:rsidR="00787B99" w:rsidRPr="0023308A">
        <w:t xml:space="preserve"> </w:t>
      </w:r>
      <w:r w:rsidRPr="0023308A">
        <w:t>м</w:t>
      </w:r>
      <w:r w:rsidRPr="0023308A">
        <w:rPr>
          <w:vertAlign w:val="superscript"/>
        </w:rPr>
        <w:t>3</w:t>
      </w:r>
      <w:r w:rsidRPr="0023308A">
        <w:t>, установленный в котельной №7 (</w:t>
      </w:r>
      <w:r w:rsidR="00816865" w:rsidRPr="0023308A">
        <w:t>Пермский край,</w:t>
      </w:r>
      <w:r w:rsidR="009F1057" w:rsidRPr="0023308A">
        <w:t xml:space="preserve"> Суксунский р-н</w:t>
      </w:r>
      <w:r w:rsidR="00816865" w:rsidRPr="0023308A">
        <w:t xml:space="preserve">, </w:t>
      </w:r>
      <w:r w:rsidR="002F5504" w:rsidRPr="0023308A">
        <w:t>рп. Суксун</w:t>
      </w:r>
      <w:r w:rsidR="00816865" w:rsidRPr="0023308A">
        <w:t>, ул. Пугачева, зд. 9</w:t>
      </w:r>
      <w:r w:rsidRPr="0023308A">
        <w:t>).</w:t>
      </w:r>
    </w:p>
    <w:p w:rsidR="003125E4" w:rsidRPr="0023308A" w:rsidRDefault="00F8193E" w:rsidP="00672191">
      <w:pPr>
        <w:pStyle w:val="21"/>
      </w:pPr>
      <w:bookmarkStart w:id="184" w:name="_Toc97389262"/>
      <w:r w:rsidRPr="0023308A">
        <w:t>6.4 Н</w:t>
      </w:r>
      <w:r w:rsidR="008B4EE3" w:rsidRPr="0023308A">
        <w:t>ормативный и фактический (для эксплуатационного и аварийного режимов) часовой расход подпиточной воды в зоне де</w:t>
      </w:r>
      <w:r w:rsidR="008B4EE3" w:rsidRPr="0023308A">
        <w:t>й</w:t>
      </w:r>
      <w:r w:rsidR="008B4EE3" w:rsidRPr="0023308A">
        <w:t>ствия источников тепловой энергии</w:t>
      </w:r>
      <w:bookmarkEnd w:id="184"/>
    </w:p>
    <w:p w:rsidR="004E4FD0" w:rsidRPr="0023308A" w:rsidRDefault="004E4FD0" w:rsidP="00761A14">
      <w:pPr>
        <w:widowControl w:val="0"/>
        <w:autoSpaceDE w:val="0"/>
        <w:autoSpaceDN w:val="0"/>
        <w:adjustRightInd w:val="0"/>
        <w:spacing w:line="276" w:lineRule="auto"/>
        <w:ind w:firstLine="566"/>
        <w:rPr>
          <w:szCs w:val="24"/>
        </w:rPr>
      </w:pPr>
      <w:r w:rsidRPr="0023308A">
        <w:rPr>
          <w:szCs w:val="24"/>
        </w:rPr>
        <w:t xml:space="preserve">Согласно требованию </w:t>
      </w:r>
      <w:r w:rsidR="00C879D3" w:rsidRPr="0023308A">
        <w:rPr>
          <w:szCs w:val="24"/>
        </w:rPr>
        <w:t>СП 124.13330.2012. «Свод правил. Тепловые сети. Актуализированная редакция СНиП 41-02-2003»</w:t>
      </w:r>
      <w:r w:rsidRPr="0023308A">
        <w:rPr>
          <w:szCs w:val="24"/>
        </w:rPr>
        <w:t>, для открытых и закрытых систем теплоснабжения должна предусматриваться дополнительно аварийная подпитка химически не обработанной и не деаэрир</w:t>
      </w:r>
      <w:r w:rsidRPr="0023308A">
        <w:rPr>
          <w:szCs w:val="24"/>
        </w:rPr>
        <w:t>о</w:t>
      </w:r>
      <w:r w:rsidRPr="0023308A">
        <w:rPr>
          <w:szCs w:val="24"/>
        </w:rPr>
        <w:t>ванной водой, расх</w:t>
      </w:r>
      <w:r w:rsidR="002664F2" w:rsidRPr="0023308A">
        <w:rPr>
          <w:szCs w:val="24"/>
        </w:rPr>
        <w:t xml:space="preserve">од </w:t>
      </w:r>
      <w:r w:rsidRPr="0023308A">
        <w:rPr>
          <w:szCs w:val="24"/>
        </w:rPr>
        <w:t>которой принимается в количестве 2% среднегодового объема воды в тепловой сети и присоединенных системах тепл</w:t>
      </w:r>
      <w:r w:rsidRPr="0023308A">
        <w:rPr>
          <w:szCs w:val="24"/>
        </w:rPr>
        <w:t>о</w:t>
      </w:r>
      <w:r w:rsidRPr="0023308A">
        <w:rPr>
          <w:szCs w:val="24"/>
        </w:rPr>
        <w:t>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rsidR="00672191" w:rsidRPr="0023308A" w:rsidRDefault="00672191" w:rsidP="00672191"/>
    <w:p w:rsidR="004E4FD0" w:rsidRPr="0023308A" w:rsidRDefault="004E4FD0"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62</w:t>
      </w:r>
      <w:r w:rsidR="008A3CE6" w:rsidRPr="0023308A">
        <w:rPr>
          <w:noProof/>
        </w:rPr>
        <w:fldChar w:fldCharType="end"/>
      </w:r>
      <w:r w:rsidRPr="0023308A">
        <w:t xml:space="preserve"> </w:t>
      </w:r>
      <w:r w:rsidR="00F408F2" w:rsidRPr="0023308A">
        <w:t>–</w:t>
      </w:r>
      <w:r w:rsidRPr="0023308A">
        <w:t xml:space="preserve"> Существующие и перспективные балансы производительности водоподготовительных установок </w:t>
      </w:r>
      <w:r w:rsidR="00310B69" w:rsidRPr="0023308A">
        <w:t>для эксплуатационного и аварийного режимов</w:t>
      </w:r>
      <w:r w:rsidR="008F7A0C" w:rsidRPr="0023308A">
        <w:t xml:space="preserve"> работы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014"/>
        <w:gridCol w:w="1088"/>
        <w:gridCol w:w="1178"/>
        <w:gridCol w:w="1142"/>
        <w:gridCol w:w="1043"/>
        <w:gridCol w:w="1043"/>
        <w:gridCol w:w="1043"/>
        <w:gridCol w:w="1043"/>
        <w:gridCol w:w="1236"/>
        <w:gridCol w:w="1432"/>
      </w:tblGrid>
      <w:tr w:rsidR="005B273F" w:rsidRPr="0023308A" w:rsidTr="00F8193E">
        <w:trPr>
          <w:cantSplit/>
          <w:tblHeader/>
        </w:trPr>
        <w:tc>
          <w:tcPr>
            <w:tcW w:w="268" w:type="pct"/>
            <w:shd w:val="clear" w:color="auto" w:fill="auto"/>
            <w:vAlign w:val="center"/>
            <w:hideMark/>
          </w:tcPr>
          <w:p w:rsidR="00C401C6" w:rsidRPr="0023308A" w:rsidRDefault="00C401C6" w:rsidP="00E44D80">
            <w:pPr>
              <w:rPr>
                <w:rFonts w:eastAsia="Times New Roman"/>
                <w:sz w:val="22"/>
                <w:lang w:eastAsia="ru-RU"/>
              </w:rPr>
            </w:pPr>
            <w:r w:rsidRPr="0023308A">
              <w:rPr>
                <w:rFonts w:eastAsia="Times New Roman"/>
                <w:sz w:val="22"/>
                <w:lang w:eastAsia="ru-RU"/>
              </w:rPr>
              <w:t>№</w:t>
            </w:r>
            <w:r w:rsidR="00DA625F" w:rsidRPr="0023308A">
              <w:rPr>
                <w:rFonts w:eastAsia="Times New Roman"/>
                <w:sz w:val="22"/>
                <w:lang w:eastAsia="ru-RU"/>
              </w:rPr>
              <w:t xml:space="preserve"> </w:t>
            </w:r>
            <w:r w:rsidRPr="0023308A">
              <w:rPr>
                <w:rFonts w:eastAsia="Times New Roman"/>
                <w:sz w:val="22"/>
                <w:lang w:eastAsia="ru-RU"/>
              </w:rPr>
              <w:t>п/п</w:t>
            </w:r>
          </w:p>
        </w:tc>
        <w:tc>
          <w:tcPr>
            <w:tcW w:w="1332" w:type="pct"/>
            <w:shd w:val="clear" w:color="auto" w:fill="auto"/>
            <w:vAlign w:val="center"/>
            <w:hideMark/>
          </w:tcPr>
          <w:p w:rsidR="00C401C6" w:rsidRPr="0023308A" w:rsidRDefault="00C401C6" w:rsidP="001639B0">
            <w:pPr>
              <w:jc w:val="center"/>
              <w:rPr>
                <w:rFonts w:eastAsia="Times New Roman"/>
                <w:sz w:val="22"/>
                <w:lang w:eastAsia="ru-RU"/>
              </w:rPr>
            </w:pPr>
            <w:r w:rsidRPr="0023308A">
              <w:rPr>
                <w:rFonts w:eastAsia="Times New Roman"/>
                <w:sz w:val="22"/>
                <w:lang w:eastAsia="ru-RU"/>
              </w:rPr>
              <w:t>Показатели баланса производительн</w:t>
            </w:r>
            <w:r w:rsidRPr="0023308A">
              <w:rPr>
                <w:rFonts w:eastAsia="Times New Roman"/>
                <w:sz w:val="22"/>
                <w:lang w:eastAsia="ru-RU"/>
              </w:rPr>
              <w:t>о</w:t>
            </w:r>
            <w:r w:rsidRPr="0023308A">
              <w:rPr>
                <w:rFonts w:eastAsia="Times New Roman"/>
                <w:sz w:val="22"/>
                <w:lang w:eastAsia="ru-RU"/>
              </w:rPr>
              <w:t>сти СХВП</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Ед. изм.</w:t>
            </w:r>
          </w:p>
        </w:tc>
        <w:tc>
          <w:tcPr>
            <w:tcW w:w="391"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2021 год</w:t>
            </w:r>
          </w:p>
        </w:tc>
        <w:tc>
          <w:tcPr>
            <w:tcW w:w="379"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2022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2023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2024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2025 год</w:t>
            </w:r>
          </w:p>
        </w:tc>
        <w:tc>
          <w:tcPr>
            <w:tcW w:w="346" w:type="pct"/>
            <w:shd w:val="clear" w:color="auto" w:fill="auto"/>
            <w:vAlign w:val="center"/>
            <w:hideMark/>
          </w:tcPr>
          <w:p w:rsidR="00C401C6" w:rsidRPr="0023308A" w:rsidRDefault="00C401C6" w:rsidP="00E44D80">
            <w:pPr>
              <w:jc w:val="center"/>
              <w:rPr>
                <w:rFonts w:eastAsia="Times New Roman"/>
                <w:iCs/>
                <w:sz w:val="22"/>
                <w:lang w:eastAsia="ru-RU"/>
              </w:rPr>
            </w:pPr>
            <w:r w:rsidRPr="0023308A">
              <w:rPr>
                <w:rFonts w:eastAsia="Times New Roman"/>
                <w:iCs/>
                <w:sz w:val="22"/>
                <w:lang w:eastAsia="ru-RU"/>
              </w:rPr>
              <w:t>2026 год</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2027 – 2032 годы</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2033 – 2040 годы</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 (Пермский край, Суксунский р-н, рп. Суксун, пер. Нефтяников, д. 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0,258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0,504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12,857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28,189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2</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№2 (Пермский край, Суксунский р-н, рп. Суксун, ул. Карла Маркса, д. 96)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0,546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0,546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30,505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30,505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9,877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0,61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3</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№3 (Пермский край, Суксунский р-н, рп. Суксун, ул. Зеленая, д. 40г)</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lastRenderedPageBreak/>
              <w:t>3.2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3,811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58,170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4</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№4 (Пермский край, Суксунский р-н, в границах Суксунского городского поселения, урочище «Очистные»)</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5,725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5</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№5 (Пермский край, Суксунский р-н, с. Ключи, ул. 40 лет Победы, д. 20)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0,302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16,882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6</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№6 (Пермский край, Суксунский р-н, рп. Суксун, ул. Школьная, д. 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0,299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67,915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67,915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67,915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16,695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0,042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6.4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1,36</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0,33</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7</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№7 (Пермский край, Суксунский р-н, рп. Суксун, ул. Пугачева, зд. 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7.1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0,358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7.2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80,590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20,016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lastRenderedPageBreak/>
              <w:t>7.3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0,050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7.4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1,61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0,40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8</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№8 (Пермский край, Суксунский р-н, рп. Суксун, пер. Карла Маркса)</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0,514</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28,757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0,58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9</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№9 (Пермский край, Суксунский р-н, рп. Суксун, ул. Халтурина, 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0,093</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5,201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0,013</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9.4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10</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№10 (Пермский край, Суксунский р-н, с. Тис, ул. Северная, зд. 32а)</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0,280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15,652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0,039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0,31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11</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№11 (Пермский край, Суксунский р-н, рп. Суксун, ул. Кирова, зд. 48А)</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1,568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87,669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11.3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0,219</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lastRenderedPageBreak/>
              <w:t>11.4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1,75</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12</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№12 (Пермский край, Суксунский р-н, рп. Суксун, ул. Чапаева, д. 14Б)</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0,071</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3,977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12.4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13</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№13 (Пермский край, Суксунский р-н, рп. Суксун, ул. Вишнёвая)</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0,149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0,916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8,334</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8,334</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51,177</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0,021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0,128</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13.4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0,17</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1,02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b/>
                <w:sz w:val="22"/>
                <w:lang w:eastAsia="ru-RU"/>
              </w:rPr>
            </w:pPr>
            <w:r w:rsidRPr="0023308A">
              <w:rPr>
                <w:rFonts w:eastAsia="Times New Roman"/>
                <w:b/>
                <w:sz w:val="22"/>
                <w:lang w:eastAsia="ru-RU"/>
              </w:rPr>
              <w:t>14</w:t>
            </w:r>
          </w:p>
        </w:tc>
        <w:tc>
          <w:tcPr>
            <w:tcW w:w="4732" w:type="pct"/>
            <w:gridSpan w:val="10"/>
            <w:shd w:val="clear" w:color="auto" w:fill="auto"/>
            <w:vAlign w:val="center"/>
          </w:tcPr>
          <w:p w:rsidR="00C401C6" w:rsidRPr="0023308A" w:rsidRDefault="00C401C6" w:rsidP="00E44D80">
            <w:pPr>
              <w:jc w:val="left"/>
              <w:rPr>
                <w:rFonts w:eastAsia="Times New Roman"/>
                <w:b/>
                <w:sz w:val="22"/>
                <w:lang w:eastAsia="ru-RU"/>
              </w:rPr>
            </w:pPr>
            <w:r w:rsidRPr="0023308A">
              <w:rPr>
                <w:rFonts w:eastAsia="Times New Roman"/>
                <w:b/>
                <w:bCs/>
                <w:sz w:val="22"/>
                <w:lang w:eastAsia="ru-RU"/>
              </w:rPr>
              <w:t>Котельная №14 (Пермский край, Суксунский р-н, д. Киселево, ул. Новая, д. 6)</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14.1</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присоединенная нагрузка</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Гкал/ч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0,072</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14.2</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объем системы теплоснабжения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4,330</w:t>
            </w:r>
          </w:p>
        </w:tc>
      </w:tr>
      <w:tr w:rsidR="005B273F"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14.3</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нормативные утечки (п. 6.16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0,011</w:t>
            </w:r>
          </w:p>
        </w:tc>
      </w:tr>
      <w:tr w:rsidR="00C401C6" w:rsidRPr="0023308A" w:rsidTr="00F8193E">
        <w:trPr>
          <w:cantSplit/>
        </w:trPr>
        <w:tc>
          <w:tcPr>
            <w:tcW w:w="268"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14.4</w:t>
            </w:r>
          </w:p>
        </w:tc>
        <w:tc>
          <w:tcPr>
            <w:tcW w:w="1332" w:type="pct"/>
            <w:shd w:val="clear" w:color="auto" w:fill="auto"/>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аварийная подпитка «сырой» водой (п. 6.22 в СП 124.13330.2012)</w:t>
            </w:r>
          </w:p>
        </w:tc>
        <w:tc>
          <w:tcPr>
            <w:tcW w:w="36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м. куб./ч</w:t>
            </w:r>
          </w:p>
        </w:tc>
        <w:tc>
          <w:tcPr>
            <w:tcW w:w="391"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79"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346"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410"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c>
          <w:tcPr>
            <w:tcW w:w="474" w:type="pct"/>
            <w:shd w:val="clear" w:color="auto" w:fill="auto"/>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0,09</w:t>
            </w:r>
          </w:p>
        </w:tc>
      </w:tr>
    </w:tbl>
    <w:p w:rsidR="00A44063" w:rsidRPr="0023308A" w:rsidRDefault="00A44063"/>
    <w:p w:rsidR="00061D3E" w:rsidRPr="0023308A" w:rsidRDefault="00310B69" w:rsidP="001639B0">
      <w:pPr>
        <w:pStyle w:val="Affa"/>
        <w:rPr>
          <w:szCs w:val="24"/>
        </w:rPr>
      </w:pPr>
      <w:r w:rsidRPr="0023308A">
        <w:rPr>
          <w:szCs w:val="24"/>
        </w:rPr>
        <w:t>Сведения о балансах</w:t>
      </w:r>
      <w:r w:rsidR="00061D3E" w:rsidRPr="0023308A">
        <w:rPr>
          <w:szCs w:val="24"/>
        </w:rPr>
        <w:t xml:space="preserve"> потребления теплоносителя на локальных котельных не представлены. Изменение тепловой нагрузки локальных к</w:t>
      </w:r>
      <w:r w:rsidR="00061D3E" w:rsidRPr="0023308A">
        <w:rPr>
          <w:szCs w:val="24"/>
        </w:rPr>
        <w:t>о</w:t>
      </w:r>
      <w:r w:rsidR="00061D3E" w:rsidRPr="0023308A">
        <w:rPr>
          <w:szCs w:val="24"/>
        </w:rPr>
        <w:t>тельных не планируется.</w:t>
      </w:r>
    </w:p>
    <w:p w:rsidR="00061D3E" w:rsidRPr="0023308A" w:rsidRDefault="00061D3E" w:rsidP="001639B0">
      <w:pPr>
        <w:spacing w:line="276" w:lineRule="auto"/>
        <w:ind w:firstLine="708"/>
        <w:rPr>
          <w:szCs w:val="24"/>
        </w:rPr>
      </w:pPr>
    </w:p>
    <w:p w:rsidR="003A5836" w:rsidRPr="0023308A" w:rsidRDefault="00F8193E" w:rsidP="00672191">
      <w:pPr>
        <w:pStyle w:val="21"/>
      </w:pPr>
      <w:bookmarkStart w:id="185" w:name="_Toc97389263"/>
      <w:r w:rsidRPr="0023308A">
        <w:lastRenderedPageBreak/>
        <w:t>6.5</w:t>
      </w:r>
      <w:r w:rsidR="003125E4" w:rsidRPr="0023308A">
        <w:t xml:space="preserve"> </w:t>
      </w:r>
      <w:r w:rsidRPr="0023308A">
        <w:t>С</w:t>
      </w:r>
      <w:r w:rsidR="008B4EE3" w:rsidRPr="0023308A">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5"/>
    </w:p>
    <w:p w:rsidR="003125E4" w:rsidRPr="0023308A" w:rsidRDefault="00655C93" w:rsidP="001639B0">
      <w:pPr>
        <w:spacing w:line="276" w:lineRule="auto"/>
        <w:ind w:firstLine="567"/>
        <w:rPr>
          <w:rFonts w:eastAsia="Times New Roman"/>
          <w:szCs w:val="24"/>
          <w:lang w:eastAsia="ru-RU"/>
        </w:rPr>
      </w:pPr>
      <w:bookmarkStart w:id="186" w:name="_Toc343247322"/>
      <w:bookmarkStart w:id="187" w:name="_Toc343877036"/>
      <w:r w:rsidRPr="0023308A">
        <w:rPr>
          <w:rFonts w:eastAsia="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w:t>
      </w:r>
      <w:r w:rsidRPr="0023308A">
        <w:rPr>
          <w:rFonts w:eastAsia="Times New Roman"/>
          <w:szCs w:val="24"/>
          <w:lang w:eastAsia="ru-RU"/>
        </w:rPr>
        <w:t>и</w:t>
      </w:r>
      <w:r w:rsidRPr="0023308A">
        <w:rPr>
          <w:rFonts w:eastAsia="Times New Roman"/>
          <w:szCs w:val="24"/>
          <w:lang w:eastAsia="ru-RU"/>
        </w:rPr>
        <w:t>тия систем теплоснабжения привед</w:t>
      </w:r>
      <w:r w:rsidR="00B518E3" w:rsidRPr="0023308A">
        <w:rPr>
          <w:rFonts w:eastAsia="Times New Roman"/>
          <w:szCs w:val="24"/>
          <w:lang w:eastAsia="ru-RU"/>
        </w:rPr>
        <w:t>е</w:t>
      </w:r>
      <w:r w:rsidRPr="0023308A">
        <w:rPr>
          <w:rFonts w:eastAsia="Times New Roman"/>
          <w:szCs w:val="24"/>
          <w:lang w:eastAsia="ru-RU"/>
        </w:rPr>
        <w:t xml:space="preserve">н в таблице </w:t>
      </w:r>
      <w:r w:rsidR="004F602D" w:rsidRPr="0023308A">
        <w:rPr>
          <w:rFonts w:eastAsia="Times New Roman"/>
          <w:szCs w:val="24"/>
          <w:lang w:eastAsia="ru-RU"/>
        </w:rPr>
        <w:t>6</w:t>
      </w:r>
      <w:r w:rsidR="00EC3DD9" w:rsidRPr="0023308A">
        <w:rPr>
          <w:rFonts w:eastAsia="Times New Roman"/>
          <w:szCs w:val="24"/>
          <w:lang w:eastAsia="ru-RU"/>
        </w:rPr>
        <w:t>1</w:t>
      </w:r>
      <w:r w:rsidRPr="0023308A">
        <w:rPr>
          <w:rFonts w:eastAsia="Times New Roman"/>
          <w:szCs w:val="24"/>
          <w:lang w:eastAsia="ru-RU"/>
        </w:rPr>
        <w:t>.</w:t>
      </w:r>
    </w:p>
    <w:p w:rsidR="006029DE" w:rsidRPr="0023308A" w:rsidRDefault="0034116F" w:rsidP="00672191">
      <w:pPr>
        <w:pStyle w:val="21"/>
        <w:rPr>
          <w:rFonts w:eastAsia="Microsoft YaHei"/>
        </w:rPr>
      </w:pPr>
      <w:bookmarkStart w:id="188" w:name="_Toc97389264"/>
      <w:r w:rsidRPr="0023308A">
        <w:rPr>
          <w:rFonts w:eastAsia="Microsoft YaHei"/>
        </w:rPr>
        <w:t>6.</w:t>
      </w:r>
      <w:r w:rsidR="00F8193E" w:rsidRPr="0023308A">
        <w:rPr>
          <w:rFonts w:eastAsia="Microsoft YaHei"/>
        </w:rPr>
        <w:t>6</w:t>
      </w:r>
      <w:r w:rsidR="006029DE"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188"/>
    </w:p>
    <w:p w:rsidR="00097E6E" w:rsidRPr="0023308A" w:rsidRDefault="00DD0BFB" w:rsidP="001639B0">
      <w:pPr>
        <w:spacing w:line="276" w:lineRule="auto"/>
        <w:ind w:firstLine="567"/>
      </w:pPr>
      <w:bookmarkStart w:id="189" w:name="_Toc422303797"/>
      <w:r w:rsidRPr="0023308A">
        <w:rPr>
          <w:szCs w:val="24"/>
        </w:rPr>
        <w:t xml:space="preserve">Схема теплоснабжения </w:t>
      </w:r>
      <w:r w:rsidR="00460CF7" w:rsidRPr="0023308A">
        <w:rPr>
          <w:szCs w:val="24"/>
        </w:rPr>
        <w:t>Суксунского</w:t>
      </w:r>
      <w:r w:rsidR="00D17D97" w:rsidRPr="0023308A">
        <w:rPr>
          <w:szCs w:val="24"/>
        </w:rPr>
        <w:t xml:space="preserve"> </w:t>
      </w:r>
      <w:r w:rsidR="009B71DD" w:rsidRPr="0023308A">
        <w:rPr>
          <w:szCs w:val="24"/>
        </w:rPr>
        <w:t>ГО</w:t>
      </w:r>
      <w:r w:rsidRPr="0023308A">
        <w:rPr>
          <w:szCs w:val="24"/>
        </w:rPr>
        <w:t xml:space="preserve"> разрабатывается впервые. </w:t>
      </w:r>
      <w:r w:rsidRPr="0023308A">
        <w:rPr>
          <w:rFonts w:eastAsia="Microsoft YaHei"/>
          <w:szCs w:val="24"/>
        </w:rPr>
        <w:t>При разработке схемы теплоснабжения</w:t>
      </w:r>
      <w:r w:rsidRPr="0023308A">
        <w:rPr>
          <w:szCs w:val="24"/>
        </w:rPr>
        <w:t xml:space="preserve"> были р</w:t>
      </w:r>
      <w:r w:rsidR="006029DE" w:rsidRPr="0023308A">
        <w:rPr>
          <w:szCs w:val="24"/>
        </w:rPr>
        <w:t>ассмотрены перспе</w:t>
      </w:r>
      <w:r w:rsidR="006029DE" w:rsidRPr="0023308A">
        <w:rPr>
          <w:szCs w:val="24"/>
        </w:rPr>
        <w:t>к</w:t>
      </w:r>
      <w:r w:rsidR="006029DE" w:rsidRPr="0023308A">
        <w:rPr>
          <w:szCs w:val="24"/>
        </w:rPr>
        <w:t xml:space="preserve">тивные балансы производительности водоподготовительных установок в </w:t>
      </w:r>
      <w:r w:rsidR="009C38E7" w:rsidRPr="0023308A">
        <w:rPr>
          <w:szCs w:val="24"/>
        </w:rPr>
        <w:t xml:space="preserve">период </w:t>
      </w:r>
      <w:r w:rsidR="006029DE" w:rsidRPr="0023308A">
        <w:rPr>
          <w:szCs w:val="24"/>
        </w:rPr>
        <w:t xml:space="preserve">с </w:t>
      </w:r>
      <w:r w:rsidR="00AC3708" w:rsidRPr="0023308A">
        <w:rPr>
          <w:szCs w:val="24"/>
        </w:rPr>
        <w:t>20</w:t>
      </w:r>
      <w:r w:rsidR="00AC0134" w:rsidRPr="0023308A">
        <w:rPr>
          <w:szCs w:val="24"/>
        </w:rPr>
        <w:t>2</w:t>
      </w:r>
      <w:r w:rsidR="00153FD3" w:rsidRPr="0023308A">
        <w:rPr>
          <w:szCs w:val="24"/>
        </w:rPr>
        <w:t>1</w:t>
      </w:r>
      <w:r w:rsidR="00AC3708" w:rsidRPr="0023308A">
        <w:rPr>
          <w:szCs w:val="24"/>
        </w:rPr>
        <w:t xml:space="preserve"> </w:t>
      </w:r>
      <w:r w:rsidR="007010E8" w:rsidRPr="0023308A">
        <w:rPr>
          <w:szCs w:val="24"/>
        </w:rPr>
        <w:t xml:space="preserve">г. </w:t>
      </w:r>
      <w:r w:rsidR="00AC3708" w:rsidRPr="0023308A">
        <w:rPr>
          <w:szCs w:val="24"/>
        </w:rPr>
        <w:t xml:space="preserve">по </w:t>
      </w:r>
      <w:r w:rsidRPr="0023308A">
        <w:rPr>
          <w:szCs w:val="24"/>
        </w:rPr>
        <w:t>2</w:t>
      </w:r>
      <w:r w:rsidR="00153FD3" w:rsidRPr="0023308A">
        <w:rPr>
          <w:szCs w:val="24"/>
        </w:rPr>
        <w:t>040</w:t>
      </w:r>
      <w:r w:rsidRPr="0023308A">
        <w:rPr>
          <w:szCs w:val="24"/>
        </w:rPr>
        <w:t xml:space="preserve"> г</w:t>
      </w:r>
      <w:r w:rsidR="00AC3708" w:rsidRPr="0023308A">
        <w:rPr>
          <w:szCs w:val="24"/>
        </w:rPr>
        <w:t>. (на каждый год).</w:t>
      </w:r>
      <w:r w:rsidR="00097E6E" w:rsidRPr="0023308A">
        <w:rPr>
          <w:szCs w:val="24"/>
        </w:rPr>
        <w:t xml:space="preserve"> </w:t>
      </w:r>
      <w:r w:rsidR="00780802" w:rsidRPr="0023308A">
        <w:rPr>
          <w:szCs w:val="24"/>
        </w:rPr>
        <w:t xml:space="preserve">Глава </w:t>
      </w:r>
      <w:r w:rsidR="003C7923" w:rsidRPr="0023308A">
        <w:rPr>
          <w:szCs w:val="24"/>
        </w:rPr>
        <w:t>переработана</w:t>
      </w:r>
      <w:r w:rsidR="00780802" w:rsidRPr="0023308A">
        <w:rPr>
          <w:szCs w:val="24"/>
        </w:rPr>
        <w:t xml:space="preserve"> в с</w:t>
      </w:r>
      <w:r w:rsidR="00780802" w:rsidRPr="0023308A">
        <w:rPr>
          <w:szCs w:val="24"/>
        </w:rPr>
        <w:t>о</w:t>
      </w:r>
      <w:r w:rsidR="00780802" w:rsidRPr="0023308A">
        <w:rPr>
          <w:szCs w:val="24"/>
        </w:rPr>
        <w:t>ответствии с</w:t>
      </w:r>
      <w:r w:rsidR="00097E6E" w:rsidRPr="0023308A">
        <w:rPr>
          <w:szCs w:val="24"/>
        </w:rPr>
        <w:t xml:space="preserve"> действующей редакцией </w:t>
      </w:r>
      <w:r w:rsidR="00C879D3" w:rsidRPr="0023308A">
        <w:rPr>
          <w:szCs w:val="24"/>
        </w:rPr>
        <w:t xml:space="preserve">Постановления Правительства РФ от 22.02.2012 № 154 </w:t>
      </w:r>
      <w:r w:rsidR="00097E6E" w:rsidRPr="0023308A">
        <w:rPr>
          <w:szCs w:val="24"/>
        </w:rPr>
        <w:t xml:space="preserve"> «О требованиях к схемам теплоснабжения</w:t>
      </w:r>
      <w:r w:rsidR="00097E6E" w:rsidRPr="0023308A">
        <w:t>, п</w:t>
      </w:r>
      <w:r w:rsidR="00097E6E" w:rsidRPr="0023308A">
        <w:t>о</w:t>
      </w:r>
      <w:r w:rsidR="00097E6E" w:rsidRPr="0023308A">
        <w:t xml:space="preserve">рядку их </w:t>
      </w:r>
      <w:r w:rsidR="008E4EBE" w:rsidRPr="0023308A">
        <w:t>разработки</w:t>
      </w:r>
      <w:r w:rsidR="00097E6E" w:rsidRPr="0023308A">
        <w:t xml:space="preserve"> и утверждения» </w:t>
      </w:r>
      <w:r w:rsidR="00C6704F" w:rsidRPr="0023308A">
        <w:t xml:space="preserve">(в редакции </w:t>
      </w:r>
      <w:r w:rsidR="007010E8" w:rsidRPr="0023308A">
        <w:t>Постановлений Правительства РФ</w:t>
      </w:r>
      <w:r w:rsidR="00097E6E"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6029DE" w:rsidRPr="0023308A" w:rsidRDefault="006029DE" w:rsidP="00317078">
      <w:pPr>
        <w:spacing w:line="276" w:lineRule="auto"/>
        <w:ind w:firstLine="567"/>
      </w:pPr>
    </w:p>
    <w:p w:rsidR="006029DE" w:rsidRPr="0023308A" w:rsidRDefault="006029DE" w:rsidP="00317078">
      <w:pPr>
        <w:spacing w:line="276" w:lineRule="auto"/>
      </w:pPr>
    </w:p>
    <w:p w:rsidR="006029DE" w:rsidRPr="0023308A" w:rsidRDefault="006029DE" w:rsidP="00775731">
      <w:pPr>
        <w:sectPr w:rsidR="006029DE" w:rsidRPr="0023308A" w:rsidSect="003B765F">
          <w:pgSz w:w="16838" w:h="11906" w:orient="landscape"/>
          <w:pgMar w:top="1134" w:right="851" w:bottom="1134" w:left="1134" w:header="708" w:footer="708" w:gutter="0"/>
          <w:cols w:space="708"/>
          <w:docGrid w:linePitch="360"/>
        </w:sectPr>
      </w:pPr>
    </w:p>
    <w:p w:rsidR="003A5836" w:rsidRPr="0023308A" w:rsidRDefault="003A5836" w:rsidP="001639B0">
      <w:pPr>
        <w:pStyle w:val="1"/>
        <w:spacing w:line="276" w:lineRule="auto"/>
      </w:pPr>
      <w:bookmarkStart w:id="190" w:name="_Toc97389265"/>
      <w:r w:rsidRPr="0023308A">
        <w:lastRenderedPageBreak/>
        <w:t xml:space="preserve">ГЛАВА </w:t>
      </w:r>
      <w:r w:rsidR="00231152" w:rsidRPr="0023308A">
        <w:t>7</w:t>
      </w:r>
      <w:r w:rsidRPr="0023308A">
        <w:t xml:space="preserve"> </w:t>
      </w:r>
      <w:bookmarkEnd w:id="186"/>
      <w:bookmarkEnd w:id="187"/>
      <w:bookmarkEnd w:id="189"/>
      <w:r w:rsidR="008B4EE3" w:rsidRPr="0023308A">
        <w:t>Предложения по строительству, реконструкции, технич</w:t>
      </w:r>
      <w:r w:rsidR="008B4EE3" w:rsidRPr="0023308A">
        <w:t>е</w:t>
      </w:r>
      <w:r w:rsidR="008B4EE3" w:rsidRPr="0023308A">
        <w:t>скому перевооружению и (или) модернизации источников тепл</w:t>
      </w:r>
      <w:r w:rsidR="008B4EE3" w:rsidRPr="0023308A">
        <w:t>о</w:t>
      </w:r>
      <w:r w:rsidR="008B4EE3" w:rsidRPr="0023308A">
        <w:t>вой энергии</w:t>
      </w:r>
      <w:bookmarkEnd w:id="190"/>
    </w:p>
    <w:p w:rsidR="002355D3" w:rsidRPr="0023308A" w:rsidRDefault="00F8193E" w:rsidP="00672191">
      <w:pPr>
        <w:pStyle w:val="21"/>
      </w:pPr>
      <w:bookmarkStart w:id="191" w:name="_Toc97389266"/>
      <w:r w:rsidRPr="0023308A">
        <w:t>7.1</w:t>
      </w:r>
      <w:r w:rsidR="002355D3" w:rsidRPr="0023308A">
        <w:t xml:space="preserve"> </w:t>
      </w:r>
      <w:r w:rsidRPr="0023308A">
        <w:t>О</w:t>
      </w:r>
      <w:r w:rsidR="008B4EE3" w:rsidRPr="0023308A">
        <w:t>писание условий организации централизованного теплоснабжения, индивид</w:t>
      </w:r>
      <w:r w:rsidR="008B4EE3" w:rsidRPr="0023308A">
        <w:t>у</w:t>
      </w:r>
      <w:r w:rsidR="008B4EE3" w:rsidRPr="0023308A">
        <w:t>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w:t>
      </w:r>
      <w:r w:rsidR="008B4EE3" w:rsidRPr="0023308A">
        <w:t>о</w:t>
      </w:r>
      <w:r w:rsidR="008B4EE3" w:rsidRPr="0023308A">
        <w:t>гического присоединения) теплопотребляющей установки к существующей системе це</w:t>
      </w:r>
      <w:r w:rsidR="008B4EE3" w:rsidRPr="0023308A">
        <w:t>н</w:t>
      </w:r>
      <w:r w:rsidR="008B4EE3" w:rsidRPr="0023308A">
        <w:t>трализованного теплоснабжения исходя из недопущения увеличения совокупных расх</w:t>
      </w:r>
      <w:r w:rsidR="008B4EE3" w:rsidRPr="0023308A">
        <w:t>о</w:t>
      </w:r>
      <w:r w:rsidR="008B4EE3" w:rsidRPr="0023308A">
        <w:t>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23308A">
        <w:t xml:space="preserve"> (</w:t>
      </w:r>
      <w:r w:rsidR="00D548D2" w:rsidRPr="0023308A">
        <w:rPr>
          <w:rStyle w:val="ed"/>
        </w:rPr>
        <w:t>утв. Приказом Минэнерго России от 05.03.2019 № 212 «Об утверждении Методических указаний по разработке схем теплоснабжения»</w:t>
      </w:r>
      <w:r w:rsidRPr="0023308A">
        <w:t>)</w:t>
      </w:r>
      <w:bookmarkEnd w:id="191"/>
    </w:p>
    <w:p w:rsidR="004E4FD0" w:rsidRPr="0023308A" w:rsidRDefault="00C879D3" w:rsidP="001639B0">
      <w:pPr>
        <w:pStyle w:val="Affa"/>
      </w:pPr>
      <w:r w:rsidRPr="0023308A">
        <w:t>Согласно статье 14</w:t>
      </w:r>
      <w:r w:rsidR="004E4FD0" w:rsidRPr="0023308A">
        <w:t xml:space="preserve"> </w:t>
      </w:r>
      <w:r w:rsidRPr="0023308A">
        <w:t>Федерального закона от 27.07.2010 № 190-ФЗ «О теплоснабжении»</w:t>
      </w:r>
      <w:r w:rsidR="004E4FD0" w:rsidRPr="0023308A">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23308A">
        <w:t>особенностей,</w:t>
      </w:r>
      <w:r w:rsidR="004E4FD0" w:rsidRPr="0023308A">
        <w:t xml:space="preserve"> пред</w:t>
      </w:r>
      <w:r w:rsidR="004E4FD0" w:rsidRPr="0023308A">
        <w:t>у</w:t>
      </w:r>
      <w:r w:rsidR="004E4FD0" w:rsidRPr="0023308A">
        <w:t xml:space="preserve">смотренных </w:t>
      </w:r>
      <w:r w:rsidRPr="0023308A">
        <w:t>Федерального закона от 27.07.2010 № 190-ФЗ «О теплоснабжении»</w:t>
      </w:r>
      <w:r w:rsidR="004E4FD0" w:rsidRPr="0023308A">
        <w:t xml:space="preserve"> и </w:t>
      </w:r>
      <w:r w:rsidRPr="0023308A">
        <w:t>П</w:t>
      </w:r>
      <w:r w:rsidR="004E4FD0" w:rsidRPr="0023308A">
        <w:t xml:space="preserve">равилами подключения к системам теплоснабжения, </w:t>
      </w:r>
      <w:r w:rsidRPr="0023308A">
        <w:t>утвержденными Постановлением Правительством РФ от 05.07.2018 № 787 «О подключении (технологическом присоединении) к системам тепл</w:t>
      </w:r>
      <w:r w:rsidRPr="0023308A">
        <w:t>о</w:t>
      </w:r>
      <w:r w:rsidRPr="0023308A">
        <w:t>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CE24AB" w:rsidRPr="0023308A">
        <w:t xml:space="preserve"> (далее по тексту - Правила подключения к системам теплоснабжения)</w:t>
      </w:r>
      <w:r w:rsidR="002231A2" w:rsidRPr="0023308A">
        <w:t>.</w:t>
      </w:r>
    </w:p>
    <w:p w:rsidR="004E4FD0" w:rsidRPr="0023308A" w:rsidRDefault="004E4FD0" w:rsidP="001639B0">
      <w:pPr>
        <w:pStyle w:val="Affa"/>
      </w:pPr>
      <w:r w:rsidRPr="0023308A">
        <w:t>Подключение осуществляется на основании договора на подключение к системе тепл</w:t>
      </w:r>
      <w:r w:rsidRPr="0023308A">
        <w:t>о</w:t>
      </w:r>
      <w:r w:rsidRPr="0023308A">
        <w:t>снабжения</w:t>
      </w:r>
      <w:r w:rsidR="00C879D3" w:rsidRPr="0023308A">
        <w:t>,</w:t>
      </w:r>
      <w:r w:rsidRPr="0023308A">
        <w:t xml:space="preserve"> который является публичным для теплоснабжающей организации, теплосетевой о</w:t>
      </w:r>
      <w:r w:rsidRPr="0023308A">
        <w:t>р</w:t>
      </w:r>
      <w:r w:rsidRPr="0023308A">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23308A">
        <w:t>и</w:t>
      </w:r>
      <w:r w:rsidRPr="0023308A">
        <w:t>цам, и которая не вправе отказать им в услуге по такому подключению и заключени</w:t>
      </w:r>
      <w:r w:rsidR="008652C1" w:rsidRPr="0023308A">
        <w:t>ю</w:t>
      </w:r>
      <w:r w:rsidRPr="0023308A">
        <w:t xml:space="preserve"> соотве</w:t>
      </w:r>
      <w:r w:rsidRPr="0023308A">
        <w:t>т</w:t>
      </w:r>
      <w:r w:rsidRPr="0023308A">
        <w:t xml:space="preserve">ствующего договора, устанавливаются </w:t>
      </w:r>
      <w:r w:rsidR="002231A2" w:rsidRPr="0023308A">
        <w:t>Правилами подключ</w:t>
      </w:r>
      <w:r w:rsidR="00CE24AB" w:rsidRPr="0023308A">
        <w:t>ения к системам теплоснабжения.</w:t>
      </w:r>
    </w:p>
    <w:p w:rsidR="002231A2" w:rsidRPr="0023308A" w:rsidRDefault="004E4FD0" w:rsidP="001639B0">
      <w:pPr>
        <w:pStyle w:val="Affa"/>
      </w:pPr>
      <w:r w:rsidRPr="0023308A">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w:t>
      </w:r>
      <w:r w:rsidRPr="0023308A">
        <w:t>ь</w:t>
      </w:r>
      <w:r w:rsidRPr="0023308A">
        <w:t xml:space="preserve">ства, находящегося в границах определенного схемой теплоснабжения радиуса эффективного теплоснабжения, не допускается. </w:t>
      </w:r>
    </w:p>
    <w:p w:rsidR="00CE24AB" w:rsidRPr="0023308A" w:rsidRDefault="004E4FD0" w:rsidP="00CE24AB">
      <w:pPr>
        <w:pStyle w:val="Affa"/>
      </w:pPr>
      <w:r w:rsidRPr="0023308A">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23308A">
        <w:t>,</w:t>
      </w:r>
      <w:r w:rsidRPr="0023308A">
        <w:t xml:space="preserve"> в том числе з</w:t>
      </w:r>
      <w:r w:rsidRPr="0023308A">
        <w:t>а</w:t>
      </w:r>
      <w:r w:rsidRPr="0023308A">
        <w:t>стройщика, но при наличии в утвержденной в установленном порядке инвестиционной пр</w:t>
      </w:r>
      <w:r w:rsidRPr="0023308A">
        <w:t>о</w:t>
      </w:r>
      <w:r w:rsidRPr="0023308A">
        <w:t>грамме теплоснабжающей организации или теплосетевой организации мероприятий по разв</w:t>
      </w:r>
      <w:r w:rsidRPr="0023308A">
        <w:t>и</w:t>
      </w:r>
      <w:r w:rsidRPr="0023308A">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w:t>
      </w:r>
      <w:r w:rsidRPr="0023308A">
        <w:t>о</w:t>
      </w:r>
      <w:r w:rsidRPr="0023308A">
        <w:t>ительства, отказ в заключении договора на его подключение не допускается. Нормативные ср</w:t>
      </w:r>
      <w:r w:rsidRPr="0023308A">
        <w:t>о</w:t>
      </w:r>
      <w:r w:rsidRPr="0023308A">
        <w:t>ки его подключения к системе теплоснабжения устанавливаются в соответствии с инвестиц</w:t>
      </w:r>
      <w:r w:rsidRPr="0023308A">
        <w:t>и</w:t>
      </w:r>
      <w:r w:rsidRPr="0023308A">
        <w:t xml:space="preserve">онной программой теплоснабжающей организации или теплосетевой организации в пределах </w:t>
      </w:r>
      <w:r w:rsidRPr="0023308A">
        <w:lastRenderedPageBreak/>
        <w:t xml:space="preserve">нормативных сроков подключения к системе теплоснабжения, установленных </w:t>
      </w:r>
      <w:r w:rsidR="002231A2" w:rsidRPr="0023308A">
        <w:t>П</w:t>
      </w:r>
      <w:r w:rsidRPr="0023308A">
        <w:t>равилами по</w:t>
      </w:r>
      <w:r w:rsidRPr="0023308A">
        <w:t>д</w:t>
      </w:r>
      <w:r w:rsidRPr="0023308A">
        <w:t>ключения к системам теплосн</w:t>
      </w:r>
      <w:r w:rsidR="002231A2" w:rsidRPr="0023308A">
        <w:t>абжения</w:t>
      </w:r>
      <w:r w:rsidR="00CE24AB" w:rsidRPr="0023308A">
        <w:t>.</w:t>
      </w:r>
    </w:p>
    <w:p w:rsidR="004E4FD0" w:rsidRPr="0023308A" w:rsidRDefault="004E4FD0" w:rsidP="001639B0">
      <w:pPr>
        <w:pStyle w:val="Affa"/>
      </w:pPr>
      <w:r w:rsidRPr="0023308A">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23308A">
        <w:t>а</w:t>
      </w:r>
      <w:r w:rsidRPr="0023308A">
        <w:t>стройщика, и при отсутствии в утвержденной в установленном порядке инвестиционной пр</w:t>
      </w:r>
      <w:r w:rsidRPr="0023308A">
        <w:t>о</w:t>
      </w:r>
      <w:r w:rsidRPr="0023308A">
        <w:t>грамме теплоснабжающей организации или теплосетевой организации мероприятий по разв</w:t>
      </w:r>
      <w:r w:rsidRPr="0023308A">
        <w:t>и</w:t>
      </w:r>
      <w:r w:rsidRPr="0023308A">
        <w:t>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23308A">
        <w:t>о</w:t>
      </w:r>
      <w:r w:rsidRPr="0023308A">
        <w:t xml:space="preserve">рядке, которые установлены </w:t>
      </w:r>
      <w:r w:rsidR="00CE24AB" w:rsidRPr="0023308A">
        <w:t>П</w:t>
      </w:r>
      <w:r w:rsidRPr="0023308A">
        <w:t>равилами подключения к системам теплоснабжения, утвержде</w:t>
      </w:r>
      <w:r w:rsidRPr="0023308A">
        <w:t>н</w:t>
      </w:r>
      <w:r w:rsidRPr="0023308A">
        <w:t>ными Правительством Российской Федерации, обязана обратиться в федеральный орган испо</w:t>
      </w:r>
      <w:r w:rsidRPr="0023308A">
        <w:t>л</w:t>
      </w:r>
      <w:r w:rsidRPr="0023308A">
        <w:t>нительной власти, уполномоченный на реализацию государственной политики в сфере тепл</w:t>
      </w:r>
      <w:r w:rsidRPr="0023308A">
        <w:t>о</w:t>
      </w:r>
      <w:r w:rsidRPr="0023308A">
        <w:t>снабжения, или орган местного самоуправления, утвердивший схему теплоснабжения, с пре</w:t>
      </w:r>
      <w:r w:rsidRPr="0023308A">
        <w:t>д</w:t>
      </w:r>
      <w:r w:rsidRPr="0023308A">
        <w:t>ложением о включении в нее мероприятий по обеспечению технической возможности подкл</w:t>
      </w:r>
      <w:r w:rsidRPr="0023308A">
        <w:t>ю</w:t>
      </w:r>
      <w:r w:rsidRPr="0023308A">
        <w:t>чения к системе теплоснабжения этого объекта капитального строительства. Федеральный о</w:t>
      </w:r>
      <w:r w:rsidRPr="0023308A">
        <w:t>р</w:t>
      </w:r>
      <w:r w:rsidRPr="0023308A">
        <w:t>ган исполнительной власти, уполномоченный на реализацию государственной политики в сф</w:t>
      </w:r>
      <w:r w:rsidRPr="0023308A">
        <w:t>е</w:t>
      </w:r>
      <w:r w:rsidRPr="0023308A">
        <w:t xml:space="preserve">ре теплоснабжения, или орган местного самоуправления, утвердивший схему теплоснабжения, </w:t>
      </w:r>
      <w:r w:rsidR="00310B69" w:rsidRPr="0023308A">
        <w:t>в</w:t>
      </w:r>
      <w:r w:rsidRPr="0023308A">
        <w:t xml:space="preserve"> порядке и на основании критериев, которые установлены порядком разработки и у</w:t>
      </w:r>
      <w:r w:rsidR="00D548D2" w:rsidRPr="0023308A">
        <w:t>тверждения схем теплоснабжения</w:t>
      </w:r>
      <w:r w:rsidRPr="0023308A">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w:t>
      </w:r>
      <w:r w:rsidRPr="0023308A">
        <w:t>е</w:t>
      </w:r>
      <w:r w:rsidRPr="0023308A">
        <w:t>вая организация не направит в установленный срок и (или) представит с нарушением устано</w:t>
      </w:r>
      <w:r w:rsidRPr="0023308A">
        <w:t>в</w:t>
      </w:r>
      <w:r w:rsidRPr="0023308A">
        <w:t>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w:t>
      </w:r>
      <w:r w:rsidRPr="0023308A">
        <w:t>о</w:t>
      </w:r>
      <w:r w:rsidRPr="0023308A">
        <w:t>приятий, потребитель, в том числе застройщик, вправе потребовать возмещения убытков, пр</w:t>
      </w:r>
      <w:r w:rsidRPr="0023308A">
        <w:t>и</w:t>
      </w:r>
      <w:r w:rsidRPr="0023308A">
        <w:t>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w:t>
      </w:r>
      <w:r w:rsidRPr="0023308A">
        <w:t>у</w:t>
      </w:r>
      <w:r w:rsidRPr="0023308A">
        <w:t>шения правил недискриминационного доступа к товарам.</w:t>
      </w:r>
    </w:p>
    <w:p w:rsidR="004E4FD0" w:rsidRPr="0023308A" w:rsidRDefault="004E4FD0" w:rsidP="00CE22C8">
      <w:pPr>
        <w:pStyle w:val="Affa"/>
      </w:pPr>
      <w:r w:rsidRPr="0023308A">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23308A">
        <w:t>н</w:t>
      </w:r>
      <w:r w:rsidRPr="0023308A">
        <w:t>вестиционную программу. После принятия органом регулирования решения об изменении и</w:t>
      </w:r>
      <w:r w:rsidRPr="0023308A">
        <w:t>н</w:t>
      </w:r>
      <w:r w:rsidRPr="0023308A">
        <w:t xml:space="preserve">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23308A">
        <w:t>П</w:t>
      </w:r>
      <w:r w:rsidRPr="0023308A">
        <w:t xml:space="preserve">равилами регулирования цен (тарифов) в сфере теплоснабжения, утвержденными </w:t>
      </w:r>
      <w:r w:rsidR="00CE24AB" w:rsidRPr="0023308A">
        <w:t>Постановлением Правительства РФ от 22.10.2012 № 1075 «О ценообразовании в сфере теплоснабжения»</w:t>
      </w:r>
      <w:r w:rsidRPr="0023308A">
        <w:t>. Нормативные сроки по</w:t>
      </w:r>
      <w:r w:rsidRPr="0023308A">
        <w:t>д</w:t>
      </w:r>
      <w:r w:rsidRPr="0023308A">
        <w:t>ключения объекта капитального строительства устанавливаются в соответствии с инвестицио</w:t>
      </w:r>
      <w:r w:rsidRPr="0023308A">
        <w:t>н</w:t>
      </w:r>
      <w:r w:rsidRPr="0023308A">
        <w:t>ной программой теплоснабжающей организации или теплосетевой организации, в которую вн</w:t>
      </w:r>
      <w:r w:rsidRPr="0023308A">
        <w:t>е</w:t>
      </w:r>
      <w:r w:rsidRPr="0023308A">
        <w:t>сены изменения, с учетом нормативных сроков подключения объектов капитального строител</w:t>
      </w:r>
      <w:r w:rsidRPr="0023308A">
        <w:t>ь</w:t>
      </w:r>
      <w:r w:rsidRPr="0023308A">
        <w:t xml:space="preserve">ства, установленных </w:t>
      </w:r>
      <w:r w:rsidR="00C879D3" w:rsidRPr="0023308A">
        <w:t>П</w:t>
      </w:r>
      <w:r w:rsidRPr="0023308A">
        <w:t>равилами подключения к системам теплоснабжен</w:t>
      </w:r>
      <w:r w:rsidR="00CE24AB" w:rsidRPr="0023308A">
        <w:t>ия</w:t>
      </w:r>
      <w:r w:rsidR="00CE22C8" w:rsidRPr="0023308A">
        <w:t>.</w:t>
      </w:r>
    </w:p>
    <w:p w:rsidR="004E4FD0" w:rsidRPr="0023308A" w:rsidRDefault="004E4FD0" w:rsidP="001639B0">
      <w:pPr>
        <w:pStyle w:val="Affa"/>
      </w:pPr>
      <w:r w:rsidRPr="0023308A">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23308A">
        <w:t>б</w:t>
      </w:r>
      <w:r w:rsidRPr="0023308A">
        <w:t xml:space="preserve">жению, если такое подсоединение возможно в перспективе. </w:t>
      </w:r>
    </w:p>
    <w:p w:rsidR="004E4FD0" w:rsidRPr="0023308A" w:rsidRDefault="004E4FD0" w:rsidP="001639B0">
      <w:pPr>
        <w:pStyle w:val="Affa"/>
      </w:pPr>
      <w:r w:rsidRPr="0023308A">
        <w:t>С потребителями, находящимися за границей радиуса эффективного теплоснабжения, м</w:t>
      </w:r>
      <w:r w:rsidRPr="0023308A">
        <w:t>о</w:t>
      </w:r>
      <w:r w:rsidRPr="0023308A">
        <w:t>гут быть заключены договора долгосрочного теплоснабжения по свободной (обоюдно прие</w:t>
      </w:r>
      <w:r w:rsidRPr="0023308A">
        <w:t>м</w:t>
      </w:r>
      <w:r w:rsidRPr="0023308A">
        <w:lastRenderedPageBreak/>
        <w:t>лемой) цене, в целях компенсации затрат на строительство новых и реконструкцию существ</w:t>
      </w:r>
      <w:r w:rsidRPr="0023308A">
        <w:t>у</w:t>
      </w:r>
      <w:r w:rsidRPr="0023308A">
        <w:t xml:space="preserve">ющих тепловых сетей, и увеличению радиуса эффективного теплоснабжения. </w:t>
      </w:r>
    </w:p>
    <w:p w:rsidR="004E4FD0" w:rsidRPr="0023308A" w:rsidRDefault="004E4FD0" w:rsidP="00CE22C8">
      <w:pPr>
        <w:pStyle w:val="Affa"/>
      </w:pPr>
      <w:r w:rsidRPr="0023308A">
        <w:t xml:space="preserve">Кроме того, согласно </w:t>
      </w:r>
      <w:r w:rsidR="00CE22C8" w:rsidRPr="0023308A">
        <w:t>СП 42.13330.2016</w:t>
      </w:r>
      <w:r w:rsidRPr="0023308A">
        <w:t xml:space="preserve"> </w:t>
      </w:r>
      <w:r w:rsidR="00F408F2" w:rsidRPr="0023308A">
        <w:t>«</w:t>
      </w:r>
      <w:r w:rsidR="00D548D2" w:rsidRPr="0023308A">
        <w:t>Свод правил. Градостроительство. Планировка и застройка городских и сельских поселений. Актуализированная редакция СНиП 2.07.01-89*</w:t>
      </w:r>
      <w:r w:rsidR="00F408F2" w:rsidRPr="0023308A">
        <w:t>»</w:t>
      </w:r>
      <w:r w:rsidRPr="0023308A">
        <w:t>, в районах многоквартирной жилой застройки малой этажности, а также одно-двухквартирной жилой застройки с приусадебными (</w:t>
      </w:r>
      <w:proofErr w:type="spellStart"/>
      <w:r w:rsidRPr="0023308A">
        <w:t>приквартирными</w:t>
      </w:r>
      <w:proofErr w:type="spellEnd"/>
      <w:r w:rsidRPr="0023308A">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23308A">
        <w:t>ламентов: экологических; санитарно-гигиенических;</w:t>
      </w:r>
      <w:r w:rsidRPr="0023308A">
        <w:t xml:space="preserve"> противопожарных требований</w:t>
      </w:r>
      <w:r w:rsidR="00C94EE4" w:rsidRPr="0023308A">
        <w:t>.</w:t>
      </w:r>
      <w:r w:rsidRPr="0023308A">
        <w:t xml:space="preserve"> Групповые котельные допускается размещать на селитебной территории с целью сокращения потерь при транспорте теплоносит</w:t>
      </w:r>
      <w:r w:rsidRPr="0023308A">
        <w:t>е</w:t>
      </w:r>
      <w:r w:rsidRPr="0023308A">
        <w:t>ля и снижения тарифа на тепловую энергию.</w:t>
      </w:r>
    </w:p>
    <w:p w:rsidR="004E4FD0" w:rsidRPr="0023308A" w:rsidRDefault="004E4FD0" w:rsidP="00CE22C8">
      <w:pPr>
        <w:pStyle w:val="Affa"/>
      </w:pPr>
      <w:r w:rsidRPr="0023308A">
        <w:t xml:space="preserve">Согласно </w:t>
      </w:r>
      <w:r w:rsidR="00D548D2" w:rsidRPr="0023308A">
        <w:t>СП 60.13330.2020 «Свод правил. Отопление, вентиляция и кондиционирование воздуха. СНиП 41-01-2003»</w:t>
      </w:r>
      <w:r w:rsidRPr="0023308A">
        <w:t>,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23308A">
        <w:rPr>
          <w:vertAlign w:val="superscript"/>
        </w:rPr>
        <w:t>о</w:t>
      </w:r>
      <w:r w:rsidRPr="0023308A">
        <w:t>С и 0,6 М</w:t>
      </w:r>
      <w:r w:rsidR="00F408F2" w:rsidRPr="0023308A">
        <w:t>п</w:t>
      </w:r>
      <w:r w:rsidRPr="0023308A">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4E4FD0" w:rsidRPr="0023308A" w:rsidRDefault="004E4FD0" w:rsidP="00CE22C8">
      <w:pPr>
        <w:pStyle w:val="Affa"/>
      </w:pPr>
      <w:r w:rsidRPr="0023308A">
        <w:t xml:space="preserve">Условия организации поквартирного теплоснабжения определены в </w:t>
      </w:r>
      <w:r w:rsidR="00D548D2" w:rsidRPr="0023308A">
        <w:t>СП 54.13330.2016 «Свод правил. Здания жилые многоквартирные. Актуализированная редакция СНиП 31-01-2003»</w:t>
      </w:r>
      <w:r w:rsidRPr="0023308A">
        <w:t xml:space="preserve"> и </w:t>
      </w:r>
      <w:r w:rsidR="00D548D2" w:rsidRPr="0023308A">
        <w:t>СП 60.13330.2020 «Свод правил. Отопление, вентиляция и кондиционирование возд</w:t>
      </w:r>
      <w:r w:rsidR="00D548D2" w:rsidRPr="0023308A">
        <w:t>у</w:t>
      </w:r>
      <w:r w:rsidR="00D548D2" w:rsidRPr="0023308A">
        <w:t>ха. СНиП 41-01-2003»</w:t>
      </w:r>
      <w:r w:rsidRPr="0023308A">
        <w:t>.</w:t>
      </w:r>
    </w:p>
    <w:p w:rsidR="004E4FD0" w:rsidRPr="0023308A" w:rsidRDefault="004E4FD0" w:rsidP="001639B0">
      <w:pPr>
        <w:pStyle w:val="Affa"/>
      </w:pPr>
      <w:r w:rsidRPr="0023308A">
        <w:t>Существующие и планируемые к застройке потребители, вправе использовать для ото</w:t>
      </w:r>
      <w:r w:rsidRPr="0023308A">
        <w:t>п</w:t>
      </w:r>
      <w:r w:rsidRPr="0023308A">
        <w:t>ления индивидуальные источники теплоснабжения. Использование автономных источников теплоснабжения целесообразно в случаях:</w:t>
      </w:r>
    </w:p>
    <w:p w:rsidR="004E4FD0" w:rsidRPr="0023308A" w:rsidRDefault="004E4FD0" w:rsidP="001639B0">
      <w:pPr>
        <w:pStyle w:val="Affa"/>
      </w:pPr>
      <w:r w:rsidRPr="0023308A">
        <w:t>•</w:t>
      </w:r>
      <w:r w:rsidRPr="0023308A">
        <w:tab/>
        <w:t>значительной удаленности от существующих и перспективных тепловых сетей;</w:t>
      </w:r>
    </w:p>
    <w:p w:rsidR="004E4FD0" w:rsidRPr="0023308A" w:rsidRDefault="004E4FD0" w:rsidP="001639B0">
      <w:pPr>
        <w:pStyle w:val="Affa"/>
      </w:pPr>
      <w:r w:rsidRPr="0023308A">
        <w:t>•</w:t>
      </w:r>
      <w:r w:rsidRPr="0023308A">
        <w:tab/>
        <w:t>малой подключаемой нагрузки (менее 0,01 Гкал/ч);</w:t>
      </w:r>
    </w:p>
    <w:p w:rsidR="004E4FD0" w:rsidRPr="0023308A" w:rsidRDefault="004E4FD0" w:rsidP="001639B0">
      <w:pPr>
        <w:pStyle w:val="Affa"/>
      </w:pPr>
      <w:r w:rsidRPr="0023308A">
        <w:t>•</w:t>
      </w:r>
      <w:r w:rsidRPr="0023308A">
        <w:tab/>
        <w:t>отсутствия резервов тепловой мощности в границах застройки на данный момент и в рассматриваемой перспективе;</w:t>
      </w:r>
    </w:p>
    <w:p w:rsidR="004E4FD0" w:rsidRPr="0023308A" w:rsidRDefault="004E4FD0" w:rsidP="001639B0">
      <w:pPr>
        <w:pStyle w:val="Affa"/>
      </w:pPr>
      <w:r w:rsidRPr="0023308A">
        <w:t>•</w:t>
      </w:r>
      <w:r w:rsidRPr="0023308A">
        <w:tab/>
        <w:t xml:space="preserve">использования тепловой энергии в технологических целях. </w:t>
      </w:r>
    </w:p>
    <w:p w:rsidR="004E4FD0" w:rsidRPr="0023308A" w:rsidRDefault="004E4FD0" w:rsidP="001639B0">
      <w:pPr>
        <w:pStyle w:val="Affa"/>
      </w:pPr>
      <w:r w:rsidRPr="0023308A">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w:t>
      </w:r>
      <w:r w:rsidRPr="0023308A">
        <w:t>о</w:t>
      </w:r>
      <w:r w:rsidRPr="0023308A">
        <w:t>ванного теплоснабжения.</w:t>
      </w:r>
    </w:p>
    <w:p w:rsidR="004E4FD0" w:rsidRPr="0023308A" w:rsidRDefault="00CE22C8" w:rsidP="001639B0">
      <w:pPr>
        <w:pStyle w:val="Affa"/>
      </w:pPr>
      <w:r w:rsidRPr="0023308A">
        <w:t xml:space="preserve">В соответствии с пунктом </w:t>
      </w:r>
      <w:r w:rsidR="004E4FD0" w:rsidRPr="0023308A">
        <w:t>15 с</w:t>
      </w:r>
      <w:r w:rsidR="00C94EE4" w:rsidRPr="0023308A">
        <w:t xml:space="preserve">татьи </w:t>
      </w:r>
      <w:r w:rsidR="004E4FD0" w:rsidRPr="0023308A">
        <w:t xml:space="preserve">14 </w:t>
      </w:r>
      <w:r w:rsidR="00D548D2" w:rsidRPr="0023308A">
        <w:t>Федерального закона от 27.07.2010 № 190-ФЗ «О теплоснабжении»</w:t>
      </w:r>
      <w:r w:rsidR="004E4FD0" w:rsidRPr="0023308A">
        <w:t>, запрещается перех</w:t>
      </w:r>
      <w:r w:rsidR="002664F2" w:rsidRPr="0023308A">
        <w:t xml:space="preserve">од </w:t>
      </w:r>
      <w:r w:rsidR="004E4FD0" w:rsidRPr="0023308A">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23308A">
        <w:t>П</w:t>
      </w:r>
      <w:r w:rsidR="004E4FD0" w:rsidRPr="0023308A">
        <w:t xml:space="preserve">равилами подключения к системам теплоснабжения, утвержденными </w:t>
      </w:r>
      <w:r w:rsidR="00CE24AB" w:rsidRPr="0023308A">
        <w:t>Постановлением Правительства РФ</w:t>
      </w:r>
      <w:r w:rsidR="00C94EE4" w:rsidRPr="0023308A">
        <w:t xml:space="preserve"> </w:t>
      </w:r>
      <w:r w:rsidR="00D548D2" w:rsidRPr="0023308A">
        <w:t xml:space="preserve">от 05.07.2018 </w:t>
      </w:r>
      <w:r w:rsidRPr="0023308A">
        <w:t>№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23308A">
        <w:t>дерации»</w:t>
      </w:r>
      <w:r w:rsidR="004E4FD0" w:rsidRPr="0023308A">
        <w:t>, при наличии осуществленного в надлежащем порядке подключения к системам теплоснабжения многоквартирных домов.</w:t>
      </w:r>
    </w:p>
    <w:p w:rsidR="00153FD3" w:rsidRPr="0023308A" w:rsidRDefault="00FE5546" w:rsidP="001639B0">
      <w:pPr>
        <w:pStyle w:val="Affa"/>
      </w:pPr>
      <w:r w:rsidRPr="0023308A">
        <w:t xml:space="preserve">В рамках развития системы теплоснабжения </w:t>
      </w:r>
      <w:r w:rsidR="002F5504" w:rsidRPr="0023308A">
        <w:t>рп. Суксун</w:t>
      </w:r>
      <w:r w:rsidRPr="0023308A">
        <w:t xml:space="preserve"> предусматривается перев</w:t>
      </w:r>
      <w:r w:rsidR="002664F2" w:rsidRPr="0023308A">
        <w:t xml:space="preserve">од </w:t>
      </w:r>
      <w:r w:rsidRPr="0023308A">
        <w:t xml:space="preserve">части потребителей, а именно </w:t>
      </w:r>
      <w:r w:rsidR="00153FD3" w:rsidRPr="0023308A">
        <w:t>одно-, двух-, трех- и четырех</w:t>
      </w:r>
      <w:r w:rsidRPr="0023308A">
        <w:t>квартирные жилые дома, на индивидуал</w:t>
      </w:r>
      <w:r w:rsidRPr="0023308A">
        <w:t>ь</w:t>
      </w:r>
      <w:r w:rsidRPr="0023308A">
        <w:t xml:space="preserve">ное газовое отопление. </w:t>
      </w:r>
      <w:r w:rsidR="00153FD3" w:rsidRPr="0023308A">
        <w:t>Перечень жилых домов планируемых к переводу на автономное тепл</w:t>
      </w:r>
      <w:r w:rsidR="00153FD3" w:rsidRPr="0023308A">
        <w:t>о</w:t>
      </w:r>
      <w:r w:rsidR="00153FD3" w:rsidRPr="0023308A">
        <w:t>снабжение приведено ниже.</w:t>
      </w:r>
    </w:p>
    <w:p w:rsidR="00153FD3" w:rsidRPr="0023308A" w:rsidRDefault="00153FD3" w:rsidP="00267729">
      <w:pPr>
        <w:pStyle w:val="Affa"/>
      </w:pPr>
    </w:p>
    <w:p w:rsidR="00153FD3" w:rsidRPr="0023308A" w:rsidRDefault="00153FD3" w:rsidP="00153FD3">
      <w:pPr>
        <w:pStyle w:val="aff8"/>
      </w:pPr>
      <w:r w:rsidRPr="0023308A">
        <w:lastRenderedPageBreak/>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63</w:t>
      </w:r>
      <w:r w:rsidR="008A3CE6" w:rsidRPr="0023308A">
        <w:rPr>
          <w:noProof/>
        </w:rPr>
        <w:fldChar w:fldCharType="end"/>
      </w:r>
      <w:r w:rsidRPr="0023308A">
        <w:t xml:space="preserve"> – Перечень одно-, двух-, трех- и четырех квартирных жилых домов, планируемых к п</w:t>
      </w:r>
      <w:r w:rsidRPr="0023308A">
        <w:t>е</w:t>
      </w:r>
      <w:r w:rsidRPr="0023308A">
        <w:t>реводу на автономное теплоснабжение.</w:t>
      </w:r>
    </w:p>
    <w:tbl>
      <w:tblPr>
        <w:tblW w:w="4953" w:type="pct"/>
        <w:tblLook w:val="04A0" w:firstRow="1" w:lastRow="0" w:firstColumn="1" w:lastColumn="0" w:noHBand="0" w:noVBand="1"/>
      </w:tblPr>
      <w:tblGrid>
        <w:gridCol w:w="795"/>
        <w:gridCol w:w="6716"/>
        <w:gridCol w:w="2531"/>
      </w:tblGrid>
      <w:tr w:rsidR="005B273F" w:rsidRPr="0023308A" w:rsidTr="00E44D80">
        <w:trPr>
          <w:trHeight w:val="269"/>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bCs/>
                <w:iCs/>
                <w:sz w:val="22"/>
                <w:lang w:eastAsia="ru-RU"/>
              </w:rPr>
            </w:pPr>
            <w:r w:rsidRPr="0023308A">
              <w:rPr>
                <w:rFonts w:eastAsia="Times New Roman"/>
                <w:bCs/>
                <w:iCs/>
                <w:sz w:val="22"/>
                <w:lang w:eastAsia="ru-RU"/>
              </w:rPr>
              <w:t>№ п/п</w:t>
            </w:r>
          </w:p>
        </w:tc>
        <w:tc>
          <w:tcPr>
            <w:tcW w:w="33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C94EE4">
            <w:pPr>
              <w:jc w:val="center"/>
              <w:rPr>
                <w:rFonts w:eastAsia="Times New Roman"/>
                <w:bCs/>
                <w:iCs/>
                <w:sz w:val="22"/>
                <w:lang w:eastAsia="ru-RU"/>
              </w:rPr>
            </w:pPr>
            <w:r w:rsidRPr="0023308A">
              <w:rPr>
                <w:rFonts w:eastAsia="Times New Roman"/>
                <w:bCs/>
                <w:iCs/>
                <w:sz w:val="22"/>
                <w:lang w:eastAsia="ru-RU"/>
              </w:rPr>
              <w:t>Адрес</w:t>
            </w:r>
          </w:p>
        </w:tc>
        <w:tc>
          <w:tcPr>
            <w:tcW w:w="12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01C6" w:rsidRPr="0023308A" w:rsidRDefault="00C401C6" w:rsidP="00E44D80">
            <w:pPr>
              <w:jc w:val="center"/>
              <w:rPr>
                <w:rFonts w:eastAsia="Times New Roman"/>
                <w:bCs/>
                <w:iCs/>
                <w:sz w:val="22"/>
                <w:lang w:eastAsia="ru-RU"/>
              </w:rPr>
            </w:pPr>
            <w:r w:rsidRPr="0023308A">
              <w:rPr>
                <w:rFonts w:eastAsia="Times New Roman"/>
                <w:bCs/>
                <w:iCs/>
                <w:sz w:val="22"/>
                <w:lang w:eastAsia="ru-RU"/>
              </w:rPr>
              <w:t>Всего квартир</w:t>
            </w:r>
          </w:p>
        </w:tc>
      </w:tr>
      <w:tr w:rsidR="005B273F" w:rsidRPr="0023308A" w:rsidTr="00E44D80">
        <w:trPr>
          <w:trHeight w:val="269"/>
        </w:trPr>
        <w:tc>
          <w:tcPr>
            <w:tcW w:w="396" w:type="pct"/>
            <w:vMerge/>
            <w:tcBorders>
              <w:top w:val="single" w:sz="4" w:space="0" w:color="auto"/>
              <w:left w:val="single" w:sz="4" w:space="0" w:color="auto"/>
              <w:bottom w:val="single" w:sz="4" w:space="0" w:color="auto"/>
              <w:right w:val="single" w:sz="4" w:space="0" w:color="auto"/>
            </w:tcBorders>
            <w:vAlign w:val="center"/>
            <w:hideMark/>
          </w:tcPr>
          <w:p w:rsidR="00C401C6" w:rsidRPr="0023308A" w:rsidRDefault="00C401C6" w:rsidP="00E44D80">
            <w:pPr>
              <w:jc w:val="left"/>
              <w:rPr>
                <w:rFonts w:eastAsia="Times New Roman"/>
                <w:b/>
                <w:bCs/>
                <w:i/>
                <w:iCs/>
                <w:sz w:val="22"/>
                <w:lang w:eastAsia="ru-RU"/>
              </w:rPr>
            </w:pPr>
          </w:p>
        </w:tc>
        <w:tc>
          <w:tcPr>
            <w:tcW w:w="3344" w:type="pct"/>
            <w:vMerge/>
            <w:tcBorders>
              <w:top w:val="single" w:sz="4" w:space="0" w:color="auto"/>
              <w:left w:val="single" w:sz="4" w:space="0" w:color="auto"/>
              <w:bottom w:val="single" w:sz="4" w:space="0" w:color="auto"/>
              <w:right w:val="single" w:sz="4" w:space="0" w:color="auto"/>
            </w:tcBorders>
            <w:vAlign w:val="center"/>
            <w:hideMark/>
          </w:tcPr>
          <w:p w:rsidR="00C401C6" w:rsidRPr="0023308A" w:rsidRDefault="00C401C6" w:rsidP="00E44D80">
            <w:pPr>
              <w:jc w:val="left"/>
              <w:rPr>
                <w:rFonts w:eastAsia="Times New Roman"/>
                <w:b/>
                <w:bCs/>
                <w:i/>
                <w:iCs/>
                <w:sz w:val="22"/>
                <w:lang w:eastAsia="ru-RU"/>
              </w:rPr>
            </w:pPr>
          </w:p>
        </w:tc>
        <w:tc>
          <w:tcPr>
            <w:tcW w:w="1261" w:type="pct"/>
            <w:vMerge/>
            <w:tcBorders>
              <w:top w:val="single" w:sz="4" w:space="0" w:color="auto"/>
              <w:left w:val="single" w:sz="4" w:space="0" w:color="auto"/>
              <w:bottom w:val="single" w:sz="4" w:space="0" w:color="auto"/>
              <w:right w:val="single" w:sz="4" w:space="0" w:color="auto"/>
            </w:tcBorders>
            <w:vAlign w:val="center"/>
            <w:hideMark/>
          </w:tcPr>
          <w:p w:rsidR="00C401C6" w:rsidRPr="0023308A" w:rsidRDefault="00C401C6" w:rsidP="00E44D80">
            <w:pPr>
              <w:jc w:val="center"/>
              <w:rPr>
                <w:rFonts w:eastAsia="Times New Roman"/>
                <w:b/>
                <w:bCs/>
                <w:i/>
                <w:iCs/>
                <w:sz w:val="22"/>
                <w:lang w:eastAsia="ru-RU"/>
              </w:rPr>
            </w:pP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Вишневая, д. 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2</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Карла Маркса, д. 90</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3</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Ленина, д. 23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4</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Ленина, д. 26</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3</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5</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6</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7</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8</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6</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9</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10</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10</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11</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11</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12</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Нефтяников, д. 13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13</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12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center"/>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14</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14</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15</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22</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16</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Строителей, д. 24</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17</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Учительская, д. 3</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2</w:t>
            </w:r>
          </w:p>
        </w:tc>
      </w:tr>
      <w:tr w:rsidR="005B273F"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18</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Плеханова, д. 15а</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4</w:t>
            </w:r>
          </w:p>
        </w:tc>
      </w:tr>
      <w:tr w:rsidR="00C401C6" w:rsidRPr="0023308A" w:rsidTr="00E44D80">
        <w:tc>
          <w:tcPr>
            <w:tcW w:w="396" w:type="pct"/>
            <w:tcBorders>
              <w:top w:val="nil"/>
              <w:left w:val="single" w:sz="4" w:space="0" w:color="auto"/>
              <w:bottom w:val="single" w:sz="4" w:space="0" w:color="auto"/>
              <w:right w:val="single" w:sz="4" w:space="0" w:color="auto"/>
            </w:tcBorders>
            <w:shd w:val="clear" w:color="auto" w:fill="auto"/>
            <w:noWrap/>
            <w:vAlign w:val="bottom"/>
          </w:tcPr>
          <w:p w:rsidR="00C401C6" w:rsidRPr="0023308A" w:rsidRDefault="00C401C6" w:rsidP="00E44D80">
            <w:pPr>
              <w:pStyle w:val="aa"/>
              <w:jc w:val="center"/>
              <w:rPr>
                <w:rFonts w:eastAsia="Times New Roman"/>
                <w:sz w:val="22"/>
                <w:szCs w:val="22"/>
                <w:lang w:eastAsia="ru-RU"/>
              </w:rPr>
            </w:pPr>
            <w:r w:rsidRPr="0023308A">
              <w:rPr>
                <w:rFonts w:eastAsia="Times New Roman"/>
                <w:sz w:val="22"/>
                <w:szCs w:val="22"/>
                <w:lang w:eastAsia="ru-RU"/>
              </w:rPr>
              <w:t>19</w:t>
            </w:r>
          </w:p>
        </w:tc>
        <w:tc>
          <w:tcPr>
            <w:tcW w:w="3344"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left"/>
              <w:rPr>
                <w:rFonts w:eastAsia="Times New Roman"/>
                <w:sz w:val="22"/>
                <w:lang w:eastAsia="ru-RU"/>
              </w:rPr>
            </w:pPr>
            <w:r w:rsidRPr="0023308A">
              <w:rPr>
                <w:rFonts w:eastAsia="Times New Roman"/>
                <w:sz w:val="22"/>
                <w:lang w:eastAsia="ru-RU"/>
              </w:rPr>
              <w:t>ул. Халтурина, д. 41а</w:t>
            </w:r>
          </w:p>
        </w:tc>
        <w:tc>
          <w:tcPr>
            <w:tcW w:w="1261" w:type="pct"/>
            <w:tcBorders>
              <w:top w:val="nil"/>
              <w:left w:val="nil"/>
              <w:bottom w:val="single" w:sz="4" w:space="0" w:color="auto"/>
              <w:right w:val="single" w:sz="4" w:space="0" w:color="auto"/>
            </w:tcBorders>
            <w:shd w:val="clear" w:color="auto" w:fill="auto"/>
            <w:noWrap/>
            <w:vAlign w:val="center"/>
            <w:hideMark/>
          </w:tcPr>
          <w:p w:rsidR="00C401C6" w:rsidRPr="0023308A" w:rsidRDefault="00C401C6" w:rsidP="00E44D80">
            <w:pPr>
              <w:jc w:val="center"/>
              <w:rPr>
                <w:rFonts w:eastAsia="Times New Roman"/>
                <w:sz w:val="22"/>
                <w:lang w:eastAsia="ru-RU"/>
              </w:rPr>
            </w:pPr>
            <w:r w:rsidRPr="0023308A">
              <w:rPr>
                <w:rFonts w:eastAsia="Times New Roman"/>
                <w:sz w:val="22"/>
                <w:lang w:eastAsia="ru-RU"/>
              </w:rPr>
              <w:t>1</w:t>
            </w:r>
          </w:p>
        </w:tc>
      </w:tr>
    </w:tbl>
    <w:p w:rsidR="00153FD3" w:rsidRPr="0023308A" w:rsidRDefault="00153FD3" w:rsidP="00267729">
      <w:pPr>
        <w:pStyle w:val="Affa"/>
      </w:pPr>
    </w:p>
    <w:p w:rsidR="00153FD3" w:rsidRPr="0023308A" w:rsidRDefault="00153FD3" w:rsidP="001639B0">
      <w:pPr>
        <w:pStyle w:val="Affa"/>
      </w:pPr>
      <w:r w:rsidRPr="0023308A">
        <w:t>В</w:t>
      </w:r>
      <w:r w:rsidR="00B24F74" w:rsidRPr="0023308A">
        <w:t xml:space="preserve"> 2022-2023 годах планируется перево</w:t>
      </w:r>
      <w:r w:rsidR="00787B99" w:rsidRPr="0023308A">
        <w:t xml:space="preserve">д </w:t>
      </w:r>
      <w:r w:rsidR="00B24F74" w:rsidRPr="0023308A">
        <w:t>на автономное теплоснабжение частных домов, расположенных на ул. Нефтяников и ул. Строителей.</w:t>
      </w:r>
      <w:r w:rsidRPr="0023308A">
        <w:t xml:space="preserve"> </w:t>
      </w:r>
    </w:p>
    <w:p w:rsidR="00267729" w:rsidRPr="0023308A" w:rsidRDefault="00153FD3" w:rsidP="001639B0">
      <w:pPr>
        <w:pStyle w:val="Affa"/>
      </w:pPr>
      <w:r w:rsidRPr="0023308A">
        <w:t xml:space="preserve">Обоснование организации индивидуального теплоснабжения в зонах застройки </w:t>
      </w:r>
      <w:r w:rsidR="00E41600" w:rsidRPr="0023308A">
        <w:rPr>
          <w:rFonts w:eastAsia="Microsoft YaHei"/>
          <w:szCs w:val="24"/>
        </w:rPr>
        <w:t>Суксу</w:t>
      </w:r>
      <w:r w:rsidR="00E41600" w:rsidRPr="0023308A">
        <w:rPr>
          <w:rFonts w:eastAsia="Microsoft YaHei"/>
          <w:szCs w:val="24"/>
        </w:rPr>
        <w:t>н</w:t>
      </w:r>
      <w:r w:rsidR="00E41600" w:rsidRPr="0023308A">
        <w:rPr>
          <w:rFonts w:eastAsia="Microsoft YaHei"/>
          <w:szCs w:val="24"/>
        </w:rPr>
        <w:t>ского ГО</w:t>
      </w:r>
      <w:r w:rsidRPr="0023308A">
        <w:t xml:space="preserve"> малоэтажными жилыми зданиям приведено в п. </w:t>
      </w:r>
      <w:r w:rsidR="005E0AC2" w:rsidRPr="0023308A">
        <w:t>7.11</w:t>
      </w:r>
      <w:r w:rsidRPr="0023308A">
        <w:t xml:space="preserve"> настоящей </w:t>
      </w:r>
      <w:r w:rsidR="005E0AC2" w:rsidRPr="0023308A">
        <w:t>Г</w:t>
      </w:r>
      <w:r w:rsidRPr="0023308A">
        <w:t>лавы.</w:t>
      </w:r>
    </w:p>
    <w:p w:rsidR="00A14618" w:rsidRPr="0023308A" w:rsidRDefault="00F8193E" w:rsidP="00672191">
      <w:pPr>
        <w:pStyle w:val="21"/>
        <w:rPr>
          <w:rStyle w:val="ed"/>
        </w:rPr>
      </w:pPr>
      <w:bookmarkStart w:id="192" w:name="_Toc97389267"/>
      <w:r w:rsidRPr="0023308A">
        <w:rPr>
          <w:rStyle w:val="ed"/>
        </w:rPr>
        <w:t>7.2</w:t>
      </w:r>
      <w:r w:rsidR="00A14618" w:rsidRPr="0023308A">
        <w:rPr>
          <w:rStyle w:val="ed"/>
        </w:rPr>
        <w:t> </w:t>
      </w:r>
      <w:r w:rsidRPr="0023308A">
        <w:rPr>
          <w:rStyle w:val="ed"/>
        </w:rPr>
        <w:t>О</w:t>
      </w:r>
      <w:r w:rsidR="008B4EE3" w:rsidRPr="0023308A">
        <w:rPr>
          <w:rStyle w:val="ed"/>
        </w:rPr>
        <w:t>писание текущей ситуации, связанной с ранее принятыми в соответствии с з</w:t>
      </w:r>
      <w:r w:rsidR="008B4EE3" w:rsidRPr="0023308A">
        <w:rPr>
          <w:rStyle w:val="ed"/>
        </w:rPr>
        <w:t>а</w:t>
      </w:r>
      <w:r w:rsidR="008B4EE3" w:rsidRPr="0023308A">
        <w:rPr>
          <w:rStyle w:val="ed"/>
        </w:rPr>
        <w:t>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92"/>
    </w:p>
    <w:p w:rsidR="0094797C" w:rsidRPr="0023308A" w:rsidRDefault="00267729" w:rsidP="001639B0">
      <w:pPr>
        <w:spacing w:line="276" w:lineRule="auto"/>
        <w:ind w:firstLine="709"/>
        <w:rPr>
          <w:rFonts w:eastAsia="Times New Roman"/>
          <w:szCs w:val="24"/>
          <w:lang w:eastAsia="ru-RU"/>
        </w:rPr>
      </w:pP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601DF2" w:rsidRPr="0023308A">
        <w:rPr>
          <w:rFonts w:eastAsia="Times New Roman"/>
          <w:szCs w:val="24"/>
          <w:lang w:eastAsia="ru-RU"/>
        </w:rPr>
        <w:t>источники</w:t>
      </w:r>
      <w:r w:rsidR="00851204" w:rsidRPr="0023308A">
        <w:rPr>
          <w:rFonts w:eastAsia="Times New Roman"/>
          <w:szCs w:val="24"/>
          <w:lang w:eastAsia="ru-RU"/>
        </w:rPr>
        <w:t xml:space="preserve"> </w:t>
      </w:r>
      <w:r w:rsidR="00601DF2" w:rsidRPr="0023308A">
        <w:rPr>
          <w:rFonts w:eastAsia="Times New Roman"/>
          <w:szCs w:val="24"/>
          <w:lang w:eastAsia="ru-RU"/>
        </w:rPr>
        <w:t>тепловой</w:t>
      </w:r>
      <w:r w:rsidR="00851204" w:rsidRPr="0023308A">
        <w:rPr>
          <w:rFonts w:eastAsia="Times New Roman"/>
          <w:szCs w:val="24"/>
          <w:lang w:eastAsia="ru-RU"/>
        </w:rPr>
        <w:t xml:space="preserve"> </w:t>
      </w:r>
      <w:r w:rsidR="00601DF2" w:rsidRPr="0023308A">
        <w:rPr>
          <w:rFonts w:eastAsia="Times New Roman"/>
          <w:szCs w:val="24"/>
          <w:lang w:eastAsia="ru-RU"/>
        </w:rPr>
        <w:t>энергии,</w:t>
      </w:r>
      <w:r w:rsidR="00851204" w:rsidRPr="0023308A">
        <w:rPr>
          <w:rFonts w:eastAsia="Times New Roman"/>
          <w:szCs w:val="24"/>
          <w:lang w:eastAsia="ru-RU"/>
        </w:rPr>
        <w:t xml:space="preserve"> </w:t>
      </w:r>
      <w:r w:rsidR="00601DF2" w:rsidRPr="0023308A">
        <w:rPr>
          <w:rFonts w:eastAsia="Times New Roman"/>
          <w:szCs w:val="24"/>
          <w:lang w:eastAsia="ru-RU"/>
        </w:rPr>
        <w:t>функционирующие</w:t>
      </w:r>
      <w:r w:rsidR="00851204" w:rsidRPr="0023308A">
        <w:rPr>
          <w:rFonts w:eastAsia="Times New Roman"/>
          <w:szCs w:val="24"/>
          <w:lang w:eastAsia="ru-RU"/>
        </w:rPr>
        <w:t xml:space="preserve"> </w:t>
      </w:r>
      <w:r w:rsidR="00601DF2" w:rsidRPr="0023308A">
        <w:rPr>
          <w:rFonts w:eastAsia="Times New Roman"/>
          <w:szCs w:val="24"/>
          <w:lang w:eastAsia="ru-RU"/>
        </w:rPr>
        <w:t>в р</w:t>
      </w:r>
      <w:r w:rsidR="00601DF2" w:rsidRPr="0023308A">
        <w:rPr>
          <w:rFonts w:eastAsia="Times New Roman"/>
          <w:szCs w:val="24"/>
          <w:lang w:eastAsia="ru-RU"/>
        </w:rPr>
        <w:t>е</w:t>
      </w:r>
      <w:r w:rsidR="00601DF2" w:rsidRPr="0023308A">
        <w:rPr>
          <w:rFonts w:eastAsia="Times New Roman"/>
          <w:szCs w:val="24"/>
          <w:lang w:eastAsia="ru-RU"/>
        </w:rPr>
        <w:t>жиме комбинированной выработки электрической и тепловой энергии</w:t>
      </w:r>
      <w:r w:rsidR="00D31737" w:rsidRPr="0023308A">
        <w:rPr>
          <w:rFonts w:eastAsia="Times New Roman"/>
          <w:szCs w:val="24"/>
          <w:lang w:eastAsia="ru-RU"/>
        </w:rPr>
        <w:t>,</w:t>
      </w:r>
      <w:r w:rsidR="00601DF2" w:rsidRPr="0023308A">
        <w:rPr>
          <w:rFonts w:eastAsia="Times New Roman"/>
          <w:szCs w:val="24"/>
          <w:lang w:eastAsia="ru-RU"/>
        </w:rPr>
        <w:t xml:space="preserve"> отсутствуют.</w:t>
      </w:r>
    </w:p>
    <w:p w:rsidR="00CE24AB" w:rsidRPr="0023308A" w:rsidRDefault="00CE24AB" w:rsidP="001639B0">
      <w:pPr>
        <w:spacing w:line="276" w:lineRule="auto"/>
        <w:ind w:firstLine="709"/>
        <w:rPr>
          <w:rFonts w:eastAsia="Times New Roman"/>
          <w:szCs w:val="24"/>
          <w:lang w:eastAsia="ru-RU"/>
        </w:rPr>
      </w:pPr>
      <w:r w:rsidRPr="0023308A">
        <w:rPr>
          <w:rFonts w:eastAsia="Times New Roman"/>
          <w:szCs w:val="24"/>
          <w:lang w:eastAsia="ru-RU"/>
        </w:rPr>
        <w:br w:type="page"/>
      </w:r>
    </w:p>
    <w:p w:rsidR="00A14618" w:rsidRPr="0023308A" w:rsidRDefault="00F8193E" w:rsidP="00672191">
      <w:pPr>
        <w:pStyle w:val="21"/>
      </w:pPr>
      <w:bookmarkStart w:id="193" w:name="_Toc97389268"/>
      <w:r w:rsidRPr="0023308A">
        <w:rPr>
          <w:rStyle w:val="ed"/>
        </w:rPr>
        <w:lastRenderedPageBreak/>
        <w:t>7.3</w:t>
      </w:r>
      <w:r w:rsidR="00A14618" w:rsidRPr="0023308A">
        <w:rPr>
          <w:rStyle w:val="ed"/>
        </w:rPr>
        <w:t> </w:t>
      </w:r>
      <w:r w:rsidRPr="0023308A">
        <w:rPr>
          <w:rStyle w:val="ed"/>
        </w:rPr>
        <w:t>А</w:t>
      </w:r>
      <w:r w:rsidR="008B4EE3" w:rsidRPr="0023308A">
        <w:rPr>
          <w:rStyle w:val="ed"/>
        </w:rPr>
        <w:t>нализ надежности и качества теплоснабжения для случаев отнесения генер</w:t>
      </w:r>
      <w:r w:rsidR="008B4EE3" w:rsidRPr="0023308A">
        <w:rPr>
          <w:rStyle w:val="ed"/>
        </w:rPr>
        <w:t>и</w:t>
      </w:r>
      <w:r w:rsidR="008B4EE3" w:rsidRPr="0023308A">
        <w:rPr>
          <w:rStyle w:val="ed"/>
        </w:rPr>
        <w:t>рующего объекта к объектам, вывод которых из эксплуатации может привести к наруш</w:t>
      </w:r>
      <w:r w:rsidR="008B4EE3" w:rsidRPr="0023308A">
        <w:rPr>
          <w:rStyle w:val="ed"/>
        </w:rPr>
        <w:t>е</w:t>
      </w:r>
      <w:r w:rsidR="008B4EE3" w:rsidRPr="0023308A">
        <w:rPr>
          <w:rStyle w:val="ed"/>
        </w:rPr>
        <w:t>нию надежности теплоснабжения (при отнесении такого генерирующего объекта к объе</w:t>
      </w:r>
      <w:r w:rsidR="008B4EE3" w:rsidRPr="0023308A">
        <w:rPr>
          <w:rStyle w:val="ed"/>
        </w:rPr>
        <w:t>к</w:t>
      </w:r>
      <w:r w:rsidR="008B4EE3" w:rsidRPr="0023308A">
        <w:rPr>
          <w:rStyle w:val="ed"/>
        </w:rPr>
        <w:t>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w:t>
      </w:r>
      <w:r w:rsidR="008B4EE3" w:rsidRPr="0023308A">
        <w:rPr>
          <w:rStyle w:val="ed"/>
        </w:rPr>
        <w:t>о</w:t>
      </w:r>
      <w:r w:rsidR="008B4EE3" w:rsidRPr="0023308A">
        <w:rPr>
          <w:rStyle w:val="ed"/>
        </w:rPr>
        <w:t>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23308A">
        <w:rPr>
          <w:rStyle w:val="ed"/>
        </w:rPr>
        <w:t xml:space="preserve"> (</w:t>
      </w:r>
      <w:r w:rsidR="00D548D2" w:rsidRPr="0023308A">
        <w:rPr>
          <w:rStyle w:val="ed"/>
        </w:rPr>
        <w:t>утв. Приказом Минэнерго России от 05.03.2019 № 212 «Об утверждении Методических указаний по разработке схем теплоснабжения»</w:t>
      </w:r>
      <w:r w:rsidRPr="0023308A">
        <w:rPr>
          <w:rStyle w:val="ed"/>
        </w:rPr>
        <w:t>)</w:t>
      </w:r>
      <w:bookmarkEnd w:id="193"/>
    </w:p>
    <w:p w:rsidR="00D31737" w:rsidRPr="0023308A" w:rsidRDefault="00267729" w:rsidP="001639B0">
      <w:pPr>
        <w:spacing w:line="276" w:lineRule="auto"/>
        <w:ind w:firstLine="709"/>
        <w:rPr>
          <w:rFonts w:eastAsia="Times New Roman"/>
          <w:szCs w:val="24"/>
          <w:lang w:eastAsia="ru-RU"/>
        </w:rPr>
      </w:pP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D31737" w:rsidRPr="0023308A">
        <w:rPr>
          <w:rFonts w:eastAsia="Times New Roman"/>
          <w:szCs w:val="24"/>
          <w:lang w:eastAsia="ru-RU"/>
        </w:rPr>
        <w:t>источники тепловой энергии, функционирующие в р</w:t>
      </w:r>
      <w:r w:rsidR="00D31737" w:rsidRPr="0023308A">
        <w:rPr>
          <w:rFonts w:eastAsia="Times New Roman"/>
          <w:szCs w:val="24"/>
          <w:lang w:eastAsia="ru-RU"/>
        </w:rPr>
        <w:t>е</w:t>
      </w:r>
      <w:r w:rsidR="00D31737" w:rsidRPr="0023308A">
        <w:rPr>
          <w:rFonts w:eastAsia="Times New Roman"/>
          <w:szCs w:val="24"/>
          <w:lang w:eastAsia="ru-RU"/>
        </w:rPr>
        <w:t>жиме комбинированной выработки электрической и тепловой энергии, отсутствуют.</w:t>
      </w:r>
    </w:p>
    <w:p w:rsidR="002355D3" w:rsidRPr="0023308A" w:rsidRDefault="00F8193E" w:rsidP="00672191">
      <w:pPr>
        <w:pStyle w:val="21"/>
      </w:pPr>
      <w:bookmarkStart w:id="194" w:name="_Toc97389269"/>
      <w:r w:rsidRPr="0023308A">
        <w:t>7.4</w:t>
      </w:r>
      <w:r w:rsidR="002355D3" w:rsidRPr="0023308A">
        <w:t xml:space="preserve"> </w:t>
      </w:r>
      <w:r w:rsidRPr="0023308A">
        <w:t>О</w:t>
      </w:r>
      <w:r w:rsidR="008B4EE3" w:rsidRPr="0023308A">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23308A">
        <w:rPr>
          <w:rStyle w:val="ed"/>
        </w:rPr>
        <w:t xml:space="preserve"> (</w:t>
      </w:r>
      <w:r w:rsidR="00D548D2" w:rsidRPr="0023308A">
        <w:rPr>
          <w:rStyle w:val="ed"/>
        </w:rPr>
        <w:t>утв. Приказом Минэнерго России от 05.03.2019 № 212 «Об утверждении Методических указ</w:t>
      </w:r>
      <w:r w:rsidR="00D548D2" w:rsidRPr="0023308A">
        <w:rPr>
          <w:rStyle w:val="ed"/>
        </w:rPr>
        <w:t>а</w:t>
      </w:r>
      <w:r w:rsidR="00D548D2" w:rsidRPr="0023308A">
        <w:rPr>
          <w:rStyle w:val="ed"/>
        </w:rPr>
        <w:t>ний по разработке схем теплоснабжения»</w:t>
      </w:r>
      <w:r w:rsidRPr="0023308A">
        <w:rPr>
          <w:rStyle w:val="ed"/>
        </w:rPr>
        <w:t>)</w:t>
      </w:r>
      <w:bookmarkEnd w:id="194"/>
    </w:p>
    <w:p w:rsidR="004E4CEA" w:rsidRPr="0023308A" w:rsidRDefault="00601DF2" w:rsidP="00835349">
      <w:pPr>
        <w:tabs>
          <w:tab w:val="left" w:pos="0"/>
        </w:tabs>
        <w:spacing w:line="276" w:lineRule="auto"/>
        <w:ind w:firstLine="567"/>
        <w:rPr>
          <w:rFonts w:eastAsia="Times New Roman"/>
          <w:szCs w:val="24"/>
          <w:lang w:eastAsia="ru-RU"/>
        </w:rPr>
      </w:pPr>
      <w:r w:rsidRPr="0023308A">
        <w:rPr>
          <w:rFonts w:eastAsia="Times New Roman"/>
          <w:szCs w:val="24"/>
          <w:lang w:eastAsia="ru-RU"/>
        </w:rPr>
        <w:t>Строительство источников тепловой энергии функционирующих в режиме комбинир</w:t>
      </w:r>
      <w:r w:rsidRPr="0023308A">
        <w:rPr>
          <w:rFonts w:eastAsia="Times New Roman"/>
          <w:szCs w:val="24"/>
          <w:lang w:eastAsia="ru-RU"/>
        </w:rPr>
        <w:t>о</w:t>
      </w:r>
      <w:r w:rsidRPr="0023308A">
        <w:rPr>
          <w:rFonts w:eastAsia="Times New Roman"/>
          <w:szCs w:val="24"/>
          <w:lang w:eastAsia="ru-RU"/>
        </w:rPr>
        <w:t>ванной выработки электрической и тепловой энергии в утвержденной схеме и программе ра</w:t>
      </w:r>
      <w:r w:rsidRPr="0023308A">
        <w:rPr>
          <w:rFonts w:eastAsia="Times New Roman"/>
          <w:szCs w:val="24"/>
          <w:lang w:eastAsia="ru-RU"/>
        </w:rPr>
        <w:t>з</w:t>
      </w:r>
      <w:r w:rsidRPr="0023308A">
        <w:rPr>
          <w:rFonts w:eastAsia="Times New Roman"/>
          <w:szCs w:val="24"/>
          <w:lang w:eastAsia="ru-RU"/>
        </w:rPr>
        <w:t>вития Единой энергетической системы России не предусмотрено.</w:t>
      </w:r>
    </w:p>
    <w:p w:rsidR="002355D3" w:rsidRPr="0023308A" w:rsidRDefault="00F8193E" w:rsidP="00672191">
      <w:pPr>
        <w:pStyle w:val="21"/>
      </w:pPr>
      <w:bookmarkStart w:id="195" w:name="_Toc97389270"/>
      <w:r w:rsidRPr="0023308A">
        <w:t>7.5</w:t>
      </w:r>
      <w:r w:rsidR="002355D3" w:rsidRPr="0023308A">
        <w:t xml:space="preserve"> </w:t>
      </w:r>
      <w:r w:rsidRPr="0023308A">
        <w:t>О</w:t>
      </w:r>
      <w:r w:rsidR="008B4EE3" w:rsidRPr="0023308A">
        <w:rPr>
          <w:rStyle w:val="ed"/>
        </w:rPr>
        <w:t>боснование предлагаемых для реконструкции и (или) модернизации действ</w:t>
      </w:r>
      <w:r w:rsidR="008B4EE3" w:rsidRPr="0023308A">
        <w:rPr>
          <w:rStyle w:val="ed"/>
        </w:rPr>
        <w:t>у</w:t>
      </w:r>
      <w:r w:rsidR="008B4EE3" w:rsidRPr="0023308A">
        <w:rPr>
          <w:rStyle w:val="ed"/>
        </w:rPr>
        <w:t>ющих источников тепловой энергии, функционирующих в режиме комбинированной в</w:t>
      </w:r>
      <w:r w:rsidR="008B4EE3" w:rsidRPr="0023308A">
        <w:rPr>
          <w:rStyle w:val="ed"/>
        </w:rPr>
        <w:t>ы</w:t>
      </w:r>
      <w:r w:rsidR="008B4EE3" w:rsidRPr="0023308A">
        <w:rPr>
          <w:rStyle w:val="ed"/>
        </w:rPr>
        <w:t>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23308A">
        <w:rPr>
          <w:rStyle w:val="ed"/>
        </w:rPr>
        <w:t xml:space="preserve"> (</w:t>
      </w:r>
      <w:r w:rsidR="00D548D2" w:rsidRPr="0023308A">
        <w:rPr>
          <w:rStyle w:val="ed"/>
        </w:rPr>
        <w:t>утв. Приказом Минэнерго России от 05.03.2019 № 212 «Об утверждении Методических указаний по разработке схем теплоснабжения»</w:t>
      </w:r>
      <w:r w:rsidRPr="0023308A">
        <w:rPr>
          <w:rStyle w:val="ed"/>
        </w:rPr>
        <w:t>)</w:t>
      </w:r>
      <w:bookmarkEnd w:id="195"/>
    </w:p>
    <w:p w:rsidR="00D31737" w:rsidRPr="0023308A" w:rsidRDefault="00267729" w:rsidP="00835349">
      <w:pPr>
        <w:spacing w:line="276" w:lineRule="auto"/>
        <w:ind w:firstLine="567"/>
        <w:rPr>
          <w:rFonts w:eastAsia="Times New Roman"/>
          <w:szCs w:val="24"/>
          <w:lang w:eastAsia="ru-RU"/>
        </w:rPr>
      </w:pP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00D31737" w:rsidRPr="0023308A">
        <w:rPr>
          <w:rFonts w:eastAsia="Times New Roman"/>
          <w:szCs w:val="24"/>
          <w:lang w:eastAsia="ru-RU"/>
        </w:rPr>
        <w:t>источники тепловой энергии, функционирующие в реж</w:t>
      </w:r>
      <w:r w:rsidR="00D31737" w:rsidRPr="0023308A">
        <w:rPr>
          <w:rFonts w:eastAsia="Times New Roman"/>
          <w:szCs w:val="24"/>
          <w:lang w:eastAsia="ru-RU"/>
        </w:rPr>
        <w:t>и</w:t>
      </w:r>
      <w:r w:rsidR="00D31737" w:rsidRPr="0023308A">
        <w:rPr>
          <w:rFonts w:eastAsia="Times New Roman"/>
          <w:szCs w:val="24"/>
          <w:lang w:eastAsia="ru-RU"/>
        </w:rPr>
        <w:t>ме комбинированной выработки электрической и тепловой энергии, отсутствуют.</w:t>
      </w:r>
    </w:p>
    <w:p w:rsidR="00034DF7" w:rsidRPr="0023308A" w:rsidRDefault="00835349" w:rsidP="00672191">
      <w:pPr>
        <w:pStyle w:val="21"/>
        <w:rPr>
          <w:rStyle w:val="ed"/>
        </w:rPr>
      </w:pPr>
      <w:bookmarkStart w:id="196" w:name="_Toc97389271"/>
      <w:r w:rsidRPr="0023308A">
        <w:rPr>
          <w:rStyle w:val="ed"/>
        </w:rPr>
        <w:t>7.6</w:t>
      </w:r>
      <w:r w:rsidR="00711897" w:rsidRPr="0023308A">
        <w:rPr>
          <w:rStyle w:val="ed"/>
        </w:rPr>
        <w:t xml:space="preserve"> </w:t>
      </w:r>
      <w:r w:rsidRPr="0023308A">
        <w:rPr>
          <w:rStyle w:val="ed"/>
        </w:rPr>
        <w:t>О</w:t>
      </w:r>
      <w:r w:rsidR="008B4EE3" w:rsidRPr="0023308A">
        <w:rPr>
          <w:rStyle w:val="ed"/>
        </w:rPr>
        <w:t>боснование предложений по переоборудованию котельных в источники тепл</w:t>
      </w:r>
      <w:r w:rsidR="008B4EE3" w:rsidRPr="0023308A">
        <w:rPr>
          <w:rStyle w:val="ed"/>
        </w:rPr>
        <w:t>о</w:t>
      </w:r>
      <w:r w:rsidR="008B4EE3" w:rsidRPr="0023308A">
        <w:rPr>
          <w:rStyle w:val="ed"/>
        </w:rPr>
        <w:t>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w:t>
      </w:r>
      <w:r w:rsidR="008B4EE3" w:rsidRPr="0023308A">
        <w:rPr>
          <w:rStyle w:val="ed"/>
        </w:rPr>
        <w:t>ю</w:t>
      </w:r>
      <w:r w:rsidR="008B4EE3" w:rsidRPr="0023308A">
        <w:rPr>
          <w:rStyle w:val="ed"/>
        </w:rPr>
        <w:t>щей организации в отношении источника тепловой энергии, на базе существующих и пе</w:t>
      </w:r>
      <w:r w:rsidR="008B4EE3" w:rsidRPr="0023308A">
        <w:rPr>
          <w:rStyle w:val="ed"/>
        </w:rPr>
        <w:t>р</w:t>
      </w:r>
      <w:r w:rsidR="008B4EE3" w:rsidRPr="0023308A">
        <w:rPr>
          <w:rStyle w:val="ed"/>
        </w:rPr>
        <w:t>спективных тепловых нагрузок</w:t>
      </w:r>
      <w:bookmarkEnd w:id="196"/>
    </w:p>
    <w:p w:rsidR="004E4FD0" w:rsidRPr="0023308A" w:rsidRDefault="004E4FD0" w:rsidP="00835349">
      <w:pPr>
        <w:pStyle w:val="Affa"/>
      </w:pPr>
      <w:r w:rsidRPr="0023308A">
        <w:t>Реконструкция действующих источников тепловой энергии в источники с комбинирова</w:t>
      </w:r>
      <w:r w:rsidRPr="0023308A">
        <w:t>н</w:t>
      </w:r>
      <w:r w:rsidRPr="0023308A">
        <w:t>ной выработкой тепловой и электрической энергии для обеспечения приростов тепловых нагр</w:t>
      </w:r>
      <w:r w:rsidRPr="0023308A">
        <w:t>у</w:t>
      </w:r>
      <w:r w:rsidRPr="0023308A">
        <w:t>зок в рамках Схемы теплоснабжения не предусмотрена.</w:t>
      </w:r>
    </w:p>
    <w:p w:rsidR="00034DF7" w:rsidRPr="0023308A" w:rsidRDefault="00835349" w:rsidP="00672191">
      <w:pPr>
        <w:pStyle w:val="21"/>
        <w:rPr>
          <w:rStyle w:val="mark"/>
        </w:rPr>
      </w:pPr>
      <w:bookmarkStart w:id="197" w:name="_Toc97389272"/>
      <w:r w:rsidRPr="0023308A">
        <w:rPr>
          <w:rStyle w:val="ed"/>
        </w:rPr>
        <w:t>7.7</w:t>
      </w:r>
      <w:r w:rsidR="00711897" w:rsidRPr="0023308A">
        <w:rPr>
          <w:rStyle w:val="ed"/>
        </w:rPr>
        <w:t xml:space="preserve"> </w:t>
      </w:r>
      <w:r w:rsidRPr="0023308A">
        <w:rPr>
          <w:rStyle w:val="ed"/>
        </w:rPr>
        <w:t>О</w:t>
      </w:r>
      <w:r w:rsidR="008B4EE3" w:rsidRPr="0023308A">
        <w:rPr>
          <w:rStyle w:val="ed"/>
        </w:rPr>
        <w:t>боснование предлагаемых для реконструкции и (или) модернизации котел</w:t>
      </w:r>
      <w:r w:rsidR="008B4EE3" w:rsidRPr="0023308A">
        <w:rPr>
          <w:rStyle w:val="ed"/>
        </w:rPr>
        <w:t>ь</w:t>
      </w:r>
      <w:r w:rsidR="008B4EE3" w:rsidRPr="0023308A">
        <w:rPr>
          <w:rStyle w:val="ed"/>
        </w:rPr>
        <w:t>ных с увеличением зоны их действия путем включения в нее зон действия существующих источников тепловой энергии</w:t>
      </w:r>
      <w:bookmarkEnd w:id="197"/>
    </w:p>
    <w:p w:rsidR="00B24F74" w:rsidRPr="0023308A" w:rsidRDefault="00B24F74" w:rsidP="00835349">
      <w:pPr>
        <w:tabs>
          <w:tab w:val="left" w:pos="0"/>
        </w:tabs>
        <w:spacing w:line="276" w:lineRule="auto"/>
        <w:ind w:firstLine="567"/>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w:t>
      </w:r>
      <w:r w:rsidR="004F477E" w:rsidRPr="0023308A">
        <w:rPr>
          <w:szCs w:val="24"/>
        </w:rPr>
        <w:t>ы</w:t>
      </w:r>
      <w:r w:rsidR="004F477E" w:rsidRPr="0023308A">
        <w:rPr>
          <w:szCs w:val="24"/>
        </w:rPr>
        <w:lastRenderedPageBreak/>
        <w:t>рехквартирные</w:t>
      </w:r>
      <w:r w:rsidRPr="0023308A">
        <w:rPr>
          <w:szCs w:val="24"/>
        </w:rPr>
        <w:t xml:space="preserve"> жилые дома) на индивидуальное газовое отопление. Планом развития системы теплоснабжения предусматривается замена изношенных участков тепловых сетей.</w:t>
      </w:r>
    </w:p>
    <w:p w:rsidR="00034DF7" w:rsidRPr="0023308A" w:rsidRDefault="00835349" w:rsidP="00672191">
      <w:pPr>
        <w:pStyle w:val="21"/>
        <w:rPr>
          <w:rStyle w:val="ed"/>
        </w:rPr>
      </w:pPr>
      <w:bookmarkStart w:id="198" w:name="_Toc97389273"/>
      <w:r w:rsidRPr="0023308A">
        <w:rPr>
          <w:rStyle w:val="ed"/>
        </w:rPr>
        <w:t>7.8</w:t>
      </w:r>
      <w:r w:rsidR="00711897" w:rsidRPr="0023308A">
        <w:rPr>
          <w:rStyle w:val="ed"/>
        </w:rPr>
        <w:t xml:space="preserve"> </w:t>
      </w:r>
      <w:r w:rsidRPr="0023308A">
        <w:rPr>
          <w:rStyle w:val="ed"/>
        </w:rPr>
        <w:t>О</w:t>
      </w:r>
      <w:r w:rsidR="008B4EE3" w:rsidRPr="0023308A">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w:t>
      </w:r>
      <w:r w:rsidR="008B4EE3" w:rsidRPr="0023308A">
        <w:rPr>
          <w:rStyle w:val="ed"/>
        </w:rPr>
        <w:t>о</w:t>
      </w:r>
      <w:r w:rsidR="008B4EE3" w:rsidRPr="0023308A">
        <w:rPr>
          <w:rStyle w:val="ed"/>
        </w:rPr>
        <w:t>ванной выработки электрической и тепловой энергии</w:t>
      </w:r>
      <w:bookmarkEnd w:id="198"/>
    </w:p>
    <w:p w:rsidR="00D31737" w:rsidRPr="0023308A" w:rsidRDefault="00267729" w:rsidP="00835349">
      <w:pPr>
        <w:spacing w:line="276" w:lineRule="auto"/>
        <w:ind w:firstLine="567"/>
        <w:rPr>
          <w:rFonts w:eastAsia="Times New Roman"/>
          <w:szCs w:val="24"/>
          <w:lang w:eastAsia="ru-RU"/>
        </w:rPr>
      </w:pPr>
      <w:r w:rsidRPr="0023308A">
        <w:rPr>
          <w:rFonts w:eastAsia="Times New Roman"/>
          <w:szCs w:val="24"/>
          <w:lang w:eastAsia="ru-RU"/>
        </w:rPr>
        <w:t xml:space="preserve">На территории </w:t>
      </w:r>
      <w:r w:rsidR="005E0AC2" w:rsidRPr="0023308A">
        <w:rPr>
          <w:rFonts w:eastAsia="Times New Roman"/>
          <w:szCs w:val="24"/>
          <w:lang w:eastAsia="ru-RU"/>
        </w:rPr>
        <w:t xml:space="preserve">Суксунского ГО </w:t>
      </w:r>
      <w:r w:rsidR="00D31737" w:rsidRPr="0023308A">
        <w:rPr>
          <w:rFonts w:eastAsia="Times New Roman"/>
          <w:szCs w:val="24"/>
          <w:lang w:eastAsia="ru-RU"/>
        </w:rPr>
        <w:t>источники тепловой энергии, функционирующие в реж</w:t>
      </w:r>
      <w:r w:rsidR="00D31737" w:rsidRPr="0023308A">
        <w:rPr>
          <w:rFonts w:eastAsia="Times New Roman"/>
          <w:szCs w:val="24"/>
          <w:lang w:eastAsia="ru-RU"/>
        </w:rPr>
        <w:t>и</w:t>
      </w:r>
      <w:r w:rsidR="00D31737" w:rsidRPr="0023308A">
        <w:rPr>
          <w:rFonts w:eastAsia="Times New Roman"/>
          <w:szCs w:val="24"/>
          <w:lang w:eastAsia="ru-RU"/>
        </w:rPr>
        <w:t>ме комбинированной выработки электрической и тепловой энергии, отсутствуют.</w:t>
      </w:r>
    </w:p>
    <w:p w:rsidR="00034DF7" w:rsidRPr="0023308A" w:rsidRDefault="00835349" w:rsidP="00672191">
      <w:pPr>
        <w:pStyle w:val="21"/>
        <w:rPr>
          <w:rStyle w:val="ed"/>
        </w:rPr>
      </w:pPr>
      <w:bookmarkStart w:id="199" w:name="_Toc97389274"/>
      <w:r w:rsidRPr="0023308A">
        <w:rPr>
          <w:rStyle w:val="ed"/>
        </w:rPr>
        <w:t>7.9</w:t>
      </w:r>
      <w:r w:rsidR="00711897" w:rsidRPr="0023308A">
        <w:rPr>
          <w:rStyle w:val="ed"/>
        </w:rPr>
        <w:t xml:space="preserve"> </w:t>
      </w:r>
      <w:r w:rsidRPr="0023308A">
        <w:rPr>
          <w:rStyle w:val="ed"/>
        </w:rPr>
        <w:t>О</w:t>
      </w:r>
      <w:r w:rsidR="008B4EE3" w:rsidRPr="0023308A">
        <w:rPr>
          <w:rStyle w:val="ed"/>
        </w:rPr>
        <w:t>боснование предложений по расширению зон действия действующих источн</w:t>
      </w:r>
      <w:r w:rsidR="008B4EE3" w:rsidRPr="0023308A">
        <w:rPr>
          <w:rStyle w:val="ed"/>
        </w:rPr>
        <w:t>и</w:t>
      </w:r>
      <w:r w:rsidR="008B4EE3" w:rsidRPr="0023308A">
        <w:rPr>
          <w:rStyle w:val="ed"/>
        </w:rPr>
        <w:t>ков тепловой энергии, функционирующих в режиме комбинированной выработки эле</w:t>
      </w:r>
      <w:r w:rsidR="008B4EE3" w:rsidRPr="0023308A">
        <w:rPr>
          <w:rStyle w:val="ed"/>
        </w:rPr>
        <w:t>к</w:t>
      </w:r>
      <w:r w:rsidR="008B4EE3" w:rsidRPr="0023308A">
        <w:rPr>
          <w:rStyle w:val="ed"/>
        </w:rPr>
        <w:t>трической и тепловой энергии</w:t>
      </w:r>
      <w:bookmarkEnd w:id="199"/>
    </w:p>
    <w:p w:rsidR="00C760B0" w:rsidRPr="0023308A" w:rsidRDefault="00267729" w:rsidP="00835349">
      <w:pPr>
        <w:spacing w:line="276" w:lineRule="auto"/>
        <w:ind w:firstLine="567"/>
        <w:rPr>
          <w:rFonts w:eastAsia="Times New Roman"/>
          <w:szCs w:val="24"/>
          <w:lang w:eastAsia="ru-RU"/>
        </w:rPr>
      </w:pPr>
      <w:r w:rsidRPr="0023308A">
        <w:rPr>
          <w:rFonts w:eastAsia="Times New Roman"/>
          <w:szCs w:val="24"/>
          <w:lang w:eastAsia="ru-RU"/>
        </w:rPr>
        <w:t xml:space="preserve">На территории </w:t>
      </w:r>
      <w:r w:rsidR="005E0AC2" w:rsidRPr="0023308A">
        <w:rPr>
          <w:rFonts w:eastAsia="Times New Roman"/>
          <w:szCs w:val="24"/>
          <w:lang w:eastAsia="ru-RU"/>
        </w:rPr>
        <w:t>Суксунского ГО</w:t>
      </w:r>
      <w:r w:rsidRPr="0023308A">
        <w:rPr>
          <w:rFonts w:eastAsia="Times New Roman"/>
          <w:szCs w:val="24"/>
          <w:lang w:eastAsia="ru-RU"/>
        </w:rPr>
        <w:t xml:space="preserve"> </w:t>
      </w:r>
      <w:r w:rsidR="00C760B0" w:rsidRPr="0023308A">
        <w:rPr>
          <w:rFonts w:eastAsia="Times New Roman"/>
          <w:szCs w:val="24"/>
          <w:lang w:eastAsia="ru-RU"/>
        </w:rPr>
        <w:t>источники тепловой энергии, функционирующие в реж</w:t>
      </w:r>
      <w:r w:rsidR="00C760B0" w:rsidRPr="0023308A">
        <w:rPr>
          <w:rFonts w:eastAsia="Times New Roman"/>
          <w:szCs w:val="24"/>
          <w:lang w:eastAsia="ru-RU"/>
        </w:rPr>
        <w:t>и</w:t>
      </w:r>
      <w:r w:rsidR="00C760B0" w:rsidRPr="0023308A">
        <w:rPr>
          <w:rFonts w:eastAsia="Times New Roman"/>
          <w:szCs w:val="24"/>
          <w:lang w:eastAsia="ru-RU"/>
        </w:rPr>
        <w:t>ме комбинированной выработки электрической и тепловой энергии, отсутствуют.</w:t>
      </w:r>
    </w:p>
    <w:p w:rsidR="00D23445" w:rsidRPr="0023308A" w:rsidRDefault="00D23445" w:rsidP="00835349">
      <w:pPr>
        <w:widowControl w:val="0"/>
        <w:adjustRightInd w:val="0"/>
        <w:spacing w:line="276" w:lineRule="auto"/>
        <w:ind w:firstLine="567"/>
        <w:textAlignment w:val="baseline"/>
        <w:rPr>
          <w:rFonts w:eastAsia="Times New Roman"/>
          <w:szCs w:val="24"/>
          <w:lang w:eastAsia="ru-RU"/>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w:t>
      </w:r>
      <w:r w:rsidRPr="0023308A">
        <w:rPr>
          <w:rFonts w:eastAsia="Times New Roman"/>
          <w:szCs w:val="24"/>
          <w:lang w:eastAsia="ru-RU"/>
        </w:rPr>
        <w:t xml:space="preserve">. </w:t>
      </w:r>
    </w:p>
    <w:p w:rsidR="00D23445" w:rsidRPr="0023308A" w:rsidRDefault="00D23445" w:rsidP="00835349">
      <w:pPr>
        <w:widowControl w:val="0"/>
        <w:adjustRightInd w:val="0"/>
        <w:spacing w:line="276" w:lineRule="auto"/>
        <w:ind w:firstLine="567"/>
        <w:textAlignment w:val="baseline"/>
        <w:rPr>
          <w:rFonts w:eastAsia="Times New Roman"/>
          <w:szCs w:val="24"/>
          <w:lang w:eastAsia="ru-RU"/>
        </w:rPr>
      </w:pPr>
      <w:r w:rsidRPr="0023308A">
        <w:rPr>
          <w:rFonts w:eastAsia="Times New Roman"/>
          <w:szCs w:val="24"/>
          <w:lang w:eastAsia="ru-RU"/>
        </w:rPr>
        <w:t>Перераспределение тепловой нагрузки в зонах действия котельных №1 и №2 планируется осуществить за счет переподключения части потребителей с котельной №2 на котельную №1.</w:t>
      </w:r>
    </w:p>
    <w:p w:rsidR="00E24ADD" w:rsidRPr="0023308A" w:rsidRDefault="00E24ADD" w:rsidP="00835349">
      <w:pPr>
        <w:widowControl w:val="0"/>
        <w:adjustRightInd w:val="0"/>
        <w:spacing w:line="276" w:lineRule="auto"/>
        <w:ind w:firstLine="567"/>
        <w:textAlignment w:val="baseline"/>
        <w:rPr>
          <w:rFonts w:eastAsia="Times New Roman"/>
          <w:szCs w:val="24"/>
          <w:lang w:eastAsia="ru-RU"/>
        </w:rPr>
      </w:pPr>
      <w:r w:rsidRPr="0023308A">
        <w:rPr>
          <w:rFonts w:eastAsia="Times New Roman"/>
          <w:szCs w:val="24"/>
          <w:lang w:eastAsia="ru-RU"/>
        </w:rPr>
        <w:t xml:space="preserve">Перераспределение тепловой нагрузки в зонах действия котельных №7 и №3, </w:t>
      </w:r>
      <w:r w:rsidRPr="0023308A">
        <w:rPr>
          <w:szCs w:val="24"/>
        </w:rPr>
        <w:t>котельных №6 и №13</w:t>
      </w:r>
      <w:r w:rsidRPr="0023308A">
        <w:rPr>
          <w:rFonts w:eastAsia="Times New Roman"/>
          <w:szCs w:val="24"/>
          <w:lang w:eastAsia="ru-RU"/>
        </w:rPr>
        <w:t xml:space="preserve"> планируется осуществить за счет разделения существующих зон действия систем теплоснабжения.</w:t>
      </w:r>
    </w:p>
    <w:p w:rsidR="00D23445" w:rsidRPr="0023308A" w:rsidRDefault="00D23445" w:rsidP="001639B0">
      <w:pPr>
        <w:widowControl w:val="0"/>
        <w:adjustRightInd w:val="0"/>
        <w:spacing w:line="276" w:lineRule="auto"/>
        <w:ind w:firstLine="720"/>
        <w:textAlignment w:val="baseline"/>
        <w:rPr>
          <w:rFonts w:eastAsia="Times New Roman"/>
          <w:szCs w:val="24"/>
          <w:lang w:eastAsia="ru-RU"/>
        </w:rPr>
      </w:pPr>
      <w:r w:rsidRPr="0023308A">
        <w:rPr>
          <w:rFonts w:eastAsia="Times New Roman"/>
          <w:szCs w:val="24"/>
          <w:lang w:eastAsia="ru-RU"/>
        </w:rPr>
        <w:t>Перспективные зоны действия источников тепла приведены на рисунках ниже.</w:t>
      </w:r>
    </w:p>
    <w:p w:rsidR="006D262D" w:rsidRPr="0023308A" w:rsidRDefault="006D262D" w:rsidP="001639B0">
      <w:pPr>
        <w:spacing w:line="276" w:lineRule="auto"/>
        <w:ind w:firstLine="709"/>
        <w:rPr>
          <w:rFonts w:eastAsia="Times New Roman"/>
          <w:szCs w:val="24"/>
          <w:lang w:eastAsia="ru-RU"/>
        </w:rPr>
      </w:pPr>
    </w:p>
    <w:p w:rsidR="00BC5A60" w:rsidRPr="0023308A" w:rsidRDefault="00200463" w:rsidP="00BC5A60">
      <w:pPr>
        <w:jc w:val="center"/>
        <w:rPr>
          <w:rFonts w:eastAsia="Times New Roman"/>
          <w:szCs w:val="24"/>
          <w:lang w:eastAsia="ru-RU"/>
        </w:rPr>
      </w:pPr>
      <w:r w:rsidRPr="0023308A">
        <w:rPr>
          <w:noProof/>
          <w:lang w:eastAsia="ru-RU"/>
        </w:rPr>
        <w:drawing>
          <wp:inline distT="0" distB="0" distL="0" distR="0" wp14:anchorId="1EBCEEAB" wp14:editId="511CE89E">
            <wp:extent cx="6156325" cy="3487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6325" cy="3487420"/>
                    </a:xfrm>
                    <a:prstGeom prst="rect">
                      <a:avLst/>
                    </a:prstGeom>
                    <a:noFill/>
                    <a:ln>
                      <a:noFill/>
                    </a:ln>
                  </pic:spPr>
                </pic:pic>
              </a:graphicData>
            </a:graphic>
          </wp:inline>
        </w:drawing>
      </w:r>
    </w:p>
    <w:p w:rsidR="00BC5A60" w:rsidRPr="0023308A" w:rsidRDefault="00BC5A60" w:rsidP="00BC5A60">
      <w:pPr>
        <w:pStyle w:val="aff8"/>
        <w:jc w:val="center"/>
        <w:rPr>
          <w:rFonts w:eastAsia="Times New Roman"/>
          <w:szCs w:val="24"/>
          <w:lang w:eastAsia="ru-RU"/>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9</w:t>
      </w:r>
      <w:r w:rsidR="008A3CE6" w:rsidRPr="0023308A">
        <w:rPr>
          <w:noProof/>
        </w:rPr>
        <w:fldChar w:fldCharType="end"/>
      </w:r>
      <w:r w:rsidRPr="0023308A">
        <w:t>– Перспективные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(котельная №1, котельная №2)</w:t>
      </w:r>
    </w:p>
    <w:p w:rsidR="00BC5A60" w:rsidRPr="0023308A" w:rsidRDefault="00BC5A60" w:rsidP="00C760B0">
      <w:pPr>
        <w:ind w:firstLine="709"/>
        <w:rPr>
          <w:rFonts w:eastAsia="Times New Roman"/>
          <w:szCs w:val="24"/>
          <w:lang w:eastAsia="ru-RU"/>
        </w:rPr>
      </w:pPr>
    </w:p>
    <w:p w:rsidR="00D077BD" w:rsidRPr="0023308A" w:rsidRDefault="00D077BD" w:rsidP="00D077BD">
      <w:pPr>
        <w:ind w:firstLine="709"/>
        <w:jc w:val="center"/>
        <w:rPr>
          <w:rFonts w:eastAsia="Times New Roman"/>
          <w:szCs w:val="24"/>
          <w:lang w:eastAsia="ru-RU"/>
        </w:rPr>
      </w:pPr>
      <w:r w:rsidRPr="0023308A">
        <w:rPr>
          <w:noProof/>
          <w:lang w:eastAsia="ru-RU"/>
        </w:rPr>
        <w:lastRenderedPageBreak/>
        <w:drawing>
          <wp:inline distT="0" distB="0" distL="0" distR="0" wp14:anchorId="5D14CEB6" wp14:editId="024B09BE">
            <wp:extent cx="3624356" cy="30834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4606"/>
                    <a:stretch/>
                  </pic:blipFill>
                  <pic:spPr bwMode="auto">
                    <a:xfrm>
                      <a:off x="0" y="0"/>
                      <a:ext cx="3631985" cy="3089933"/>
                    </a:xfrm>
                    <a:prstGeom prst="rect">
                      <a:avLst/>
                    </a:prstGeom>
                    <a:ln>
                      <a:noFill/>
                    </a:ln>
                    <a:extLst>
                      <a:ext uri="{53640926-AAD7-44D8-BBD7-CCE9431645EC}">
                        <a14:shadowObscured xmlns:a14="http://schemas.microsoft.com/office/drawing/2010/main"/>
                      </a:ext>
                    </a:extLst>
                  </pic:spPr>
                </pic:pic>
              </a:graphicData>
            </a:graphic>
          </wp:inline>
        </w:drawing>
      </w:r>
    </w:p>
    <w:p w:rsidR="00D077BD" w:rsidRPr="0023308A" w:rsidRDefault="00D077BD" w:rsidP="00D077BD">
      <w:pPr>
        <w:pStyle w:val="aff8"/>
        <w:jc w:val="center"/>
        <w:rPr>
          <w:rFonts w:eastAsia="Times New Roman"/>
          <w:szCs w:val="24"/>
          <w:lang w:eastAsia="ru-RU"/>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Pr="0023308A">
        <w:rPr>
          <w:noProof/>
        </w:rPr>
        <w:t>10</w:t>
      </w:r>
      <w:r w:rsidR="008A3CE6" w:rsidRPr="0023308A">
        <w:rPr>
          <w:noProof/>
        </w:rPr>
        <w:fldChar w:fldCharType="end"/>
      </w:r>
      <w:r w:rsidRPr="0023308A">
        <w:t>–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(котельная №6, котельная №13)</w:t>
      </w:r>
    </w:p>
    <w:p w:rsidR="00BC5A60" w:rsidRPr="0023308A" w:rsidRDefault="00D077BD" w:rsidP="00D077BD">
      <w:pPr>
        <w:ind w:firstLine="709"/>
        <w:jc w:val="center"/>
        <w:rPr>
          <w:rFonts w:eastAsia="Times New Roman"/>
          <w:szCs w:val="24"/>
          <w:lang w:eastAsia="ru-RU"/>
        </w:rPr>
      </w:pPr>
      <w:r w:rsidRPr="0023308A">
        <w:rPr>
          <w:noProof/>
          <w:lang w:eastAsia="ru-RU"/>
        </w:rPr>
        <w:drawing>
          <wp:inline distT="0" distB="0" distL="0" distR="0" wp14:anchorId="13C16789" wp14:editId="7DADBE5F">
            <wp:extent cx="4504762" cy="36666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504762" cy="3666667"/>
                    </a:xfrm>
                    <a:prstGeom prst="rect">
                      <a:avLst/>
                    </a:prstGeom>
                  </pic:spPr>
                </pic:pic>
              </a:graphicData>
            </a:graphic>
          </wp:inline>
        </w:drawing>
      </w:r>
    </w:p>
    <w:p w:rsidR="00D077BD" w:rsidRPr="0023308A" w:rsidRDefault="00D077BD" w:rsidP="00D077BD">
      <w:pPr>
        <w:pStyle w:val="aff8"/>
        <w:jc w:val="center"/>
        <w:rPr>
          <w:rFonts w:eastAsia="Times New Roman"/>
          <w:szCs w:val="24"/>
          <w:lang w:eastAsia="ru-RU"/>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Pr="0023308A">
        <w:rPr>
          <w:noProof/>
        </w:rPr>
        <w:t>11</w:t>
      </w:r>
      <w:r w:rsidR="008A3CE6" w:rsidRPr="0023308A">
        <w:rPr>
          <w:noProof/>
        </w:rPr>
        <w:fldChar w:fldCharType="end"/>
      </w:r>
      <w:r w:rsidRPr="0023308A">
        <w:t>– Зоны действия</w:t>
      </w:r>
      <w:r w:rsidR="002F5504" w:rsidRPr="0023308A">
        <w:t xml:space="preserve"> </w:t>
      </w:r>
      <w:r w:rsidRPr="0023308A">
        <w:rPr>
          <w:rFonts w:eastAsia="Times New Roman"/>
          <w:szCs w:val="24"/>
          <w:lang w:eastAsia="ru-RU"/>
        </w:rPr>
        <w:t xml:space="preserve">котельных </w:t>
      </w:r>
      <w:r w:rsidR="002F5504" w:rsidRPr="0023308A">
        <w:rPr>
          <w:rFonts w:eastAsia="Times New Roman"/>
          <w:szCs w:val="24"/>
          <w:lang w:eastAsia="ru-RU"/>
        </w:rPr>
        <w:t>рп. Суксун</w:t>
      </w:r>
      <w:r w:rsidRPr="0023308A">
        <w:rPr>
          <w:rFonts w:eastAsia="Times New Roman"/>
          <w:szCs w:val="24"/>
          <w:lang w:eastAsia="ru-RU"/>
        </w:rPr>
        <w:t xml:space="preserve"> (котельная №7, котельная №3)</w:t>
      </w:r>
    </w:p>
    <w:p w:rsidR="00BC5A60" w:rsidRPr="0023308A" w:rsidRDefault="00BC5A60" w:rsidP="00C760B0">
      <w:pPr>
        <w:ind w:firstLine="709"/>
        <w:rPr>
          <w:rFonts w:eastAsia="Times New Roman"/>
          <w:szCs w:val="24"/>
          <w:lang w:eastAsia="ru-RU"/>
        </w:rPr>
      </w:pPr>
    </w:p>
    <w:p w:rsidR="00034DF7" w:rsidRPr="0023308A" w:rsidRDefault="00835349" w:rsidP="00672191">
      <w:pPr>
        <w:pStyle w:val="21"/>
        <w:rPr>
          <w:rStyle w:val="ed"/>
        </w:rPr>
      </w:pPr>
      <w:bookmarkStart w:id="200" w:name="_Toc97389275"/>
      <w:r w:rsidRPr="0023308A">
        <w:rPr>
          <w:rStyle w:val="ed"/>
        </w:rPr>
        <w:t>7.10 О</w:t>
      </w:r>
      <w:r w:rsidR="008B4EE3" w:rsidRPr="0023308A">
        <w:rPr>
          <w:rStyle w:val="ed"/>
        </w:rPr>
        <w:t>боснование предлагаемых для вывода в резерв и (или) вывода из эксплуат</w:t>
      </w:r>
      <w:r w:rsidR="008B4EE3" w:rsidRPr="0023308A">
        <w:rPr>
          <w:rStyle w:val="ed"/>
        </w:rPr>
        <w:t>а</w:t>
      </w:r>
      <w:r w:rsidR="008B4EE3" w:rsidRPr="0023308A">
        <w:rPr>
          <w:rStyle w:val="ed"/>
        </w:rPr>
        <w:t>ции котельных при передаче тепловых нагрузок на другие источники тепловой энергии</w:t>
      </w:r>
      <w:bookmarkEnd w:id="200"/>
    </w:p>
    <w:p w:rsidR="00C760B0" w:rsidRPr="0023308A" w:rsidRDefault="00B24F74" w:rsidP="00835349">
      <w:pPr>
        <w:widowControl w:val="0"/>
        <w:adjustRightInd w:val="0"/>
        <w:spacing w:line="276" w:lineRule="auto"/>
        <w:ind w:firstLine="567"/>
        <w:textAlignment w:val="baseline"/>
        <w:rPr>
          <w:rFonts w:eastAsia="Times New Roman"/>
          <w:szCs w:val="24"/>
          <w:lang w:eastAsia="ru-RU"/>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w:t>
      </w:r>
      <w:r w:rsidR="00267729" w:rsidRPr="0023308A">
        <w:rPr>
          <w:rFonts w:eastAsia="Times New Roman"/>
          <w:szCs w:val="24"/>
          <w:lang w:eastAsia="ru-RU"/>
        </w:rPr>
        <w:t>. Вво</w:t>
      </w:r>
      <w:r w:rsidR="00787B99" w:rsidRPr="0023308A">
        <w:rPr>
          <w:rFonts w:eastAsia="Times New Roman"/>
          <w:szCs w:val="24"/>
          <w:lang w:eastAsia="ru-RU"/>
        </w:rPr>
        <w:t xml:space="preserve">д </w:t>
      </w:r>
      <w:r w:rsidR="00267729" w:rsidRPr="0023308A">
        <w:rPr>
          <w:rFonts w:eastAsia="Times New Roman"/>
          <w:szCs w:val="24"/>
          <w:lang w:eastAsia="ru-RU"/>
        </w:rPr>
        <w:t>в эксплуатацию новых источников тепла позволит оптимиз</w:t>
      </w:r>
      <w:r w:rsidR="00267729" w:rsidRPr="0023308A">
        <w:rPr>
          <w:rFonts w:eastAsia="Times New Roman"/>
          <w:szCs w:val="24"/>
          <w:lang w:eastAsia="ru-RU"/>
        </w:rPr>
        <w:t>и</w:t>
      </w:r>
      <w:r w:rsidR="00267729" w:rsidRPr="0023308A">
        <w:rPr>
          <w:rFonts w:eastAsia="Times New Roman"/>
          <w:szCs w:val="24"/>
          <w:lang w:eastAsia="ru-RU"/>
        </w:rPr>
        <w:t>ровать затраты на производство и транспорт тепловой энергии, а именно сн</w:t>
      </w:r>
      <w:r w:rsidRPr="0023308A">
        <w:rPr>
          <w:rFonts w:eastAsia="Times New Roman"/>
          <w:szCs w:val="24"/>
          <w:lang w:eastAsia="ru-RU"/>
        </w:rPr>
        <w:t>изить удельные ра</w:t>
      </w:r>
      <w:r w:rsidRPr="0023308A">
        <w:rPr>
          <w:rFonts w:eastAsia="Times New Roman"/>
          <w:szCs w:val="24"/>
          <w:lang w:eastAsia="ru-RU"/>
        </w:rPr>
        <w:t>с</w:t>
      </w:r>
      <w:r w:rsidRPr="0023308A">
        <w:rPr>
          <w:rFonts w:eastAsia="Times New Roman"/>
          <w:szCs w:val="24"/>
          <w:lang w:eastAsia="ru-RU"/>
        </w:rPr>
        <w:t>ходы топлива.</w:t>
      </w:r>
    </w:p>
    <w:p w:rsidR="00034DF7" w:rsidRPr="0023308A" w:rsidRDefault="00835349" w:rsidP="00672191">
      <w:pPr>
        <w:pStyle w:val="21"/>
        <w:rPr>
          <w:rStyle w:val="ed"/>
        </w:rPr>
      </w:pPr>
      <w:bookmarkStart w:id="201" w:name="_Toc97389276"/>
      <w:r w:rsidRPr="0023308A">
        <w:rPr>
          <w:rStyle w:val="ed"/>
        </w:rPr>
        <w:lastRenderedPageBreak/>
        <w:t>7.11</w:t>
      </w:r>
      <w:r w:rsidR="0039390E" w:rsidRPr="0023308A">
        <w:rPr>
          <w:rStyle w:val="ed"/>
        </w:rPr>
        <w:t xml:space="preserve"> </w:t>
      </w:r>
      <w:r w:rsidRPr="0023308A">
        <w:rPr>
          <w:rStyle w:val="ed"/>
        </w:rPr>
        <w:t>О</w:t>
      </w:r>
      <w:r w:rsidR="008B4EE3" w:rsidRPr="0023308A">
        <w:rPr>
          <w:rStyle w:val="ed"/>
        </w:rPr>
        <w:t>боснование организации индивидуального теплоснабжения в зонах застройки городского округа малоэтажными жилыми зданиями</w:t>
      </w:r>
      <w:bookmarkEnd w:id="201"/>
    </w:p>
    <w:p w:rsidR="00834241" w:rsidRPr="0023308A" w:rsidRDefault="00834241" w:rsidP="00835349">
      <w:pPr>
        <w:tabs>
          <w:tab w:val="left" w:pos="0"/>
        </w:tabs>
        <w:spacing w:line="276" w:lineRule="auto"/>
        <w:ind w:firstLine="567"/>
        <w:rPr>
          <w:rFonts w:eastAsia="Times New Roman"/>
          <w:szCs w:val="24"/>
          <w:lang w:eastAsia="ru-RU"/>
        </w:rPr>
      </w:pPr>
      <w:r w:rsidRPr="0023308A">
        <w:rPr>
          <w:rFonts w:eastAsia="Times New Roman"/>
          <w:szCs w:val="24"/>
          <w:lang w:eastAsia="ru-RU"/>
        </w:rPr>
        <w:t>Рассмотрим четыре варианта отопления: первый - с использованием электрокотла при утвержденном тарифе на электроэнергию; второй - с использованием твёрдотопливного дров</w:t>
      </w:r>
      <w:r w:rsidRPr="0023308A">
        <w:rPr>
          <w:rFonts w:eastAsia="Times New Roman"/>
          <w:szCs w:val="24"/>
          <w:lang w:eastAsia="ru-RU"/>
        </w:rPr>
        <w:t>я</w:t>
      </w:r>
      <w:r w:rsidRPr="0023308A">
        <w:rPr>
          <w:rFonts w:eastAsia="Times New Roman"/>
          <w:szCs w:val="24"/>
          <w:lang w:eastAsia="ru-RU"/>
        </w:rPr>
        <w:t>ного котла; третий – с использованием газового котла и четвёртый – централизованное тепл</w:t>
      </w:r>
      <w:r w:rsidRPr="0023308A">
        <w:rPr>
          <w:rFonts w:eastAsia="Times New Roman"/>
          <w:szCs w:val="24"/>
          <w:lang w:eastAsia="ru-RU"/>
        </w:rPr>
        <w:t>о</w:t>
      </w:r>
      <w:r w:rsidRPr="0023308A">
        <w:rPr>
          <w:rFonts w:eastAsia="Times New Roman"/>
          <w:szCs w:val="24"/>
          <w:lang w:eastAsia="ru-RU"/>
        </w:rPr>
        <w:t xml:space="preserve">снабжение. </w:t>
      </w:r>
    </w:p>
    <w:p w:rsidR="00834241" w:rsidRPr="0023308A" w:rsidRDefault="00834241" w:rsidP="00835349">
      <w:pPr>
        <w:tabs>
          <w:tab w:val="left" w:pos="0"/>
        </w:tabs>
        <w:spacing w:line="276" w:lineRule="auto"/>
        <w:ind w:firstLine="567"/>
        <w:rPr>
          <w:rFonts w:eastAsia="Times New Roman"/>
          <w:szCs w:val="24"/>
          <w:lang w:eastAsia="ru-RU"/>
        </w:rPr>
      </w:pPr>
      <w:r w:rsidRPr="0023308A">
        <w:rPr>
          <w:rFonts w:eastAsia="Times New Roman"/>
          <w:szCs w:val="24"/>
          <w:lang w:eastAsia="ru-RU"/>
        </w:rPr>
        <w:t>Ниже приведён расчёт затрат на отопление при различных вариантах организации тепл</w:t>
      </w:r>
      <w:r w:rsidRPr="0023308A">
        <w:rPr>
          <w:rFonts w:eastAsia="Times New Roman"/>
          <w:szCs w:val="24"/>
          <w:lang w:eastAsia="ru-RU"/>
        </w:rPr>
        <w:t>о</w:t>
      </w:r>
      <w:r w:rsidRPr="0023308A">
        <w:rPr>
          <w:rFonts w:eastAsia="Times New Roman"/>
          <w:szCs w:val="24"/>
          <w:lang w:eastAsia="ru-RU"/>
        </w:rPr>
        <w:t>снабжения малоэтажных домов. В таблице 6</w:t>
      </w:r>
      <w:r w:rsidR="00EC3DD9" w:rsidRPr="0023308A">
        <w:rPr>
          <w:rFonts w:eastAsia="Times New Roman"/>
          <w:szCs w:val="24"/>
          <w:lang w:eastAsia="ru-RU"/>
        </w:rPr>
        <w:t>4</w:t>
      </w:r>
      <w:r w:rsidR="00721300" w:rsidRPr="0023308A">
        <w:rPr>
          <w:rFonts w:eastAsia="Times New Roman"/>
          <w:szCs w:val="24"/>
          <w:lang w:eastAsia="ru-RU"/>
        </w:rPr>
        <w:t xml:space="preserve"> приведен</w:t>
      </w:r>
      <w:r w:rsidRPr="0023308A">
        <w:rPr>
          <w:rFonts w:eastAsia="Times New Roman"/>
          <w:szCs w:val="24"/>
          <w:lang w:eastAsia="ru-RU"/>
        </w:rPr>
        <w:t xml:space="preserve"> расчет стоимости отопления жилого дома площадью 60 кв. м.</w:t>
      </w:r>
    </w:p>
    <w:p w:rsidR="00834241" w:rsidRPr="0023308A" w:rsidRDefault="00834241" w:rsidP="00834241">
      <w:pPr>
        <w:tabs>
          <w:tab w:val="left" w:pos="0"/>
        </w:tabs>
        <w:ind w:firstLine="709"/>
        <w:rPr>
          <w:rFonts w:eastAsia="Times New Roman"/>
          <w:szCs w:val="24"/>
          <w:lang w:eastAsia="ru-RU"/>
        </w:rPr>
      </w:pPr>
    </w:p>
    <w:p w:rsidR="00834241" w:rsidRPr="0023308A" w:rsidRDefault="00834241" w:rsidP="00834241">
      <w:pPr>
        <w:pStyle w:val="aff8"/>
        <w:rPr>
          <w:rFonts w:eastAsia="Times New Roman"/>
          <w:szCs w:val="24"/>
          <w:lang w:eastAsia="ru-RU"/>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64</w:t>
      </w:r>
      <w:r w:rsidR="008A3CE6" w:rsidRPr="0023308A">
        <w:rPr>
          <w:noProof/>
        </w:rPr>
        <w:fldChar w:fldCharType="end"/>
      </w:r>
      <w:r w:rsidRPr="0023308A">
        <w:t xml:space="preserve"> - </w:t>
      </w:r>
      <w:r w:rsidRPr="0023308A">
        <w:rPr>
          <w:rFonts w:eastAsia="Times New Roman"/>
          <w:szCs w:val="24"/>
          <w:lang w:eastAsia="ru-RU"/>
        </w:rPr>
        <w:t>Расчет стоимости отопления жилого дома площадью</w:t>
      </w:r>
    </w:p>
    <w:tbl>
      <w:tblPr>
        <w:tblW w:w="4879" w:type="pct"/>
        <w:tblLayout w:type="fixed"/>
        <w:tblLook w:val="04A0" w:firstRow="1" w:lastRow="0" w:firstColumn="1" w:lastColumn="0" w:noHBand="0" w:noVBand="1"/>
      </w:tblPr>
      <w:tblGrid>
        <w:gridCol w:w="803"/>
        <w:gridCol w:w="7411"/>
        <w:gridCol w:w="1678"/>
      </w:tblGrid>
      <w:tr w:rsidR="005B273F" w:rsidRPr="0023308A" w:rsidTr="00C401C6">
        <w:trPr>
          <w:tblHeader/>
        </w:trPr>
        <w:tc>
          <w:tcPr>
            <w:tcW w:w="406" w:type="pct"/>
            <w:tcBorders>
              <w:top w:val="single" w:sz="8" w:space="0" w:color="auto"/>
              <w:left w:val="single" w:sz="8" w:space="0" w:color="auto"/>
              <w:bottom w:val="single" w:sz="8" w:space="0" w:color="auto"/>
              <w:right w:val="single" w:sz="8"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 п/п</w:t>
            </w:r>
          </w:p>
        </w:tc>
        <w:tc>
          <w:tcPr>
            <w:tcW w:w="37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401C6" w:rsidRPr="0023308A" w:rsidRDefault="00C401C6" w:rsidP="00C401C6">
            <w:pPr>
              <w:jc w:val="center"/>
              <w:rPr>
                <w:rFonts w:eastAsia="Times New Roman"/>
                <w:sz w:val="22"/>
                <w:lang w:eastAsia="ru-RU"/>
              </w:rPr>
            </w:pPr>
            <w:r w:rsidRPr="0023308A">
              <w:rPr>
                <w:rFonts w:eastAsia="Times New Roman"/>
                <w:sz w:val="22"/>
                <w:lang w:eastAsia="ru-RU"/>
              </w:rPr>
              <w:t>Наименование</w:t>
            </w:r>
          </w:p>
        </w:tc>
        <w:tc>
          <w:tcPr>
            <w:tcW w:w="848" w:type="pct"/>
            <w:tcBorders>
              <w:top w:val="single" w:sz="8" w:space="0" w:color="auto"/>
              <w:left w:val="nil"/>
              <w:bottom w:val="single" w:sz="4" w:space="0" w:color="auto"/>
              <w:right w:val="single" w:sz="8"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Значение</w:t>
            </w:r>
          </w:p>
        </w:tc>
      </w:tr>
      <w:tr w:rsidR="005B273F" w:rsidRPr="0023308A" w:rsidTr="00C401C6">
        <w:trPr>
          <w:tblHeader/>
        </w:trPr>
        <w:tc>
          <w:tcPr>
            <w:tcW w:w="406" w:type="pct"/>
            <w:tcBorders>
              <w:top w:val="single" w:sz="8" w:space="0" w:color="auto"/>
              <w:left w:val="single" w:sz="8" w:space="0" w:color="auto"/>
              <w:bottom w:val="single" w:sz="8" w:space="0" w:color="auto"/>
              <w:right w:val="single" w:sz="8" w:space="0" w:color="auto"/>
            </w:tcBorders>
            <w:vAlign w:val="center"/>
          </w:tcPr>
          <w:p w:rsidR="00C401C6" w:rsidRPr="0023308A" w:rsidRDefault="00C401C6" w:rsidP="00C401C6">
            <w:pPr>
              <w:jc w:val="center"/>
              <w:rPr>
                <w:rFonts w:eastAsia="Times New Roman"/>
                <w:b/>
                <w:sz w:val="22"/>
                <w:lang w:eastAsia="ru-RU"/>
              </w:rPr>
            </w:pPr>
            <w:r w:rsidRPr="0023308A">
              <w:rPr>
                <w:rFonts w:eastAsia="Times New Roman"/>
                <w:b/>
                <w:sz w:val="22"/>
                <w:lang w:eastAsia="ru-RU"/>
              </w:rPr>
              <w:t>1</w:t>
            </w:r>
          </w:p>
        </w:tc>
        <w:tc>
          <w:tcPr>
            <w:tcW w:w="37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401C6" w:rsidRPr="0023308A" w:rsidRDefault="00C401C6" w:rsidP="00C401C6">
            <w:pPr>
              <w:jc w:val="left"/>
              <w:rPr>
                <w:rFonts w:eastAsia="Times New Roman"/>
                <w:b/>
                <w:sz w:val="22"/>
                <w:lang w:eastAsia="ru-RU"/>
              </w:rPr>
            </w:pPr>
            <w:r w:rsidRPr="0023308A">
              <w:rPr>
                <w:rFonts w:eastAsia="Times New Roman"/>
                <w:b/>
                <w:sz w:val="22"/>
                <w:lang w:eastAsia="ru-RU"/>
              </w:rPr>
              <w:t>Централизованное теплоснабжение</w:t>
            </w:r>
          </w:p>
        </w:tc>
        <w:tc>
          <w:tcPr>
            <w:tcW w:w="848" w:type="pct"/>
            <w:tcBorders>
              <w:top w:val="single" w:sz="8" w:space="0" w:color="auto"/>
              <w:left w:val="nil"/>
              <w:bottom w:val="single" w:sz="4" w:space="0" w:color="auto"/>
              <w:right w:val="single" w:sz="8" w:space="0" w:color="auto"/>
            </w:tcBorders>
            <w:shd w:val="clear" w:color="auto" w:fill="auto"/>
            <w:noWrap/>
            <w:vAlign w:val="center"/>
          </w:tcPr>
          <w:p w:rsidR="00C401C6" w:rsidRPr="0023308A" w:rsidRDefault="00C401C6" w:rsidP="00153FD3">
            <w:pPr>
              <w:jc w:val="center"/>
              <w:rPr>
                <w:rFonts w:eastAsia="Times New Roman"/>
                <w:b/>
                <w:sz w:val="22"/>
                <w:lang w:eastAsia="ru-RU"/>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1.1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Потребность в тепловой энергии</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25</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1.2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Средневзвешанный тариф на тепло, руб./Гкал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1764,54</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1.3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теплоснабжение, руб./год</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44113,5</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b/>
                <w:bCs/>
                <w:sz w:val="22"/>
                <w:lang w:eastAsia="ru-RU"/>
              </w:rPr>
            </w:pPr>
            <w:r w:rsidRPr="0023308A">
              <w:rPr>
                <w:rFonts w:eastAsia="Times New Roman"/>
                <w:b/>
                <w:bCs/>
                <w:sz w:val="22"/>
                <w:lang w:eastAsia="ru-RU"/>
              </w:rPr>
              <w:t>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b/>
                <w:bCs/>
                <w:sz w:val="22"/>
                <w:lang w:eastAsia="ru-RU"/>
              </w:rPr>
            </w:pPr>
            <w:r w:rsidRPr="0023308A">
              <w:rPr>
                <w:rFonts w:eastAsia="Times New Roman"/>
                <w:b/>
                <w:bCs/>
                <w:sz w:val="22"/>
                <w:lang w:eastAsia="ru-RU"/>
              </w:rPr>
              <w:t>Индивидуальное отопление (газовый котел)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sz w:val="22"/>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Средний удельный расх</w:t>
            </w:r>
            <w:r w:rsidR="002664F2" w:rsidRPr="0023308A">
              <w:rPr>
                <w:rFonts w:eastAsia="Times New Roman"/>
                <w:sz w:val="22"/>
                <w:lang w:eastAsia="ru-RU"/>
              </w:rPr>
              <w:t xml:space="preserve">од </w:t>
            </w:r>
            <w:r w:rsidRPr="0023308A">
              <w:rPr>
                <w:rFonts w:eastAsia="Times New Roman"/>
                <w:sz w:val="22"/>
                <w:lang w:eastAsia="ru-RU"/>
              </w:rPr>
              <w:t>топлива на производство тепла в газовых котлах (при КПД. котельной 90%),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0,1588</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Расх</w:t>
            </w:r>
            <w:r w:rsidR="002664F2" w:rsidRPr="0023308A">
              <w:rPr>
                <w:rFonts w:eastAsia="Times New Roman"/>
                <w:sz w:val="22"/>
                <w:lang w:eastAsia="ru-RU"/>
              </w:rPr>
              <w:t xml:space="preserve">од </w:t>
            </w:r>
            <w:r w:rsidRPr="0023308A">
              <w:rPr>
                <w:rFonts w:eastAsia="Times New Roman"/>
                <w:sz w:val="22"/>
                <w:lang w:eastAsia="ru-RU"/>
              </w:rPr>
              <w:t>топлива (природный газ),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3,970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Натуральный расх</w:t>
            </w:r>
            <w:r w:rsidR="002664F2" w:rsidRPr="0023308A">
              <w:rPr>
                <w:rFonts w:eastAsia="Times New Roman"/>
                <w:sz w:val="22"/>
                <w:lang w:eastAsia="ru-RU"/>
              </w:rPr>
              <w:t xml:space="preserve">од </w:t>
            </w:r>
            <w:r w:rsidRPr="0023308A">
              <w:rPr>
                <w:rFonts w:eastAsia="Times New Roman"/>
                <w:sz w:val="22"/>
                <w:lang w:eastAsia="ru-RU"/>
              </w:rPr>
              <w:t>топлива, тыс.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3,440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Средняя стоимость газа, руб./тыс.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5 290,00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2.5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топливо (природных газ),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18198,7</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b/>
                <w:bCs/>
                <w:sz w:val="22"/>
                <w:lang w:eastAsia="ru-RU"/>
              </w:rPr>
            </w:pPr>
            <w:r w:rsidRPr="0023308A">
              <w:rPr>
                <w:rFonts w:eastAsia="Times New Roman"/>
                <w:b/>
                <w:bCs/>
                <w:sz w:val="22"/>
                <w:lang w:eastAsia="ru-RU"/>
              </w:rPr>
              <w:t>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b/>
                <w:bCs/>
                <w:sz w:val="22"/>
                <w:lang w:eastAsia="ru-RU"/>
              </w:rPr>
            </w:pPr>
            <w:r w:rsidRPr="0023308A">
              <w:rPr>
                <w:rFonts w:eastAsia="Times New Roman"/>
                <w:b/>
                <w:bCs/>
                <w:sz w:val="22"/>
                <w:lang w:eastAsia="ru-RU"/>
              </w:rPr>
              <w:t>Индивидуальное отопление (твердотопливный котел - дрова)</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Средний удельный расх</w:t>
            </w:r>
            <w:r w:rsidR="002664F2" w:rsidRPr="0023308A">
              <w:rPr>
                <w:rFonts w:eastAsia="Times New Roman"/>
                <w:sz w:val="22"/>
                <w:lang w:eastAsia="ru-RU"/>
              </w:rPr>
              <w:t xml:space="preserve">од </w:t>
            </w:r>
            <w:r w:rsidRPr="0023308A">
              <w:rPr>
                <w:rFonts w:eastAsia="Times New Roman"/>
                <w:sz w:val="22"/>
                <w:lang w:eastAsia="ru-RU"/>
              </w:rPr>
              <w:t>топлива на производство тепла (при КПД. 60%),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0,2383</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Расх</w:t>
            </w:r>
            <w:r w:rsidR="002664F2" w:rsidRPr="0023308A">
              <w:rPr>
                <w:rFonts w:eastAsia="Times New Roman"/>
                <w:sz w:val="22"/>
                <w:lang w:eastAsia="ru-RU"/>
              </w:rPr>
              <w:t xml:space="preserve">од </w:t>
            </w:r>
            <w:r w:rsidRPr="0023308A">
              <w:rPr>
                <w:rFonts w:eastAsia="Times New Roman"/>
                <w:sz w:val="22"/>
                <w:lang w:eastAsia="ru-RU"/>
              </w:rPr>
              <w:t>топлива (дров),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5,958</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Натуральный расх</w:t>
            </w:r>
            <w:r w:rsidR="002664F2" w:rsidRPr="0023308A">
              <w:rPr>
                <w:rFonts w:eastAsia="Times New Roman"/>
                <w:sz w:val="22"/>
                <w:lang w:eastAsia="ru-RU"/>
              </w:rPr>
              <w:t xml:space="preserve">од </w:t>
            </w:r>
            <w:r w:rsidRPr="0023308A">
              <w:rPr>
                <w:rFonts w:eastAsia="Times New Roman"/>
                <w:sz w:val="22"/>
                <w:lang w:eastAsia="ru-RU"/>
              </w:rPr>
              <w:t>топлива,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22,397</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Средняя стоимость дров, руб./ куб. м</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1800</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3.5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топливо (дрова),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40313,91</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b/>
                <w:bCs/>
                <w:sz w:val="22"/>
                <w:lang w:eastAsia="ru-RU"/>
              </w:rPr>
            </w:pPr>
            <w:r w:rsidRPr="0023308A">
              <w:rPr>
                <w:rFonts w:eastAsia="Times New Roman"/>
                <w:b/>
                <w:bCs/>
                <w:sz w:val="22"/>
                <w:lang w:eastAsia="ru-RU"/>
              </w:rPr>
              <w:t>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b/>
                <w:bCs/>
                <w:sz w:val="22"/>
                <w:lang w:eastAsia="ru-RU"/>
              </w:rPr>
            </w:pPr>
            <w:r w:rsidRPr="0023308A">
              <w:rPr>
                <w:rFonts w:eastAsia="Times New Roman"/>
                <w:b/>
                <w:bCs/>
                <w:sz w:val="22"/>
                <w:lang w:eastAsia="ru-RU"/>
              </w:rPr>
              <w:t>Индивидуальное отопление (электроотопление)</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4.1</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Средний удельный расх</w:t>
            </w:r>
            <w:r w:rsidR="002664F2" w:rsidRPr="0023308A">
              <w:rPr>
                <w:rFonts w:eastAsia="Times New Roman"/>
                <w:sz w:val="22"/>
                <w:lang w:eastAsia="ru-RU"/>
              </w:rPr>
              <w:t xml:space="preserve">од </w:t>
            </w:r>
            <w:r w:rsidRPr="0023308A">
              <w:rPr>
                <w:rFonts w:eastAsia="Times New Roman"/>
                <w:sz w:val="22"/>
                <w:lang w:eastAsia="ru-RU"/>
              </w:rPr>
              <w:t>топлива на производство тепла (при КПД. к</w:t>
            </w:r>
            <w:r w:rsidRPr="0023308A">
              <w:rPr>
                <w:rFonts w:eastAsia="Times New Roman"/>
                <w:sz w:val="22"/>
                <w:lang w:eastAsia="ru-RU"/>
              </w:rPr>
              <w:t>о</w:t>
            </w:r>
            <w:r w:rsidRPr="0023308A">
              <w:rPr>
                <w:rFonts w:eastAsia="Times New Roman"/>
                <w:sz w:val="22"/>
                <w:lang w:eastAsia="ru-RU"/>
              </w:rPr>
              <w:t>тельной 90%), тут/Гкал</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0,1505</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4.2</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Расх</w:t>
            </w:r>
            <w:r w:rsidR="002664F2" w:rsidRPr="0023308A">
              <w:rPr>
                <w:rFonts w:eastAsia="Times New Roman"/>
                <w:sz w:val="22"/>
                <w:lang w:eastAsia="ru-RU"/>
              </w:rPr>
              <w:t xml:space="preserve">од </w:t>
            </w:r>
            <w:r w:rsidRPr="0023308A">
              <w:rPr>
                <w:rFonts w:eastAsia="Times New Roman"/>
                <w:sz w:val="22"/>
                <w:lang w:eastAsia="ru-RU"/>
              </w:rPr>
              <w:t>топлива (электроэнергия), тут</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3,763</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4.3</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Натуральный расход, тыс. кВт ч</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10,922</w:t>
            </w:r>
          </w:p>
        </w:tc>
      </w:tr>
      <w:tr w:rsidR="005B273F"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4.4</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Средняя стоимость электроэнергии, руб./ кВт ч</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3,4</w:t>
            </w:r>
          </w:p>
        </w:tc>
      </w:tr>
      <w:tr w:rsidR="00C401C6" w:rsidRPr="0023308A" w:rsidTr="00C401C6">
        <w:tc>
          <w:tcPr>
            <w:tcW w:w="406" w:type="pct"/>
            <w:tcBorders>
              <w:top w:val="nil"/>
              <w:left w:val="single" w:sz="8" w:space="0" w:color="auto"/>
              <w:bottom w:val="single" w:sz="8" w:space="0" w:color="auto"/>
              <w:right w:val="single" w:sz="4" w:space="0" w:color="auto"/>
            </w:tcBorders>
            <w:vAlign w:val="center"/>
          </w:tcPr>
          <w:p w:rsidR="00C401C6" w:rsidRPr="0023308A" w:rsidRDefault="00C401C6" w:rsidP="00C401C6">
            <w:pPr>
              <w:jc w:val="center"/>
              <w:rPr>
                <w:rFonts w:eastAsia="Times New Roman"/>
                <w:sz w:val="22"/>
                <w:lang w:eastAsia="ru-RU"/>
              </w:rPr>
            </w:pPr>
            <w:r w:rsidRPr="0023308A">
              <w:rPr>
                <w:rFonts w:eastAsia="Times New Roman"/>
                <w:sz w:val="22"/>
                <w:lang w:eastAsia="ru-RU"/>
              </w:rPr>
              <w:t>4.5</w:t>
            </w:r>
          </w:p>
        </w:tc>
        <w:tc>
          <w:tcPr>
            <w:tcW w:w="3746" w:type="pct"/>
            <w:tcBorders>
              <w:top w:val="nil"/>
              <w:left w:val="single" w:sz="8" w:space="0" w:color="auto"/>
              <w:bottom w:val="single" w:sz="8" w:space="0" w:color="auto"/>
              <w:right w:val="single" w:sz="4" w:space="0" w:color="auto"/>
            </w:tcBorders>
            <w:shd w:val="clear" w:color="auto" w:fill="auto"/>
            <w:noWrap/>
            <w:vAlign w:val="center"/>
            <w:hideMark/>
          </w:tcPr>
          <w:p w:rsidR="00C401C6" w:rsidRPr="0023308A" w:rsidRDefault="00C401C6" w:rsidP="00C401C6">
            <w:pPr>
              <w:jc w:val="left"/>
              <w:rPr>
                <w:rFonts w:eastAsia="Times New Roman"/>
                <w:sz w:val="22"/>
                <w:lang w:eastAsia="ru-RU"/>
              </w:rPr>
            </w:pPr>
            <w:r w:rsidRPr="0023308A">
              <w:rPr>
                <w:rFonts w:eastAsia="Times New Roman"/>
                <w:sz w:val="22"/>
                <w:lang w:eastAsia="ru-RU"/>
              </w:rPr>
              <w:t>Затраты на топливо (электроэнергия), руб.</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1C6" w:rsidRPr="0023308A" w:rsidRDefault="00C401C6" w:rsidP="00153FD3">
            <w:pPr>
              <w:jc w:val="center"/>
              <w:rPr>
                <w:rFonts w:eastAsia="Times New Roman"/>
                <w:sz w:val="22"/>
                <w:lang w:eastAsia="ru-RU"/>
              </w:rPr>
            </w:pPr>
            <w:r w:rsidRPr="0023308A">
              <w:rPr>
                <w:rFonts w:eastAsia="Times New Roman"/>
                <w:sz w:val="22"/>
                <w:lang w:eastAsia="ru-RU"/>
              </w:rPr>
              <w:t>37133,5</w:t>
            </w:r>
          </w:p>
        </w:tc>
      </w:tr>
    </w:tbl>
    <w:p w:rsidR="00E24ADD" w:rsidRPr="0023308A" w:rsidRDefault="00E24ADD" w:rsidP="00834241">
      <w:pPr>
        <w:pStyle w:val="Affa"/>
      </w:pPr>
    </w:p>
    <w:p w:rsidR="00834241" w:rsidRPr="0023308A" w:rsidRDefault="00834241" w:rsidP="001639B0">
      <w:pPr>
        <w:pStyle w:val="Affa"/>
      </w:pPr>
      <w:r w:rsidRPr="0023308A">
        <w:t>По данным таблицы видно, что стоимость отопления жилого дома от индивидуального г</w:t>
      </w:r>
      <w:r w:rsidRPr="0023308A">
        <w:t>а</w:t>
      </w:r>
      <w:r w:rsidRPr="0023308A">
        <w:t xml:space="preserve">зового котла меньше стоимости централизованного теплоснабжения на </w:t>
      </w:r>
      <w:r w:rsidR="00B20159" w:rsidRPr="0023308A">
        <w:t>58,4</w:t>
      </w:r>
      <w:r w:rsidRPr="0023308A">
        <w:t>%. В случае испол</w:t>
      </w:r>
      <w:r w:rsidRPr="0023308A">
        <w:t>ь</w:t>
      </w:r>
      <w:r w:rsidRPr="0023308A">
        <w:t xml:space="preserve">зования индивидуальных твердотопливных котлов стоимость отопления примерно </w:t>
      </w:r>
      <w:r w:rsidR="00721300" w:rsidRPr="0023308A">
        <w:t>соответств</w:t>
      </w:r>
      <w:r w:rsidR="00721300" w:rsidRPr="0023308A">
        <w:t>у</w:t>
      </w:r>
      <w:r w:rsidR="00721300" w:rsidRPr="0023308A">
        <w:t>ет</w:t>
      </w:r>
      <w:r w:rsidRPr="0023308A">
        <w:t xml:space="preserve"> стоимости централизованного теплоснабжения. Стоимость </w:t>
      </w:r>
      <w:r w:rsidR="00721300" w:rsidRPr="0023308A">
        <w:t>электроотоплени</w:t>
      </w:r>
      <w:r w:rsidR="00B20159" w:rsidRPr="0023308A">
        <w:t>я</w:t>
      </w:r>
      <w:r w:rsidR="00721300" w:rsidRPr="0023308A">
        <w:t xml:space="preserve"> жилого дома </w:t>
      </w:r>
      <w:r w:rsidR="00B20159" w:rsidRPr="0023308A">
        <w:t>меньше</w:t>
      </w:r>
      <w:r w:rsidRPr="0023308A">
        <w:t xml:space="preserve"> стоимост</w:t>
      </w:r>
      <w:r w:rsidR="00B20159" w:rsidRPr="0023308A">
        <w:t>и</w:t>
      </w:r>
      <w:r w:rsidRPr="0023308A">
        <w:t xml:space="preserve"> централизованного теплоснабжения на </w:t>
      </w:r>
      <w:r w:rsidR="00B20159" w:rsidRPr="0023308A">
        <w:t>18,5</w:t>
      </w:r>
      <w:r w:rsidRPr="0023308A">
        <w:t>%.</w:t>
      </w:r>
    </w:p>
    <w:p w:rsidR="00834241" w:rsidRPr="0023308A" w:rsidRDefault="00834241" w:rsidP="001639B0">
      <w:pPr>
        <w:pStyle w:val="Affa"/>
        <w:rPr>
          <w:szCs w:val="24"/>
        </w:rPr>
      </w:pPr>
      <w:r w:rsidRPr="0023308A">
        <w:t>Таким образом, наиболее экономически выгодным вариантом отопления частных жилых домов явл</w:t>
      </w:r>
      <w:r w:rsidR="00721300" w:rsidRPr="0023308A">
        <w:t>я</w:t>
      </w:r>
      <w:r w:rsidRPr="0023308A">
        <w:t xml:space="preserve">ется – индивидуальное отопление газовыми котлами. </w:t>
      </w:r>
      <w:r w:rsidRPr="0023308A">
        <w:rPr>
          <w:szCs w:val="24"/>
        </w:rPr>
        <w:t>Применительно к индивид</w:t>
      </w:r>
      <w:r w:rsidRPr="0023308A">
        <w:rPr>
          <w:szCs w:val="24"/>
        </w:rPr>
        <w:t>у</w:t>
      </w:r>
      <w:r w:rsidRPr="0023308A">
        <w:rPr>
          <w:szCs w:val="24"/>
        </w:rPr>
        <w:t xml:space="preserve">альным жилым домам и домам блокированной застройки можно сделать следующие выводы: </w:t>
      </w:r>
    </w:p>
    <w:p w:rsidR="00834241" w:rsidRPr="0023308A" w:rsidRDefault="00835349" w:rsidP="001639B0">
      <w:pPr>
        <w:spacing w:line="276" w:lineRule="auto"/>
        <w:ind w:firstLine="709"/>
        <w:rPr>
          <w:szCs w:val="24"/>
        </w:rPr>
      </w:pPr>
      <w:r w:rsidRPr="0023308A">
        <w:rPr>
          <w:szCs w:val="24"/>
        </w:rPr>
        <w:t>1)</w:t>
      </w:r>
      <w:r w:rsidR="00834241" w:rsidRPr="0023308A">
        <w:rPr>
          <w:szCs w:val="24"/>
        </w:rPr>
        <w:t xml:space="preserve"> для домов расположенных в газифицированной части населенного пункта оптимал</w:t>
      </w:r>
      <w:r w:rsidR="00834241" w:rsidRPr="0023308A">
        <w:rPr>
          <w:szCs w:val="24"/>
        </w:rPr>
        <w:t>ь</w:t>
      </w:r>
      <w:r w:rsidR="00834241" w:rsidRPr="0023308A">
        <w:rPr>
          <w:szCs w:val="24"/>
        </w:rPr>
        <w:t>ным вариантом является теплоснабжение от индивидуальных газовых теплогенераторов. В г</w:t>
      </w:r>
      <w:r w:rsidR="00834241" w:rsidRPr="0023308A">
        <w:rPr>
          <w:szCs w:val="24"/>
        </w:rPr>
        <w:t>а</w:t>
      </w:r>
      <w:r w:rsidR="00834241" w:rsidRPr="0023308A">
        <w:rPr>
          <w:szCs w:val="24"/>
        </w:rPr>
        <w:t>зифицированных населенных пунктах большинство частных домовладений стремятся к инд</w:t>
      </w:r>
      <w:r w:rsidR="00834241" w:rsidRPr="0023308A">
        <w:rPr>
          <w:szCs w:val="24"/>
        </w:rPr>
        <w:t>и</w:t>
      </w:r>
      <w:r w:rsidR="00834241" w:rsidRPr="0023308A">
        <w:rPr>
          <w:szCs w:val="24"/>
        </w:rPr>
        <w:lastRenderedPageBreak/>
        <w:t>видуальному теплоснабжению от газовых теплогенераторов</w:t>
      </w:r>
      <w:r w:rsidR="008E4EBE" w:rsidRPr="0023308A">
        <w:rPr>
          <w:szCs w:val="24"/>
        </w:rPr>
        <w:t>,</w:t>
      </w:r>
      <w:r w:rsidR="00834241" w:rsidRPr="0023308A">
        <w:rPr>
          <w:szCs w:val="24"/>
        </w:rPr>
        <w:t xml:space="preserve"> понимая его преимущества – о</w:t>
      </w:r>
      <w:r w:rsidR="00834241" w:rsidRPr="0023308A">
        <w:rPr>
          <w:szCs w:val="24"/>
        </w:rPr>
        <w:t>т</w:t>
      </w:r>
      <w:r w:rsidR="00834241" w:rsidRPr="0023308A">
        <w:rPr>
          <w:szCs w:val="24"/>
        </w:rPr>
        <w:t>носительно недорогое и качественное теплоснабжение. Поэтому перех</w:t>
      </w:r>
      <w:r w:rsidR="002664F2" w:rsidRPr="0023308A">
        <w:rPr>
          <w:szCs w:val="24"/>
        </w:rPr>
        <w:t xml:space="preserve">од </w:t>
      </w:r>
      <w:r w:rsidR="00834241" w:rsidRPr="0023308A">
        <w:rPr>
          <w:szCs w:val="24"/>
        </w:rPr>
        <w:t>частных домовлад</w:t>
      </w:r>
      <w:r w:rsidR="00834241" w:rsidRPr="0023308A">
        <w:rPr>
          <w:szCs w:val="24"/>
        </w:rPr>
        <w:t>е</w:t>
      </w:r>
      <w:r w:rsidR="00834241" w:rsidRPr="0023308A">
        <w:rPr>
          <w:szCs w:val="24"/>
        </w:rPr>
        <w:t>ний (индивидуальных жилых домов и блокированных жилых домов) на индивидуальное тепл</w:t>
      </w:r>
      <w:r w:rsidR="00834241" w:rsidRPr="0023308A">
        <w:rPr>
          <w:szCs w:val="24"/>
        </w:rPr>
        <w:t>о</w:t>
      </w:r>
      <w:r w:rsidR="00834241" w:rsidRPr="0023308A">
        <w:rPr>
          <w:szCs w:val="24"/>
        </w:rPr>
        <w:t>снабжение происходит естественным образом, хотя и не так быстро из-за существенных пе</w:t>
      </w:r>
      <w:r w:rsidR="00834241" w:rsidRPr="0023308A">
        <w:rPr>
          <w:szCs w:val="24"/>
        </w:rPr>
        <w:t>р</w:t>
      </w:r>
      <w:r w:rsidR="00834241" w:rsidRPr="0023308A">
        <w:rPr>
          <w:szCs w:val="24"/>
        </w:rPr>
        <w:t xml:space="preserve">вичных капитальных затрат. </w:t>
      </w:r>
    </w:p>
    <w:p w:rsidR="00834241" w:rsidRPr="0023308A" w:rsidRDefault="00835349" w:rsidP="001639B0">
      <w:pPr>
        <w:spacing w:line="276" w:lineRule="auto"/>
        <w:ind w:firstLine="709"/>
        <w:rPr>
          <w:szCs w:val="24"/>
        </w:rPr>
      </w:pPr>
      <w:r w:rsidRPr="0023308A">
        <w:rPr>
          <w:szCs w:val="24"/>
        </w:rPr>
        <w:t>2)</w:t>
      </w:r>
      <w:r w:rsidR="00834241" w:rsidRPr="0023308A">
        <w:rPr>
          <w:szCs w:val="24"/>
        </w:rPr>
        <w:t xml:space="preserve"> для домов расположенных в негазифицированной части населенного пункта опт</w:t>
      </w:r>
      <w:r w:rsidR="00834241" w:rsidRPr="0023308A">
        <w:rPr>
          <w:szCs w:val="24"/>
        </w:rPr>
        <w:t>и</w:t>
      </w:r>
      <w:r w:rsidR="00834241" w:rsidRPr="0023308A">
        <w:rPr>
          <w:szCs w:val="24"/>
        </w:rPr>
        <w:t>мальным вариантом является теплоснабжение с применением очаговых печей и твердотопли</w:t>
      </w:r>
      <w:r w:rsidR="00834241" w:rsidRPr="0023308A">
        <w:rPr>
          <w:szCs w:val="24"/>
        </w:rPr>
        <w:t>в</w:t>
      </w:r>
      <w:r w:rsidR="00834241" w:rsidRPr="0023308A">
        <w:rPr>
          <w:szCs w:val="24"/>
        </w:rPr>
        <w:t xml:space="preserve">ных котлов длительного горения или централизованное теплоснабжение. В последнее время широкое распространение среди населения стали получать котлы длительного горения, в том числе пеллетные и «всеядные» котлы. </w:t>
      </w:r>
    </w:p>
    <w:p w:rsidR="004E4FD0" w:rsidRPr="0023308A" w:rsidRDefault="004E4FD0" w:rsidP="001639B0">
      <w:pPr>
        <w:pStyle w:val="Affa"/>
      </w:pPr>
      <w:r w:rsidRPr="0023308A">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w:t>
      </w:r>
      <w:r w:rsidRPr="0023308A">
        <w:t>р</w:t>
      </w:r>
      <w:r w:rsidRPr="0023308A">
        <w:t>гии; становится возможным вести жилищное строительство в городских районах, не обесп</w:t>
      </w:r>
      <w:r w:rsidRPr="0023308A">
        <w:t>е</w:t>
      </w:r>
      <w:r w:rsidRPr="0023308A">
        <w:t>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4E4FD0" w:rsidRPr="0023308A" w:rsidRDefault="004E4FD0" w:rsidP="001639B0">
      <w:pPr>
        <w:pStyle w:val="Affa"/>
      </w:pPr>
      <w:r w:rsidRPr="0023308A">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4E4FD0" w:rsidRPr="0023308A" w:rsidRDefault="004E4FD0" w:rsidP="001639B0">
      <w:pPr>
        <w:pStyle w:val="Affa"/>
      </w:pPr>
      <w:r w:rsidRPr="0023308A">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4E4FD0" w:rsidRPr="0023308A" w:rsidRDefault="004E4FD0" w:rsidP="001639B0">
      <w:pPr>
        <w:pStyle w:val="Affa"/>
      </w:pPr>
      <w:r w:rsidRPr="0023308A">
        <w:t>При подключении индивидуальной жилой застройки к сетям централизованного тепл</w:t>
      </w:r>
      <w:r w:rsidRPr="0023308A">
        <w:t>о</w:t>
      </w:r>
      <w:r w:rsidRPr="0023308A">
        <w:t>снабжения низкая плотность тепловой нагрузки и высокая протяженность тепловых сетей м</w:t>
      </w:r>
      <w:r w:rsidRPr="0023308A">
        <w:t>а</w:t>
      </w:r>
      <w:r w:rsidRPr="0023308A">
        <w:t>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rsidR="004E4FD0" w:rsidRPr="0023308A" w:rsidRDefault="004E4FD0" w:rsidP="001639B0">
      <w:pPr>
        <w:pStyle w:val="Affa"/>
      </w:pPr>
      <w:r w:rsidRPr="0023308A">
        <w:t xml:space="preserve">На расчетный срок теплоснабжение индивидуальной жилой застройки предусматривается обеспечить от индивидуальных источников тепла на </w:t>
      </w:r>
      <w:r w:rsidR="00D31737" w:rsidRPr="0023308A">
        <w:t>твердом топливе</w:t>
      </w:r>
      <w:r w:rsidRPr="0023308A">
        <w:t>, а также посредствам печного отопления. Подключение объектов индивидуальной жилой застройки к централиз</w:t>
      </w:r>
      <w:r w:rsidRPr="0023308A">
        <w:t>о</w:t>
      </w:r>
      <w:r w:rsidRPr="0023308A">
        <w:t>ванным системам теплоснабжения не планируется.</w:t>
      </w:r>
    </w:p>
    <w:p w:rsidR="00034DF7" w:rsidRPr="0023308A" w:rsidRDefault="00835349" w:rsidP="00672191">
      <w:pPr>
        <w:pStyle w:val="21"/>
        <w:rPr>
          <w:rStyle w:val="ed"/>
        </w:rPr>
      </w:pPr>
      <w:bookmarkStart w:id="202" w:name="_Toc97389277"/>
      <w:r w:rsidRPr="0023308A">
        <w:rPr>
          <w:rStyle w:val="ed"/>
        </w:rPr>
        <w:t>7.12</w:t>
      </w:r>
      <w:r w:rsidR="0039390E" w:rsidRPr="0023308A">
        <w:rPr>
          <w:rStyle w:val="ed"/>
        </w:rPr>
        <w:t xml:space="preserve"> </w:t>
      </w:r>
      <w:r w:rsidRPr="0023308A">
        <w:rPr>
          <w:rStyle w:val="ed"/>
        </w:rPr>
        <w:t>О</w:t>
      </w:r>
      <w:r w:rsidR="008B4EE3" w:rsidRPr="0023308A">
        <w:rPr>
          <w:rStyle w:val="ed"/>
        </w:rPr>
        <w:t>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bookmarkEnd w:id="202"/>
    </w:p>
    <w:p w:rsidR="00034DF7" w:rsidRPr="0023308A" w:rsidRDefault="00034DF7" w:rsidP="001639B0">
      <w:pPr>
        <w:suppressAutoHyphens/>
        <w:spacing w:line="276" w:lineRule="auto"/>
        <w:ind w:firstLine="567"/>
        <w:rPr>
          <w:rStyle w:val="ed"/>
          <w:b/>
          <w:szCs w:val="24"/>
        </w:rPr>
      </w:pPr>
      <w:r w:rsidRPr="0023308A">
        <w:rPr>
          <w:rFonts w:eastAsia="Times New Roman"/>
          <w:szCs w:val="24"/>
          <w:lang w:eastAsia="ru-RU"/>
        </w:rPr>
        <w:t xml:space="preserve">Перспективные балансы тепловой мощности </w:t>
      </w:r>
      <w:r w:rsidR="00452768" w:rsidRPr="0023308A">
        <w:rPr>
          <w:rFonts w:eastAsia="Times New Roman"/>
          <w:szCs w:val="24"/>
          <w:lang w:eastAsia="ru-RU"/>
        </w:rPr>
        <w:t>источника</w:t>
      </w:r>
      <w:r w:rsidRPr="0023308A">
        <w:rPr>
          <w:rFonts w:eastAsia="Times New Roman"/>
          <w:szCs w:val="24"/>
          <w:lang w:eastAsia="ru-RU"/>
        </w:rPr>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23308A">
        <w:rPr>
          <w:rFonts w:eastAsia="Times New Roman"/>
          <w:szCs w:val="24"/>
          <w:lang w:eastAsia="ru-RU"/>
        </w:rPr>
        <w:t>е</w:t>
      </w:r>
      <w:r w:rsidRPr="0023308A">
        <w:rPr>
          <w:rFonts w:eastAsia="Times New Roman"/>
          <w:szCs w:val="24"/>
          <w:lang w:eastAsia="ru-RU"/>
        </w:rPr>
        <w:t xml:space="preserve"> действия источник</w:t>
      </w:r>
      <w:r w:rsidR="00452768" w:rsidRPr="0023308A">
        <w:rPr>
          <w:rFonts w:eastAsia="Times New Roman"/>
          <w:szCs w:val="24"/>
          <w:lang w:eastAsia="ru-RU"/>
        </w:rPr>
        <w:t>а</w:t>
      </w:r>
      <w:r w:rsidRPr="0023308A">
        <w:rPr>
          <w:rFonts w:eastAsia="Times New Roman"/>
          <w:szCs w:val="24"/>
          <w:lang w:eastAsia="ru-RU"/>
        </w:rPr>
        <w:t xml:space="preserve"> тепловой энергии, с учетом величины подключаемых тепловых нагрузок.</w:t>
      </w:r>
      <w:r w:rsidR="006E3E4A" w:rsidRPr="0023308A">
        <w:rPr>
          <w:rFonts w:eastAsia="Times New Roman"/>
          <w:szCs w:val="24"/>
          <w:lang w:eastAsia="ru-RU"/>
        </w:rPr>
        <w:t xml:space="preserve"> Перспективные балансы производительности </w:t>
      </w:r>
      <w:r w:rsidR="006E3E4A" w:rsidRPr="0023308A">
        <w:rPr>
          <w:rStyle w:val="ed"/>
          <w:szCs w:val="24"/>
        </w:rPr>
        <w:t>и потребления тепловой мощности источников тепловой энергии и теплоносителя приведены в Главах 4 и 6 настоящего документа.</w:t>
      </w:r>
    </w:p>
    <w:p w:rsidR="00B63F75" w:rsidRPr="0023308A" w:rsidRDefault="00B63F75" w:rsidP="001639B0">
      <w:pPr>
        <w:suppressAutoHyphens/>
        <w:spacing w:line="276" w:lineRule="auto"/>
        <w:ind w:firstLine="567"/>
        <w:rPr>
          <w:rStyle w:val="ed"/>
          <w:b/>
          <w:szCs w:val="24"/>
        </w:rPr>
      </w:pPr>
    </w:p>
    <w:p w:rsidR="00034DF7" w:rsidRPr="0023308A" w:rsidRDefault="00835349" w:rsidP="00672191">
      <w:pPr>
        <w:pStyle w:val="21"/>
        <w:rPr>
          <w:rStyle w:val="mark"/>
        </w:rPr>
      </w:pPr>
      <w:bookmarkStart w:id="203" w:name="_Toc97389278"/>
      <w:r w:rsidRPr="0023308A">
        <w:rPr>
          <w:rStyle w:val="ed"/>
        </w:rPr>
        <w:lastRenderedPageBreak/>
        <w:t>7.13</w:t>
      </w:r>
      <w:r w:rsidR="00034DF7" w:rsidRPr="0023308A">
        <w:rPr>
          <w:rStyle w:val="ed"/>
        </w:rPr>
        <w:t> </w:t>
      </w:r>
      <w:r w:rsidRPr="0023308A">
        <w:rPr>
          <w:rStyle w:val="ed"/>
        </w:rPr>
        <w:t>А</w:t>
      </w:r>
      <w:r w:rsidR="008B4EE3" w:rsidRPr="0023308A">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w:t>
      </w:r>
      <w:r w:rsidR="008B4EE3" w:rsidRPr="0023308A">
        <w:rPr>
          <w:rStyle w:val="ed"/>
        </w:rPr>
        <w:t>ч</w:t>
      </w:r>
      <w:r w:rsidR="008B4EE3" w:rsidRPr="0023308A">
        <w:rPr>
          <w:rStyle w:val="ed"/>
        </w:rPr>
        <w:t>ников энергии, а также местных видов топлива</w:t>
      </w:r>
      <w:bookmarkEnd w:id="203"/>
    </w:p>
    <w:p w:rsidR="007675F3" w:rsidRPr="0023308A" w:rsidRDefault="004E4FD0" w:rsidP="00835349">
      <w:pPr>
        <w:spacing w:line="276" w:lineRule="auto"/>
        <w:ind w:firstLine="567"/>
        <w:rPr>
          <w:szCs w:val="28"/>
        </w:rPr>
      </w:pPr>
      <w:r w:rsidRPr="0023308A">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rsidR="00267729" w:rsidRPr="0023308A" w:rsidRDefault="00B24F74" w:rsidP="00835349">
      <w:pPr>
        <w:tabs>
          <w:tab w:val="left" w:pos="0"/>
        </w:tabs>
        <w:spacing w:line="276" w:lineRule="auto"/>
        <w:ind w:firstLine="567"/>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w:t>
      </w:r>
      <w:r w:rsidR="004F477E" w:rsidRPr="0023308A">
        <w:rPr>
          <w:szCs w:val="24"/>
        </w:rPr>
        <w:t>ы</w:t>
      </w:r>
      <w:r w:rsidR="004F477E" w:rsidRPr="0023308A">
        <w:rPr>
          <w:szCs w:val="24"/>
        </w:rPr>
        <w:t>рехквартирные</w:t>
      </w:r>
      <w:r w:rsidRPr="0023308A">
        <w:rPr>
          <w:szCs w:val="24"/>
        </w:rPr>
        <w:t xml:space="preserve"> жилые дома) на индивидуальное газовое отопление</w:t>
      </w:r>
      <w:r w:rsidR="00267729" w:rsidRPr="0023308A">
        <w:rPr>
          <w:szCs w:val="24"/>
        </w:rPr>
        <w:t>, поэтапн</w:t>
      </w:r>
      <w:r w:rsidRPr="0023308A">
        <w:rPr>
          <w:szCs w:val="24"/>
        </w:rPr>
        <w:t>ая</w:t>
      </w:r>
      <w:r w:rsidR="00267729" w:rsidRPr="0023308A">
        <w:rPr>
          <w:szCs w:val="24"/>
        </w:rPr>
        <w:t xml:space="preserve"> замена изноше</w:t>
      </w:r>
      <w:r w:rsidR="00267729" w:rsidRPr="0023308A">
        <w:rPr>
          <w:szCs w:val="24"/>
        </w:rPr>
        <w:t>н</w:t>
      </w:r>
      <w:r w:rsidR="00267729" w:rsidRPr="0023308A">
        <w:rPr>
          <w:szCs w:val="24"/>
        </w:rPr>
        <w:t xml:space="preserve">ных тепловых сетей. </w:t>
      </w:r>
    </w:p>
    <w:p w:rsidR="00B63F75" w:rsidRPr="0023308A" w:rsidRDefault="00B63F75" w:rsidP="00835349">
      <w:pPr>
        <w:tabs>
          <w:tab w:val="left" w:pos="0"/>
        </w:tabs>
        <w:spacing w:line="276" w:lineRule="auto"/>
        <w:ind w:firstLine="567"/>
        <w:rPr>
          <w:szCs w:val="24"/>
        </w:rPr>
      </w:pPr>
      <w:r w:rsidRPr="0023308A">
        <w:rPr>
          <w:szCs w:val="24"/>
        </w:rPr>
        <w:t xml:space="preserve">Краткая характеристика </w:t>
      </w:r>
      <w:r w:rsidR="00B24F74" w:rsidRPr="0023308A">
        <w:rPr>
          <w:szCs w:val="24"/>
        </w:rPr>
        <w:t>реконструируемых</w:t>
      </w:r>
      <w:r w:rsidRPr="0023308A">
        <w:rPr>
          <w:szCs w:val="24"/>
        </w:rPr>
        <w:t xml:space="preserve"> источников тепла приведена в таблице ниже.</w:t>
      </w:r>
    </w:p>
    <w:p w:rsidR="001639B0" w:rsidRPr="0023308A" w:rsidRDefault="001639B0" w:rsidP="001639B0">
      <w:pPr>
        <w:tabs>
          <w:tab w:val="left" w:pos="0"/>
        </w:tabs>
        <w:spacing w:line="276" w:lineRule="auto"/>
        <w:ind w:firstLine="709"/>
        <w:rPr>
          <w:szCs w:val="24"/>
        </w:rPr>
      </w:pPr>
    </w:p>
    <w:p w:rsidR="00B63F75" w:rsidRPr="0023308A" w:rsidRDefault="00B63F75" w:rsidP="00B63F75">
      <w:pPr>
        <w:pStyle w:val="aff8"/>
        <w:rPr>
          <w:szCs w:val="24"/>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65</w:t>
      </w:r>
      <w:r w:rsidR="008A3CE6" w:rsidRPr="0023308A">
        <w:rPr>
          <w:noProof/>
        </w:rPr>
        <w:fldChar w:fldCharType="end"/>
      </w:r>
      <w:r w:rsidRPr="0023308A">
        <w:t xml:space="preserve"> - Характеристика перспективных источников тепла </w:t>
      </w:r>
      <w:r w:rsidR="002F5504" w:rsidRPr="0023308A">
        <w:t>рп. Суксун</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5885"/>
        <w:gridCol w:w="1073"/>
        <w:gridCol w:w="968"/>
        <w:gridCol w:w="1376"/>
      </w:tblGrid>
      <w:tr w:rsidR="005B273F" w:rsidRPr="0023308A" w:rsidTr="00C401C6">
        <w:trPr>
          <w:trHeight w:val="290"/>
          <w:tblHeader/>
        </w:trPr>
        <w:tc>
          <w:tcPr>
            <w:tcW w:w="328" w:type="pct"/>
            <w:vMerge w:val="restart"/>
            <w:vAlign w:val="center"/>
          </w:tcPr>
          <w:p w:rsidR="00C401C6" w:rsidRPr="0023308A" w:rsidRDefault="00C401C6" w:rsidP="00E44D80">
            <w:pPr>
              <w:jc w:val="center"/>
              <w:rPr>
                <w:rFonts w:eastAsia="Times New Roman"/>
                <w:sz w:val="22"/>
              </w:rPr>
            </w:pPr>
            <w:r w:rsidRPr="0023308A">
              <w:rPr>
                <w:rFonts w:eastAsia="Times New Roman"/>
                <w:sz w:val="22"/>
              </w:rPr>
              <w:t>№ п/п</w:t>
            </w:r>
          </w:p>
        </w:tc>
        <w:tc>
          <w:tcPr>
            <w:tcW w:w="2956" w:type="pct"/>
            <w:vMerge w:val="restart"/>
            <w:shd w:val="clear" w:color="auto" w:fill="auto"/>
            <w:noWrap/>
            <w:vAlign w:val="center"/>
            <w:hideMark/>
          </w:tcPr>
          <w:p w:rsidR="00C401C6" w:rsidRPr="0023308A" w:rsidRDefault="00C401C6" w:rsidP="00E44D80">
            <w:pPr>
              <w:jc w:val="center"/>
              <w:rPr>
                <w:rFonts w:eastAsia="Times New Roman"/>
                <w:sz w:val="22"/>
              </w:rPr>
            </w:pPr>
            <w:r w:rsidRPr="0023308A">
              <w:rPr>
                <w:rFonts w:eastAsia="Times New Roman"/>
                <w:sz w:val="22"/>
              </w:rPr>
              <w:t>Наименование</w:t>
            </w:r>
          </w:p>
        </w:tc>
        <w:tc>
          <w:tcPr>
            <w:tcW w:w="1025" w:type="pct"/>
            <w:gridSpan w:val="2"/>
            <w:vAlign w:val="center"/>
          </w:tcPr>
          <w:p w:rsidR="00C401C6" w:rsidRPr="0023308A" w:rsidRDefault="00C401C6" w:rsidP="00E44D80">
            <w:pPr>
              <w:jc w:val="center"/>
              <w:rPr>
                <w:rFonts w:eastAsia="Times New Roman"/>
                <w:sz w:val="22"/>
              </w:rPr>
            </w:pPr>
            <w:r w:rsidRPr="0023308A">
              <w:rPr>
                <w:rFonts w:eastAsia="Times New Roman"/>
                <w:sz w:val="22"/>
              </w:rPr>
              <w:t>Мощность котел</w:t>
            </w:r>
            <w:r w:rsidRPr="0023308A">
              <w:rPr>
                <w:rFonts w:eastAsia="Times New Roman"/>
                <w:sz w:val="22"/>
              </w:rPr>
              <w:t>ь</w:t>
            </w:r>
            <w:r w:rsidRPr="0023308A">
              <w:rPr>
                <w:rFonts w:eastAsia="Times New Roman"/>
                <w:sz w:val="22"/>
              </w:rPr>
              <w:t>ной</w:t>
            </w:r>
          </w:p>
        </w:tc>
        <w:tc>
          <w:tcPr>
            <w:tcW w:w="691" w:type="pct"/>
            <w:shd w:val="clear" w:color="auto" w:fill="auto"/>
            <w:noWrap/>
            <w:vAlign w:val="center"/>
            <w:hideMark/>
          </w:tcPr>
          <w:p w:rsidR="00C401C6" w:rsidRPr="0023308A" w:rsidRDefault="00C401C6" w:rsidP="00E44D80">
            <w:pPr>
              <w:jc w:val="center"/>
              <w:rPr>
                <w:rFonts w:eastAsia="Times New Roman"/>
                <w:sz w:val="22"/>
              </w:rPr>
            </w:pPr>
            <w:r w:rsidRPr="0023308A">
              <w:rPr>
                <w:rFonts w:eastAsia="Times New Roman"/>
                <w:sz w:val="22"/>
              </w:rPr>
              <w:t>Тепловая нагрузка</w:t>
            </w:r>
          </w:p>
        </w:tc>
      </w:tr>
      <w:tr w:rsidR="005B273F" w:rsidRPr="0023308A" w:rsidTr="00C401C6">
        <w:trPr>
          <w:trHeight w:val="290"/>
          <w:tblHeader/>
        </w:trPr>
        <w:tc>
          <w:tcPr>
            <w:tcW w:w="328" w:type="pct"/>
            <w:vMerge/>
            <w:vAlign w:val="center"/>
          </w:tcPr>
          <w:p w:rsidR="00C401C6" w:rsidRPr="0023308A" w:rsidRDefault="00C401C6" w:rsidP="00E44D80">
            <w:pPr>
              <w:jc w:val="center"/>
              <w:rPr>
                <w:rFonts w:eastAsia="Times New Roman"/>
                <w:sz w:val="22"/>
              </w:rPr>
            </w:pPr>
          </w:p>
        </w:tc>
        <w:tc>
          <w:tcPr>
            <w:tcW w:w="2956" w:type="pct"/>
            <w:vMerge/>
            <w:shd w:val="clear" w:color="auto" w:fill="auto"/>
            <w:noWrap/>
            <w:vAlign w:val="center"/>
          </w:tcPr>
          <w:p w:rsidR="00C401C6" w:rsidRPr="0023308A" w:rsidRDefault="00C401C6" w:rsidP="00E44D80">
            <w:pPr>
              <w:jc w:val="center"/>
              <w:rPr>
                <w:rFonts w:eastAsia="Times New Roman"/>
                <w:sz w:val="22"/>
              </w:rPr>
            </w:pPr>
          </w:p>
        </w:tc>
        <w:tc>
          <w:tcPr>
            <w:tcW w:w="539" w:type="pct"/>
            <w:vAlign w:val="center"/>
          </w:tcPr>
          <w:p w:rsidR="00C401C6" w:rsidRPr="0023308A" w:rsidRDefault="00C401C6" w:rsidP="00E44D80">
            <w:pPr>
              <w:jc w:val="center"/>
              <w:rPr>
                <w:rFonts w:eastAsia="Times New Roman"/>
                <w:sz w:val="22"/>
              </w:rPr>
            </w:pPr>
            <w:r w:rsidRPr="0023308A">
              <w:rPr>
                <w:rFonts w:eastAsia="Times New Roman"/>
                <w:sz w:val="22"/>
              </w:rPr>
              <w:t>МВт</w:t>
            </w:r>
          </w:p>
        </w:tc>
        <w:tc>
          <w:tcPr>
            <w:tcW w:w="486" w:type="pct"/>
          </w:tcPr>
          <w:p w:rsidR="00C401C6" w:rsidRPr="0023308A" w:rsidRDefault="00C401C6" w:rsidP="00E44D80">
            <w:pPr>
              <w:jc w:val="center"/>
              <w:rPr>
                <w:rFonts w:eastAsia="Times New Roman"/>
                <w:sz w:val="22"/>
              </w:rPr>
            </w:pPr>
            <w:r w:rsidRPr="0023308A">
              <w:rPr>
                <w:rFonts w:eastAsia="Times New Roman"/>
                <w:sz w:val="22"/>
              </w:rPr>
              <w:t>Гкал/ч</w:t>
            </w:r>
          </w:p>
        </w:tc>
        <w:tc>
          <w:tcPr>
            <w:tcW w:w="691" w:type="pct"/>
            <w:shd w:val="clear" w:color="auto" w:fill="auto"/>
            <w:noWrap/>
            <w:vAlign w:val="center"/>
          </w:tcPr>
          <w:p w:rsidR="00C401C6" w:rsidRPr="0023308A" w:rsidRDefault="00C401C6" w:rsidP="00E44D80">
            <w:pPr>
              <w:jc w:val="center"/>
              <w:rPr>
                <w:rFonts w:eastAsia="Times New Roman"/>
                <w:sz w:val="22"/>
              </w:rPr>
            </w:pPr>
            <w:r w:rsidRPr="0023308A">
              <w:rPr>
                <w:rFonts w:eastAsia="Times New Roman"/>
                <w:sz w:val="22"/>
              </w:rPr>
              <w:t>Гкал/час</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w:t>
            </w:r>
          </w:p>
        </w:tc>
        <w:tc>
          <w:tcPr>
            <w:tcW w:w="2956" w:type="pct"/>
            <w:shd w:val="clear" w:color="auto" w:fill="auto"/>
            <w:noWrap/>
            <w:vAlign w:val="center"/>
          </w:tcPr>
          <w:p w:rsidR="00C401C6" w:rsidRPr="0023308A" w:rsidRDefault="00C401C6" w:rsidP="00E44D80">
            <w:pPr>
              <w:rPr>
                <w:sz w:val="22"/>
              </w:rPr>
            </w:pPr>
            <w:r w:rsidRPr="0023308A">
              <w:rPr>
                <w:sz w:val="22"/>
              </w:rPr>
              <w:t>Котельная №1 (Пермский край, Суксунский р-н, рп. Су</w:t>
            </w:r>
            <w:r w:rsidRPr="0023308A">
              <w:rPr>
                <w:sz w:val="22"/>
              </w:rPr>
              <w:t>к</w:t>
            </w:r>
            <w:r w:rsidRPr="0023308A">
              <w:rPr>
                <w:sz w:val="22"/>
              </w:rPr>
              <w:t>сун, пер. Нефтяников, д. 5)</w:t>
            </w:r>
          </w:p>
        </w:tc>
        <w:tc>
          <w:tcPr>
            <w:tcW w:w="539" w:type="pct"/>
            <w:vAlign w:val="center"/>
          </w:tcPr>
          <w:p w:rsidR="00C401C6" w:rsidRPr="0023308A" w:rsidRDefault="00C401C6" w:rsidP="00E44D80">
            <w:pPr>
              <w:jc w:val="center"/>
              <w:rPr>
                <w:sz w:val="22"/>
              </w:rPr>
            </w:pPr>
            <w:r w:rsidRPr="0023308A">
              <w:rPr>
                <w:sz w:val="22"/>
              </w:rPr>
              <w:t>0,65</w:t>
            </w:r>
          </w:p>
        </w:tc>
        <w:tc>
          <w:tcPr>
            <w:tcW w:w="486" w:type="pct"/>
            <w:vAlign w:val="center"/>
          </w:tcPr>
          <w:p w:rsidR="00C401C6" w:rsidRPr="0023308A" w:rsidRDefault="00C401C6" w:rsidP="00E44D80">
            <w:pPr>
              <w:jc w:val="center"/>
              <w:rPr>
                <w:sz w:val="22"/>
              </w:rPr>
            </w:pPr>
            <w:r w:rsidRPr="0023308A">
              <w:rPr>
                <w:sz w:val="22"/>
              </w:rPr>
              <w:t>0,56</w:t>
            </w:r>
          </w:p>
        </w:tc>
        <w:tc>
          <w:tcPr>
            <w:tcW w:w="691" w:type="pct"/>
            <w:shd w:val="clear" w:color="auto" w:fill="auto"/>
            <w:noWrap/>
            <w:vAlign w:val="center"/>
          </w:tcPr>
          <w:p w:rsidR="00C401C6" w:rsidRPr="0023308A" w:rsidRDefault="00C401C6" w:rsidP="00E44D80">
            <w:pPr>
              <w:jc w:val="center"/>
              <w:rPr>
                <w:sz w:val="22"/>
              </w:rPr>
            </w:pPr>
            <w:r w:rsidRPr="0023308A">
              <w:rPr>
                <w:sz w:val="22"/>
              </w:rPr>
              <w:t>0,504</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2</w:t>
            </w:r>
          </w:p>
        </w:tc>
        <w:tc>
          <w:tcPr>
            <w:tcW w:w="2956" w:type="pct"/>
            <w:shd w:val="clear" w:color="auto" w:fill="auto"/>
            <w:noWrap/>
            <w:vAlign w:val="center"/>
          </w:tcPr>
          <w:p w:rsidR="00C401C6" w:rsidRPr="0023308A" w:rsidRDefault="00C401C6" w:rsidP="00E44D80">
            <w:pPr>
              <w:rPr>
                <w:sz w:val="22"/>
              </w:rPr>
            </w:pPr>
            <w:r w:rsidRPr="0023308A">
              <w:rPr>
                <w:sz w:val="22"/>
              </w:rPr>
              <w:t>Котельная №2 (Пермский край, Суксунский р-н, рп. Су</w:t>
            </w:r>
            <w:r w:rsidRPr="0023308A">
              <w:rPr>
                <w:sz w:val="22"/>
              </w:rPr>
              <w:t>к</w:t>
            </w:r>
            <w:r w:rsidRPr="0023308A">
              <w:rPr>
                <w:sz w:val="22"/>
              </w:rPr>
              <w:t>сун, ул. Карла Маркса, д. 96)</w:t>
            </w:r>
          </w:p>
        </w:tc>
        <w:tc>
          <w:tcPr>
            <w:tcW w:w="539" w:type="pct"/>
            <w:vAlign w:val="center"/>
          </w:tcPr>
          <w:p w:rsidR="00C401C6" w:rsidRPr="0023308A" w:rsidRDefault="00C401C6" w:rsidP="00E44D80">
            <w:pPr>
              <w:jc w:val="center"/>
              <w:rPr>
                <w:sz w:val="22"/>
              </w:rPr>
            </w:pPr>
            <w:r w:rsidRPr="0023308A">
              <w:rPr>
                <w:sz w:val="22"/>
              </w:rPr>
              <w:t>0,23</w:t>
            </w:r>
          </w:p>
        </w:tc>
        <w:tc>
          <w:tcPr>
            <w:tcW w:w="486" w:type="pct"/>
            <w:vAlign w:val="center"/>
          </w:tcPr>
          <w:p w:rsidR="00C401C6" w:rsidRPr="0023308A" w:rsidRDefault="00C401C6" w:rsidP="00E44D80">
            <w:pPr>
              <w:jc w:val="center"/>
              <w:rPr>
                <w:sz w:val="22"/>
              </w:rPr>
            </w:pPr>
            <w:r w:rsidRPr="0023308A">
              <w:rPr>
                <w:sz w:val="22"/>
              </w:rPr>
              <w:t>0,20</w:t>
            </w:r>
          </w:p>
        </w:tc>
        <w:tc>
          <w:tcPr>
            <w:tcW w:w="691" w:type="pct"/>
            <w:shd w:val="clear" w:color="auto" w:fill="auto"/>
            <w:noWrap/>
            <w:vAlign w:val="center"/>
          </w:tcPr>
          <w:p w:rsidR="00C401C6" w:rsidRPr="0023308A" w:rsidRDefault="00C401C6" w:rsidP="00E44D80">
            <w:pPr>
              <w:jc w:val="center"/>
              <w:rPr>
                <w:sz w:val="22"/>
              </w:rPr>
            </w:pPr>
            <w:r w:rsidRPr="0023308A">
              <w:rPr>
                <w:sz w:val="22"/>
              </w:rPr>
              <w:t>0,177</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3</w:t>
            </w:r>
          </w:p>
        </w:tc>
        <w:tc>
          <w:tcPr>
            <w:tcW w:w="2956" w:type="pct"/>
            <w:shd w:val="clear" w:color="auto" w:fill="auto"/>
            <w:noWrap/>
            <w:vAlign w:val="center"/>
          </w:tcPr>
          <w:p w:rsidR="00C401C6" w:rsidRPr="0023308A" w:rsidRDefault="00C401C6" w:rsidP="00E44D80">
            <w:pPr>
              <w:rPr>
                <w:sz w:val="22"/>
              </w:rPr>
            </w:pPr>
            <w:r w:rsidRPr="0023308A">
              <w:rPr>
                <w:sz w:val="22"/>
              </w:rPr>
              <w:t>Котельная №3 (Пермский край, Суксунский р-н, рп. Су</w:t>
            </w:r>
            <w:r w:rsidRPr="0023308A">
              <w:rPr>
                <w:sz w:val="22"/>
              </w:rPr>
              <w:t>к</w:t>
            </w:r>
            <w:r w:rsidRPr="0023308A">
              <w:rPr>
                <w:sz w:val="22"/>
              </w:rPr>
              <w:t>сун, ул. Зеленая, д. 40г)</w:t>
            </w:r>
          </w:p>
        </w:tc>
        <w:tc>
          <w:tcPr>
            <w:tcW w:w="539" w:type="pct"/>
            <w:vAlign w:val="center"/>
          </w:tcPr>
          <w:p w:rsidR="00C401C6" w:rsidRPr="0023308A" w:rsidRDefault="00C401C6" w:rsidP="00E44D80">
            <w:pPr>
              <w:jc w:val="center"/>
              <w:rPr>
                <w:sz w:val="22"/>
              </w:rPr>
            </w:pPr>
            <w:r w:rsidRPr="0023308A">
              <w:rPr>
                <w:sz w:val="22"/>
              </w:rPr>
              <w:t>1,33</w:t>
            </w:r>
          </w:p>
        </w:tc>
        <w:tc>
          <w:tcPr>
            <w:tcW w:w="486" w:type="pct"/>
            <w:vAlign w:val="center"/>
          </w:tcPr>
          <w:p w:rsidR="00C401C6" w:rsidRPr="0023308A" w:rsidRDefault="00C401C6" w:rsidP="00E44D80">
            <w:pPr>
              <w:jc w:val="center"/>
              <w:rPr>
                <w:sz w:val="22"/>
              </w:rPr>
            </w:pPr>
            <w:r w:rsidRPr="0023308A">
              <w:rPr>
                <w:sz w:val="22"/>
              </w:rPr>
              <w:t>1,14</w:t>
            </w:r>
          </w:p>
        </w:tc>
        <w:tc>
          <w:tcPr>
            <w:tcW w:w="691" w:type="pct"/>
            <w:shd w:val="clear" w:color="auto" w:fill="auto"/>
            <w:noWrap/>
            <w:vAlign w:val="center"/>
          </w:tcPr>
          <w:p w:rsidR="00C401C6" w:rsidRPr="0023308A" w:rsidRDefault="00C401C6" w:rsidP="00E44D80">
            <w:pPr>
              <w:jc w:val="center"/>
              <w:rPr>
                <w:sz w:val="22"/>
              </w:rPr>
            </w:pPr>
            <w:r w:rsidRPr="0023308A">
              <w:rPr>
                <w:sz w:val="22"/>
              </w:rPr>
              <w:t>1,041</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4</w:t>
            </w:r>
          </w:p>
        </w:tc>
        <w:tc>
          <w:tcPr>
            <w:tcW w:w="2956" w:type="pct"/>
            <w:shd w:val="clear" w:color="auto" w:fill="auto"/>
            <w:noWrap/>
            <w:vAlign w:val="center"/>
          </w:tcPr>
          <w:p w:rsidR="00C401C6" w:rsidRPr="0023308A" w:rsidRDefault="00C401C6" w:rsidP="00E44D80">
            <w:pPr>
              <w:rPr>
                <w:sz w:val="22"/>
              </w:rPr>
            </w:pPr>
            <w:r w:rsidRPr="0023308A">
              <w:rPr>
                <w:sz w:val="22"/>
              </w:rPr>
              <w:t>Котельная №4 (Пермский край, Суксунский р-н, в границах Суксунского городского поселения, урочище «Очистные»)</w:t>
            </w:r>
          </w:p>
        </w:tc>
        <w:tc>
          <w:tcPr>
            <w:tcW w:w="539" w:type="pct"/>
            <w:vAlign w:val="center"/>
          </w:tcPr>
          <w:p w:rsidR="00C401C6" w:rsidRPr="0023308A" w:rsidRDefault="00C401C6" w:rsidP="00E44D80">
            <w:pPr>
              <w:jc w:val="center"/>
              <w:rPr>
                <w:sz w:val="22"/>
              </w:rPr>
            </w:pPr>
            <w:r w:rsidRPr="0023308A">
              <w:rPr>
                <w:sz w:val="22"/>
              </w:rPr>
              <w:t>0,13</w:t>
            </w:r>
          </w:p>
        </w:tc>
        <w:tc>
          <w:tcPr>
            <w:tcW w:w="486" w:type="pct"/>
            <w:vAlign w:val="center"/>
          </w:tcPr>
          <w:p w:rsidR="00C401C6" w:rsidRPr="0023308A" w:rsidRDefault="00C401C6" w:rsidP="00E44D80">
            <w:pPr>
              <w:jc w:val="center"/>
              <w:rPr>
                <w:sz w:val="22"/>
              </w:rPr>
            </w:pPr>
            <w:r w:rsidRPr="0023308A">
              <w:rPr>
                <w:sz w:val="22"/>
              </w:rPr>
              <w:t>0,11</w:t>
            </w:r>
          </w:p>
        </w:tc>
        <w:tc>
          <w:tcPr>
            <w:tcW w:w="691" w:type="pct"/>
            <w:shd w:val="clear" w:color="auto" w:fill="auto"/>
            <w:noWrap/>
            <w:vAlign w:val="center"/>
          </w:tcPr>
          <w:p w:rsidR="00C401C6" w:rsidRPr="0023308A" w:rsidRDefault="00C401C6" w:rsidP="00E44D80">
            <w:pPr>
              <w:jc w:val="center"/>
              <w:rPr>
                <w:sz w:val="22"/>
              </w:rPr>
            </w:pPr>
            <w:r w:rsidRPr="0023308A">
              <w:rPr>
                <w:sz w:val="22"/>
              </w:rPr>
              <w:t>0,102</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5</w:t>
            </w:r>
          </w:p>
        </w:tc>
        <w:tc>
          <w:tcPr>
            <w:tcW w:w="2956" w:type="pct"/>
            <w:shd w:val="clear" w:color="auto" w:fill="auto"/>
            <w:noWrap/>
            <w:vAlign w:val="center"/>
          </w:tcPr>
          <w:p w:rsidR="00C401C6" w:rsidRPr="0023308A" w:rsidRDefault="00C401C6" w:rsidP="00E44D80">
            <w:pPr>
              <w:rPr>
                <w:sz w:val="22"/>
              </w:rPr>
            </w:pPr>
            <w:r w:rsidRPr="0023308A">
              <w:rPr>
                <w:sz w:val="22"/>
              </w:rPr>
              <w:t>Котельная №5 (Пермский край, Суксунский р-н, с. Ключи, ул. 40 лет Победы, д. 20)</w:t>
            </w:r>
          </w:p>
        </w:tc>
        <w:tc>
          <w:tcPr>
            <w:tcW w:w="539" w:type="pct"/>
            <w:vAlign w:val="center"/>
          </w:tcPr>
          <w:p w:rsidR="00C401C6" w:rsidRPr="0023308A" w:rsidRDefault="00C401C6" w:rsidP="00E44D80">
            <w:pPr>
              <w:jc w:val="center"/>
              <w:rPr>
                <w:sz w:val="22"/>
              </w:rPr>
            </w:pPr>
            <w:r w:rsidRPr="0023308A">
              <w:rPr>
                <w:sz w:val="22"/>
              </w:rPr>
              <w:t>0,375</w:t>
            </w:r>
          </w:p>
        </w:tc>
        <w:tc>
          <w:tcPr>
            <w:tcW w:w="486" w:type="pct"/>
            <w:vAlign w:val="center"/>
          </w:tcPr>
          <w:p w:rsidR="00C401C6" w:rsidRPr="0023308A" w:rsidRDefault="00C401C6" w:rsidP="00E44D80">
            <w:pPr>
              <w:jc w:val="center"/>
              <w:rPr>
                <w:sz w:val="22"/>
              </w:rPr>
            </w:pPr>
            <w:r w:rsidRPr="0023308A">
              <w:rPr>
                <w:sz w:val="22"/>
              </w:rPr>
              <w:t>0,32</w:t>
            </w:r>
          </w:p>
        </w:tc>
        <w:tc>
          <w:tcPr>
            <w:tcW w:w="691" w:type="pct"/>
            <w:shd w:val="clear" w:color="auto" w:fill="auto"/>
            <w:noWrap/>
            <w:vAlign w:val="center"/>
          </w:tcPr>
          <w:p w:rsidR="00C401C6" w:rsidRPr="0023308A" w:rsidRDefault="00C401C6" w:rsidP="00E44D80">
            <w:pPr>
              <w:jc w:val="center"/>
              <w:rPr>
                <w:sz w:val="22"/>
              </w:rPr>
            </w:pPr>
            <w:r w:rsidRPr="0023308A">
              <w:rPr>
                <w:sz w:val="22"/>
              </w:rPr>
              <w:t>0,302</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6</w:t>
            </w:r>
          </w:p>
        </w:tc>
        <w:tc>
          <w:tcPr>
            <w:tcW w:w="2956" w:type="pct"/>
            <w:shd w:val="clear" w:color="auto" w:fill="auto"/>
            <w:noWrap/>
            <w:vAlign w:val="center"/>
          </w:tcPr>
          <w:p w:rsidR="00C401C6" w:rsidRPr="0023308A" w:rsidRDefault="00C401C6" w:rsidP="00E44D80">
            <w:pPr>
              <w:rPr>
                <w:sz w:val="22"/>
              </w:rPr>
            </w:pPr>
            <w:r w:rsidRPr="0023308A">
              <w:rPr>
                <w:sz w:val="22"/>
              </w:rPr>
              <w:t>Котельная №6 (Пермский край, Суксунский р-н, рп. Су</w:t>
            </w:r>
            <w:r w:rsidRPr="0023308A">
              <w:rPr>
                <w:sz w:val="22"/>
              </w:rPr>
              <w:t>к</w:t>
            </w:r>
            <w:r w:rsidRPr="0023308A">
              <w:rPr>
                <w:sz w:val="22"/>
              </w:rPr>
              <w:t>сун, ул. Школьная, д. 1)</w:t>
            </w:r>
          </w:p>
        </w:tc>
        <w:tc>
          <w:tcPr>
            <w:tcW w:w="539" w:type="pct"/>
            <w:vAlign w:val="center"/>
          </w:tcPr>
          <w:p w:rsidR="00C401C6" w:rsidRPr="0023308A" w:rsidRDefault="00C401C6" w:rsidP="00E44D80">
            <w:pPr>
              <w:jc w:val="center"/>
              <w:rPr>
                <w:sz w:val="22"/>
              </w:rPr>
            </w:pPr>
            <w:r w:rsidRPr="0023308A">
              <w:rPr>
                <w:sz w:val="22"/>
              </w:rPr>
              <w:t>0,38</w:t>
            </w:r>
          </w:p>
        </w:tc>
        <w:tc>
          <w:tcPr>
            <w:tcW w:w="486" w:type="pct"/>
            <w:vAlign w:val="center"/>
          </w:tcPr>
          <w:p w:rsidR="00C401C6" w:rsidRPr="0023308A" w:rsidRDefault="00C401C6" w:rsidP="00E44D80">
            <w:pPr>
              <w:jc w:val="center"/>
              <w:rPr>
                <w:sz w:val="22"/>
              </w:rPr>
            </w:pPr>
            <w:r w:rsidRPr="0023308A">
              <w:rPr>
                <w:sz w:val="22"/>
              </w:rPr>
              <w:t>0,33</w:t>
            </w:r>
          </w:p>
        </w:tc>
        <w:tc>
          <w:tcPr>
            <w:tcW w:w="691" w:type="pct"/>
            <w:shd w:val="clear" w:color="auto" w:fill="auto"/>
            <w:noWrap/>
            <w:vAlign w:val="center"/>
          </w:tcPr>
          <w:p w:rsidR="00C401C6" w:rsidRPr="0023308A" w:rsidRDefault="00C401C6" w:rsidP="00E44D80">
            <w:pPr>
              <w:jc w:val="center"/>
              <w:rPr>
                <w:sz w:val="22"/>
              </w:rPr>
            </w:pPr>
            <w:r w:rsidRPr="0023308A">
              <w:rPr>
                <w:sz w:val="22"/>
              </w:rPr>
              <w:t>0,299</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7</w:t>
            </w:r>
          </w:p>
        </w:tc>
        <w:tc>
          <w:tcPr>
            <w:tcW w:w="2956" w:type="pct"/>
            <w:shd w:val="clear" w:color="auto" w:fill="auto"/>
            <w:noWrap/>
            <w:vAlign w:val="center"/>
          </w:tcPr>
          <w:p w:rsidR="00C401C6" w:rsidRPr="0023308A" w:rsidRDefault="00C401C6" w:rsidP="00E44D80">
            <w:pPr>
              <w:rPr>
                <w:sz w:val="22"/>
              </w:rPr>
            </w:pPr>
            <w:r w:rsidRPr="0023308A">
              <w:rPr>
                <w:sz w:val="22"/>
              </w:rPr>
              <w:t>Котельная №7 (Пермский край, Суксунский р-н, рп. Су</w:t>
            </w:r>
            <w:r w:rsidRPr="0023308A">
              <w:rPr>
                <w:sz w:val="22"/>
              </w:rPr>
              <w:t>к</w:t>
            </w:r>
            <w:r w:rsidRPr="0023308A">
              <w:rPr>
                <w:sz w:val="22"/>
              </w:rPr>
              <w:t>сун, ул. Пугачева, зд. 9)</w:t>
            </w:r>
          </w:p>
        </w:tc>
        <w:tc>
          <w:tcPr>
            <w:tcW w:w="539" w:type="pct"/>
            <w:vAlign w:val="center"/>
          </w:tcPr>
          <w:p w:rsidR="00C401C6" w:rsidRPr="0023308A" w:rsidRDefault="00C401C6" w:rsidP="00E44D80">
            <w:pPr>
              <w:jc w:val="center"/>
              <w:rPr>
                <w:sz w:val="22"/>
              </w:rPr>
            </w:pPr>
            <w:r w:rsidRPr="0023308A">
              <w:rPr>
                <w:sz w:val="22"/>
              </w:rPr>
              <w:t>0,46</w:t>
            </w:r>
          </w:p>
        </w:tc>
        <w:tc>
          <w:tcPr>
            <w:tcW w:w="486" w:type="pct"/>
            <w:vAlign w:val="center"/>
          </w:tcPr>
          <w:p w:rsidR="00C401C6" w:rsidRPr="0023308A" w:rsidRDefault="00C401C6" w:rsidP="00E44D80">
            <w:pPr>
              <w:jc w:val="center"/>
              <w:rPr>
                <w:sz w:val="22"/>
              </w:rPr>
            </w:pPr>
            <w:r w:rsidRPr="0023308A">
              <w:rPr>
                <w:sz w:val="22"/>
              </w:rPr>
              <w:t>0,40</w:t>
            </w:r>
          </w:p>
        </w:tc>
        <w:tc>
          <w:tcPr>
            <w:tcW w:w="691" w:type="pct"/>
            <w:shd w:val="clear" w:color="auto" w:fill="auto"/>
            <w:noWrap/>
            <w:vAlign w:val="center"/>
          </w:tcPr>
          <w:p w:rsidR="00C401C6" w:rsidRPr="0023308A" w:rsidRDefault="00C401C6" w:rsidP="00E44D80">
            <w:pPr>
              <w:jc w:val="center"/>
              <w:rPr>
                <w:sz w:val="22"/>
              </w:rPr>
            </w:pPr>
            <w:r w:rsidRPr="0023308A">
              <w:rPr>
                <w:sz w:val="22"/>
              </w:rPr>
              <w:t>0,358</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8</w:t>
            </w:r>
          </w:p>
        </w:tc>
        <w:tc>
          <w:tcPr>
            <w:tcW w:w="2956" w:type="pct"/>
            <w:shd w:val="clear" w:color="auto" w:fill="auto"/>
            <w:noWrap/>
            <w:vAlign w:val="center"/>
          </w:tcPr>
          <w:p w:rsidR="00C401C6" w:rsidRPr="0023308A" w:rsidRDefault="00C401C6" w:rsidP="00E44D80">
            <w:pPr>
              <w:rPr>
                <w:sz w:val="22"/>
              </w:rPr>
            </w:pPr>
            <w:r w:rsidRPr="0023308A">
              <w:rPr>
                <w:sz w:val="22"/>
              </w:rPr>
              <w:t>Котельная №8 (Пермский край, Суксунский р-н, рп. Су</w:t>
            </w:r>
            <w:r w:rsidRPr="0023308A">
              <w:rPr>
                <w:sz w:val="22"/>
              </w:rPr>
              <w:t>к</w:t>
            </w:r>
            <w:r w:rsidRPr="0023308A">
              <w:rPr>
                <w:sz w:val="22"/>
              </w:rPr>
              <w:t>сун, пер. Карла Маркса)</w:t>
            </w:r>
          </w:p>
        </w:tc>
        <w:tc>
          <w:tcPr>
            <w:tcW w:w="539" w:type="pct"/>
            <w:vAlign w:val="center"/>
          </w:tcPr>
          <w:p w:rsidR="00C401C6" w:rsidRPr="0023308A" w:rsidRDefault="00C401C6" w:rsidP="00E44D80">
            <w:pPr>
              <w:jc w:val="center"/>
              <w:rPr>
                <w:sz w:val="22"/>
              </w:rPr>
            </w:pPr>
            <w:r w:rsidRPr="0023308A">
              <w:rPr>
                <w:sz w:val="22"/>
              </w:rPr>
              <w:t>0,66</w:t>
            </w:r>
          </w:p>
        </w:tc>
        <w:tc>
          <w:tcPr>
            <w:tcW w:w="486" w:type="pct"/>
            <w:vAlign w:val="center"/>
          </w:tcPr>
          <w:p w:rsidR="00C401C6" w:rsidRPr="0023308A" w:rsidRDefault="00C401C6" w:rsidP="00E44D80">
            <w:pPr>
              <w:jc w:val="center"/>
              <w:rPr>
                <w:sz w:val="22"/>
              </w:rPr>
            </w:pPr>
            <w:r w:rsidRPr="0023308A">
              <w:rPr>
                <w:sz w:val="22"/>
              </w:rPr>
              <w:t>0,57</w:t>
            </w:r>
          </w:p>
        </w:tc>
        <w:tc>
          <w:tcPr>
            <w:tcW w:w="691" w:type="pct"/>
            <w:shd w:val="clear" w:color="auto" w:fill="auto"/>
            <w:noWrap/>
            <w:vAlign w:val="center"/>
          </w:tcPr>
          <w:p w:rsidR="00C401C6" w:rsidRPr="0023308A" w:rsidRDefault="00C401C6" w:rsidP="00E44D80">
            <w:pPr>
              <w:jc w:val="center"/>
              <w:rPr>
                <w:sz w:val="22"/>
              </w:rPr>
            </w:pPr>
            <w:r w:rsidRPr="0023308A">
              <w:rPr>
                <w:sz w:val="22"/>
              </w:rPr>
              <w:t>0,514</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9</w:t>
            </w:r>
          </w:p>
        </w:tc>
        <w:tc>
          <w:tcPr>
            <w:tcW w:w="2956" w:type="pct"/>
            <w:shd w:val="clear" w:color="auto" w:fill="auto"/>
            <w:noWrap/>
            <w:vAlign w:val="center"/>
          </w:tcPr>
          <w:p w:rsidR="00C401C6" w:rsidRPr="0023308A" w:rsidRDefault="00C401C6" w:rsidP="00E44D80">
            <w:pPr>
              <w:rPr>
                <w:sz w:val="22"/>
              </w:rPr>
            </w:pPr>
            <w:r w:rsidRPr="0023308A">
              <w:rPr>
                <w:sz w:val="22"/>
              </w:rPr>
              <w:t>Котельная №9 (Пермский край, Суксунский р-н, рп. Су</w:t>
            </w:r>
            <w:r w:rsidRPr="0023308A">
              <w:rPr>
                <w:sz w:val="22"/>
              </w:rPr>
              <w:t>к</w:t>
            </w:r>
            <w:r w:rsidRPr="0023308A">
              <w:rPr>
                <w:sz w:val="22"/>
              </w:rPr>
              <w:t>сун, ул. Халтурина, 6)</w:t>
            </w:r>
          </w:p>
        </w:tc>
        <w:tc>
          <w:tcPr>
            <w:tcW w:w="539" w:type="pct"/>
            <w:vAlign w:val="center"/>
          </w:tcPr>
          <w:p w:rsidR="00C401C6" w:rsidRPr="0023308A" w:rsidRDefault="00C401C6" w:rsidP="00E44D80">
            <w:pPr>
              <w:jc w:val="center"/>
              <w:rPr>
                <w:sz w:val="22"/>
              </w:rPr>
            </w:pPr>
            <w:r w:rsidRPr="0023308A">
              <w:rPr>
                <w:sz w:val="22"/>
              </w:rPr>
              <w:t>0,12</w:t>
            </w:r>
          </w:p>
        </w:tc>
        <w:tc>
          <w:tcPr>
            <w:tcW w:w="486" w:type="pct"/>
            <w:vAlign w:val="center"/>
          </w:tcPr>
          <w:p w:rsidR="00C401C6" w:rsidRPr="0023308A" w:rsidRDefault="00C401C6" w:rsidP="00E44D80">
            <w:pPr>
              <w:jc w:val="center"/>
              <w:rPr>
                <w:sz w:val="22"/>
              </w:rPr>
            </w:pPr>
            <w:r w:rsidRPr="0023308A">
              <w:rPr>
                <w:sz w:val="22"/>
              </w:rPr>
              <w:t>0,10</w:t>
            </w:r>
          </w:p>
        </w:tc>
        <w:tc>
          <w:tcPr>
            <w:tcW w:w="691" w:type="pct"/>
            <w:shd w:val="clear" w:color="auto" w:fill="auto"/>
            <w:noWrap/>
            <w:vAlign w:val="center"/>
          </w:tcPr>
          <w:p w:rsidR="00C401C6" w:rsidRPr="0023308A" w:rsidRDefault="00C401C6" w:rsidP="00E44D80">
            <w:pPr>
              <w:jc w:val="center"/>
              <w:rPr>
                <w:sz w:val="22"/>
              </w:rPr>
            </w:pPr>
            <w:r w:rsidRPr="0023308A">
              <w:rPr>
                <w:sz w:val="22"/>
              </w:rPr>
              <w:t>0,093</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10</w:t>
            </w:r>
          </w:p>
        </w:tc>
        <w:tc>
          <w:tcPr>
            <w:tcW w:w="2956" w:type="pct"/>
            <w:shd w:val="clear" w:color="auto" w:fill="auto"/>
            <w:noWrap/>
            <w:vAlign w:val="center"/>
          </w:tcPr>
          <w:p w:rsidR="00C401C6" w:rsidRPr="0023308A" w:rsidRDefault="00C401C6" w:rsidP="00E44D80">
            <w:pPr>
              <w:rPr>
                <w:sz w:val="22"/>
              </w:rPr>
            </w:pPr>
            <w:r w:rsidRPr="0023308A">
              <w:rPr>
                <w:sz w:val="22"/>
              </w:rPr>
              <w:t>Котельная №10 (Пермский край, Суксунский р-н, с. Тис, ул. Северная, зд. 32а)</w:t>
            </w:r>
          </w:p>
        </w:tc>
        <w:tc>
          <w:tcPr>
            <w:tcW w:w="539" w:type="pct"/>
            <w:vAlign w:val="center"/>
          </w:tcPr>
          <w:p w:rsidR="00C401C6" w:rsidRPr="0023308A" w:rsidRDefault="00C401C6" w:rsidP="00E44D80">
            <w:pPr>
              <w:jc w:val="center"/>
              <w:rPr>
                <w:sz w:val="22"/>
              </w:rPr>
            </w:pPr>
            <w:r w:rsidRPr="0023308A">
              <w:rPr>
                <w:sz w:val="22"/>
              </w:rPr>
              <w:t>0,325</w:t>
            </w:r>
          </w:p>
        </w:tc>
        <w:tc>
          <w:tcPr>
            <w:tcW w:w="486" w:type="pct"/>
            <w:vAlign w:val="center"/>
          </w:tcPr>
          <w:p w:rsidR="00C401C6" w:rsidRPr="0023308A" w:rsidRDefault="00C401C6" w:rsidP="00E44D80">
            <w:pPr>
              <w:jc w:val="center"/>
              <w:rPr>
                <w:sz w:val="22"/>
              </w:rPr>
            </w:pPr>
            <w:r w:rsidRPr="0023308A">
              <w:rPr>
                <w:sz w:val="22"/>
              </w:rPr>
              <w:t>0,28</w:t>
            </w:r>
          </w:p>
        </w:tc>
        <w:tc>
          <w:tcPr>
            <w:tcW w:w="691" w:type="pct"/>
            <w:shd w:val="clear" w:color="auto" w:fill="auto"/>
            <w:noWrap/>
            <w:vAlign w:val="center"/>
          </w:tcPr>
          <w:p w:rsidR="00C401C6" w:rsidRPr="0023308A" w:rsidRDefault="00C401C6" w:rsidP="00E44D80">
            <w:pPr>
              <w:jc w:val="center"/>
              <w:rPr>
                <w:sz w:val="22"/>
              </w:rPr>
            </w:pPr>
            <w:r w:rsidRPr="0023308A">
              <w:rPr>
                <w:sz w:val="22"/>
              </w:rPr>
              <w:t>0,280</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11</w:t>
            </w:r>
          </w:p>
        </w:tc>
        <w:tc>
          <w:tcPr>
            <w:tcW w:w="2956" w:type="pct"/>
            <w:shd w:val="clear" w:color="auto" w:fill="auto"/>
            <w:noWrap/>
            <w:vAlign w:val="center"/>
          </w:tcPr>
          <w:p w:rsidR="00C401C6" w:rsidRPr="0023308A" w:rsidRDefault="00C401C6" w:rsidP="00E44D80">
            <w:pPr>
              <w:rPr>
                <w:sz w:val="22"/>
              </w:rPr>
            </w:pPr>
            <w:r w:rsidRPr="0023308A">
              <w:rPr>
                <w:sz w:val="22"/>
              </w:rPr>
              <w:t>Котельная №11 (Пермский край, Суксунский р-н, рп. Су</w:t>
            </w:r>
            <w:r w:rsidRPr="0023308A">
              <w:rPr>
                <w:sz w:val="22"/>
              </w:rPr>
              <w:t>к</w:t>
            </w:r>
            <w:r w:rsidRPr="0023308A">
              <w:rPr>
                <w:sz w:val="22"/>
              </w:rPr>
              <w:t>сун, ул. Кирова, зд. 48А)</w:t>
            </w:r>
          </w:p>
        </w:tc>
        <w:tc>
          <w:tcPr>
            <w:tcW w:w="539" w:type="pct"/>
            <w:vAlign w:val="center"/>
          </w:tcPr>
          <w:p w:rsidR="00C401C6" w:rsidRPr="0023308A" w:rsidRDefault="00C401C6" w:rsidP="00E44D80">
            <w:pPr>
              <w:jc w:val="center"/>
              <w:rPr>
                <w:sz w:val="22"/>
              </w:rPr>
            </w:pPr>
            <w:r w:rsidRPr="0023308A">
              <w:rPr>
                <w:sz w:val="22"/>
              </w:rPr>
              <w:t>2,01</w:t>
            </w:r>
          </w:p>
        </w:tc>
        <w:tc>
          <w:tcPr>
            <w:tcW w:w="486" w:type="pct"/>
            <w:vAlign w:val="center"/>
          </w:tcPr>
          <w:p w:rsidR="00C401C6" w:rsidRPr="0023308A" w:rsidRDefault="00C401C6" w:rsidP="00E44D80">
            <w:pPr>
              <w:jc w:val="center"/>
              <w:rPr>
                <w:sz w:val="22"/>
              </w:rPr>
            </w:pPr>
            <w:r w:rsidRPr="0023308A">
              <w:rPr>
                <w:sz w:val="22"/>
              </w:rPr>
              <w:t>1,73</w:t>
            </w:r>
          </w:p>
        </w:tc>
        <w:tc>
          <w:tcPr>
            <w:tcW w:w="691" w:type="pct"/>
            <w:shd w:val="clear" w:color="auto" w:fill="auto"/>
            <w:noWrap/>
            <w:vAlign w:val="center"/>
          </w:tcPr>
          <w:p w:rsidR="00C401C6" w:rsidRPr="0023308A" w:rsidRDefault="00C401C6" w:rsidP="00E44D80">
            <w:pPr>
              <w:jc w:val="center"/>
              <w:rPr>
                <w:sz w:val="22"/>
              </w:rPr>
            </w:pPr>
            <w:r w:rsidRPr="0023308A">
              <w:rPr>
                <w:sz w:val="22"/>
              </w:rPr>
              <w:t>1,568</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12</w:t>
            </w:r>
          </w:p>
        </w:tc>
        <w:tc>
          <w:tcPr>
            <w:tcW w:w="2956" w:type="pct"/>
            <w:shd w:val="clear" w:color="auto" w:fill="auto"/>
            <w:noWrap/>
            <w:vAlign w:val="center"/>
          </w:tcPr>
          <w:p w:rsidR="00C401C6" w:rsidRPr="0023308A" w:rsidRDefault="00C401C6" w:rsidP="00E44D80">
            <w:pPr>
              <w:rPr>
                <w:sz w:val="22"/>
              </w:rPr>
            </w:pPr>
            <w:r w:rsidRPr="0023308A">
              <w:rPr>
                <w:sz w:val="22"/>
              </w:rPr>
              <w:t>Котельная №12 (Пермский край, Суксунский р-н, рп. Су</w:t>
            </w:r>
            <w:r w:rsidRPr="0023308A">
              <w:rPr>
                <w:sz w:val="22"/>
              </w:rPr>
              <w:t>к</w:t>
            </w:r>
            <w:r w:rsidRPr="0023308A">
              <w:rPr>
                <w:sz w:val="22"/>
              </w:rPr>
              <w:t>сун, ул. Чапаева, д. 14Б)</w:t>
            </w:r>
          </w:p>
        </w:tc>
        <w:tc>
          <w:tcPr>
            <w:tcW w:w="539" w:type="pct"/>
            <w:vAlign w:val="center"/>
          </w:tcPr>
          <w:p w:rsidR="00C401C6" w:rsidRPr="0023308A" w:rsidRDefault="00C401C6" w:rsidP="00E44D80">
            <w:pPr>
              <w:jc w:val="center"/>
              <w:rPr>
                <w:sz w:val="22"/>
              </w:rPr>
            </w:pPr>
            <w:r w:rsidRPr="0023308A">
              <w:rPr>
                <w:sz w:val="22"/>
              </w:rPr>
              <w:t>0,09</w:t>
            </w:r>
          </w:p>
        </w:tc>
        <w:tc>
          <w:tcPr>
            <w:tcW w:w="486" w:type="pct"/>
            <w:vAlign w:val="center"/>
          </w:tcPr>
          <w:p w:rsidR="00C401C6" w:rsidRPr="0023308A" w:rsidRDefault="00C401C6" w:rsidP="00E44D80">
            <w:pPr>
              <w:jc w:val="center"/>
              <w:rPr>
                <w:sz w:val="22"/>
              </w:rPr>
            </w:pPr>
            <w:r w:rsidRPr="0023308A">
              <w:rPr>
                <w:sz w:val="22"/>
              </w:rPr>
              <w:t>0,08</w:t>
            </w:r>
          </w:p>
        </w:tc>
        <w:tc>
          <w:tcPr>
            <w:tcW w:w="691" w:type="pct"/>
            <w:shd w:val="clear" w:color="auto" w:fill="auto"/>
            <w:noWrap/>
            <w:vAlign w:val="center"/>
          </w:tcPr>
          <w:p w:rsidR="00C401C6" w:rsidRPr="0023308A" w:rsidRDefault="00C401C6" w:rsidP="00E44D80">
            <w:pPr>
              <w:jc w:val="center"/>
              <w:rPr>
                <w:sz w:val="22"/>
              </w:rPr>
            </w:pPr>
            <w:r w:rsidRPr="0023308A">
              <w:rPr>
                <w:sz w:val="22"/>
              </w:rPr>
              <w:t>0,071</w:t>
            </w:r>
          </w:p>
        </w:tc>
      </w:tr>
      <w:tr w:rsidR="005B273F"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13</w:t>
            </w:r>
          </w:p>
        </w:tc>
        <w:tc>
          <w:tcPr>
            <w:tcW w:w="2956" w:type="pct"/>
            <w:shd w:val="clear" w:color="auto" w:fill="auto"/>
            <w:noWrap/>
            <w:vAlign w:val="center"/>
          </w:tcPr>
          <w:p w:rsidR="00C401C6" w:rsidRPr="0023308A" w:rsidRDefault="00C401C6" w:rsidP="00E44D80">
            <w:pPr>
              <w:rPr>
                <w:sz w:val="22"/>
              </w:rPr>
            </w:pPr>
            <w:r w:rsidRPr="0023308A">
              <w:rPr>
                <w:sz w:val="22"/>
              </w:rPr>
              <w:t>Котельная №13 (Пермский край, Суксунский р-н, рп. Су</w:t>
            </w:r>
            <w:r w:rsidRPr="0023308A">
              <w:rPr>
                <w:sz w:val="22"/>
              </w:rPr>
              <w:t>к</w:t>
            </w:r>
            <w:r w:rsidRPr="0023308A">
              <w:rPr>
                <w:sz w:val="22"/>
              </w:rPr>
              <w:t>сун, ул. Вишнёвая)</w:t>
            </w:r>
          </w:p>
        </w:tc>
        <w:tc>
          <w:tcPr>
            <w:tcW w:w="539" w:type="pct"/>
            <w:vAlign w:val="center"/>
          </w:tcPr>
          <w:p w:rsidR="00C401C6" w:rsidRPr="0023308A" w:rsidRDefault="00C401C6" w:rsidP="00E44D80">
            <w:pPr>
              <w:jc w:val="center"/>
              <w:rPr>
                <w:sz w:val="22"/>
              </w:rPr>
            </w:pPr>
            <w:r w:rsidRPr="0023308A">
              <w:rPr>
                <w:sz w:val="22"/>
              </w:rPr>
              <w:t>1,17</w:t>
            </w:r>
          </w:p>
        </w:tc>
        <w:tc>
          <w:tcPr>
            <w:tcW w:w="486" w:type="pct"/>
            <w:vAlign w:val="center"/>
          </w:tcPr>
          <w:p w:rsidR="00C401C6" w:rsidRPr="0023308A" w:rsidRDefault="00C401C6" w:rsidP="00E44D80">
            <w:pPr>
              <w:jc w:val="center"/>
              <w:rPr>
                <w:sz w:val="22"/>
              </w:rPr>
            </w:pPr>
            <w:r w:rsidRPr="0023308A">
              <w:rPr>
                <w:sz w:val="22"/>
              </w:rPr>
              <w:t>1,01</w:t>
            </w:r>
          </w:p>
        </w:tc>
        <w:tc>
          <w:tcPr>
            <w:tcW w:w="691" w:type="pct"/>
            <w:shd w:val="clear" w:color="auto" w:fill="auto"/>
            <w:noWrap/>
            <w:vAlign w:val="center"/>
          </w:tcPr>
          <w:p w:rsidR="00C401C6" w:rsidRPr="0023308A" w:rsidRDefault="00C401C6" w:rsidP="00E44D80">
            <w:pPr>
              <w:jc w:val="center"/>
              <w:rPr>
                <w:sz w:val="22"/>
              </w:rPr>
            </w:pPr>
            <w:r w:rsidRPr="0023308A">
              <w:rPr>
                <w:sz w:val="22"/>
              </w:rPr>
              <w:t>0,916</w:t>
            </w:r>
          </w:p>
        </w:tc>
      </w:tr>
      <w:tr w:rsidR="00C401C6" w:rsidRPr="0023308A" w:rsidTr="00C401C6">
        <w:trPr>
          <w:trHeight w:val="290"/>
        </w:trPr>
        <w:tc>
          <w:tcPr>
            <w:tcW w:w="328" w:type="pct"/>
            <w:vAlign w:val="center"/>
          </w:tcPr>
          <w:p w:rsidR="00C401C6" w:rsidRPr="0023308A" w:rsidRDefault="00C401C6" w:rsidP="00E44D80">
            <w:pPr>
              <w:jc w:val="center"/>
              <w:rPr>
                <w:sz w:val="22"/>
              </w:rPr>
            </w:pPr>
            <w:r w:rsidRPr="0023308A">
              <w:rPr>
                <w:sz w:val="22"/>
              </w:rPr>
              <w:t>14</w:t>
            </w:r>
          </w:p>
        </w:tc>
        <w:tc>
          <w:tcPr>
            <w:tcW w:w="2956" w:type="pct"/>
            <w:shd w:val="clear" w:color="auto" w:fill="auto"/>
            <w:noWrap/>
            <w:vAlign w:val="center"/>
          </w:tcPr>
          <w:p w:rsidR="00C401C6" w:rsidRPr="0023308A" w:rsidRDefault="00C401C6" w:rsidP="00E44D80">
            <w:pPr>
              <w:rPr>
                <w:sz w:val="22"/>
              </w:rPr>
            </w:pPr>
            <w:r w:rsidRPr="0023308A">
              <w:rPr>
                <w:sz w:val="22"/>
              </w:rPr>
              <w:t>Котельная №14 (Пермский край, Суксунский р-н, д. Кис</w:t>
            </w:r>
            <w:r w:rsidRPr="0023308A">
              <w:rPr>
                <w:sz w:val="22"/>
              </w:rPr>
              <w:t>е</w:t>
            </w:r>
            <w:r w:rsidRPr="0023308A">
              <w:rPr>
                <w:sz w:val="22"/>
              </w:rPr>
              <w:t>лево, ул. Новая, д. 6)</w:t>
            </w:r>
          </w:p>
        </w:tc>
        <w:tc>
          <w:tcPr>
            <w:tcW w:w="539" w:type="pct"/>
            <w:vAlign w:val="center"/>
          </w:tcPr>
          <w:p w:rsidR="00C401C6" w:rsidRPr="0023308A" w:rsidRDefault="00C401C6" w:rsidP="00E44D80">
            <w:pPr>
              <w:jc w:val="center"/>
              <w:rPr>
                <w:sz w:val="22"/>
              </w:rPr>
            </w:pPr>
            <w:r w:rsidRPr="0023308A">
              <w:rPr>
                <w:sz w:val="22"/>
              </w:rPr>
              <w:t>0,09</w:t>
            </w:r>
          </w:p>
        </w:tc>
        <w:tc>
          <w:tcPr>
            <w:tcW w:w="486" w:type="pct"/>
            <w:vAlign w:val="center"/>
          </w:tcPr>
          <w:p w:rsidR="00C401C6" w:rsidRPr="0023308A" w:rsidRDefault="00C401C6" w:rsidP="00E44D80">
            <w:pPr>
              <w:jc w:val="center"/>
              <w:rPr>
                <w:sz w:val="22"/>
              </w:rPr>
            </w:pPr>
            <w:r w:rsidRPr="0023308A">
              <w:rPr>
                <w:sz w:val="22"/>
              </w:rPr>
              <w:t>0,077</w:t>
            </w:r>
          </w:p>
        </w:tc>
        <w:tc>
          <w:tcPr>
            <w:tcW w:w="691" w:type="pct"/>
            <w:shd w:val="clear" w:color="auto" w:fill="auto"/>
            <w:noWrap/>
            <w:vAlign w:val="center"/>
          </w:tcPr>
          <w:p w:rsidR="00C401C6" w:rsidRPr="0023308A" w:rsidRDefault="00C401C6" w:rsidP="00E44D80">
            <w:pPr>
              <w:jc w:val="center"/>
              <w:rPr>
                <w:sz w:val="22"/>
              </w:rPr>
            </w:pPr>
            <w:r w:rsidRPr="0023308A">
              <w:rPr>
                <w:sz w:val="22"/>
              </w:rPr>
              <w:t>0,072</w:t>
            </w:r>
          </w:p>
        </w:tc>
      </w:tr>
    </w:tbl>
    <w:p w:rsidR="00B63F75" w:rsidRPr="0023308A" w:rsidRDefault="00B63F75" w:rsidP="00B63F75">
      <w:pPr>
        <w:tabs>
          <w:tab w:val="left" w:pos="0"/>
        </w:tabs>
        <w:ind w:firstLine="709"/>
        <w:rPr>
          <w:szCs w:val="24"/>
        </w:rPr>
      </w:pPr>
    </w:p>
    <w:p w:rsidR="00B24F74" w:rsidRPr="0023308A" w:rsidRDefault="00B24F74" w:rsidP="00835349">
      <w:pPr>
        <w:tabs>
          <w:tab w:val="left" w:pos="0"/>
        </w:tabs>
        <w:spacing w:line="276" w:lineRule="auto"/>
        <w:ind w:firstLine="567"/>
        <w:rPr>
          <w:szCs w:val="24"/>
        </w:rPr>
      </w:pPr>
      <w:r w:rsidRPr="0023308A">
        <w:rPr>
          <w:szCs w:val="24"/>
        </w:rPr>
        <w:t xml:space="preserve">Реконструкцию существующей системы централизованного теплоснабжения </w:t>
      </w:r>
      <w:r w:rsidR="00E41600" w:rsidRPr="0023308A">
        <w:rPr>
          <w:rFonts w:eastAsia="Microsoft YaHei"/>
          <w:szCs w:val="24"/>
        </w:rPr>
        <w:t>Суксунского ГО</w:t>
      </w:r>
      <w:r w:rsidRPr="0023308A">
        <w:rPr>
          <w:szCs w:val="24"/>
        </w:rPr>
        <w:t xml:space="preserve"> планируется реализовать в несколько этапов:</w:t>
      </w:r>
    </w:p>
    <w:p w:rsidR="00B24F74" w:rsidRPr="0023308A" w:rsidRDefault="00B24F74" w:rsidP="00835349">
      <w:pPr>
        <w:tabs>
          <w:tab w:val="left" w:pos="0"/>
        </w:tabs>
        <w:spacing w:line="276" w:lineRule="auto"/>
        <w:ind w:firstLine="567"/>
        <w:rPr>
          <w:szCs w:val="24"/>
        </w:rPr>
      </w:pPr>
      <w:r w:rsidRPr="0023308A">
        <w:rPr>
          <w:szCs w:val="24"/>
        </w:rPr>
        <w:t xml:space="preserve">1 этап (срок реализации – </w:t>
      </w:r>
      <w:r w:rsidR="00CE22C8" w:rsidRPr="0023308A">
        <w:rPr>
          <w:szCs w:val="24"/>
        </w:rPr>
        <w:t>2023</w:t>
      </w:r>
      <w:r w:rsidR="000B2E1C" w:rsidRPr="0023308A">
        <w:rPr>
          <w:szCs w:val="24"/>
        </w:rPr>
        <w:t xml:space="preserve"> год)</w:t>
      </w:r>
      <w:r w:rsidR="008F7A0C" w:rsidRPr="0023308A">
        <w:rPr>
          <w:szCs w:val="24"/>
        </w:rPr>
        <w:t xml:space="preserve"> -</w:t>
      </w:r>
      <w:r w:rsidR="000B2E1C" w:rsidRPr="0023308A">
        <w:rPr>
          <w:szCs w:val="24"/>
        </w:rPr>
        <w:t xml:space="preserve"> </w:t>
      </w:r>
      <w:r w:rsidRPr="0023308A">
        <w:rPr>
          <w:szCs w:val="24"/>
        </w:rPr>
        <w:t>Перевооружение котельных №1 и №2, перев</w:t>
      </w:r>
      <w:r w:rsidR="002664F2" w:rsidRPr="0023308A">
        <w:rPr>
          <w:szCs w:val="24"/>
        </w:rPr>
        <w:t xml:space="preserve">од </w:t>
      </w:r>
      <w:r w:rsidRPr="0023308A">
        <w:rPr>
          <w:szCs w:val="24"/>
        </w:rPr>
        <w:t>одно- и двухквартирных жилых домов (ул. Нефтяников, ул. Строителей) на автономное теплоснабж</w:t>
      </w:r>
      <w:r w:rsidRPr="0023308A">
        <w:rPr>
          <w:szCs w:val="24"/>
        </w:rPr>
        <w:t>е</w:t>
      </w:r>
      <w:r w:rsidR="00C401C6" w:rsidRPr="0023308A">
        <w:rPr>
          <w:szCs w:val="24"/>
        </w:rPr>
        <w:t>ние;</w:t>
      </w:r>
    </w:p>
    <w:p w:rsidR="00B24F74" w:rsidRPr="0023308A" w:rsidRDefault="00B24F74" w:rsidP="00835349">
      <w:pPr>
        <w:tabs>
          <w:tab w:val="left" w:pos="0"/>
        </w:tabs>
        <w:spacing w:line="276" w:lineRule="auto"/>
        <w:ind w:firstLine="567"/>
        <w:rPr>
          <w:szCs w:val="24"/>
        </w:rPr>
      </w:pPr>
      <w:r w:rsidRPr="0023308A">
        <w:rPr>
          <w:szCs w:val="24"/>
        </w:rPr>
        <w:lastRenderedPageBreak/>
        <w:t>2 этап (срок реализации – 2024</w:t>
      </w:r>
      <w:r w:rsidR="000B2E1C" w:rsidRPr="0023308A">
        <w:rPr>
          <w:szCs w:val="24"/>
        </w:rPr>
        <w:t xml:space="preserve"> год)</w:t>
      </w:r>
      <w:r w:rsidR="008F7A0C" w:rsidRPr="0023308A">
        <w:rPr>
          <w:szCs w:val="24"/>
        </w:rPr>
        <w:t xml:space="preserve"> -</w:t>
      </w:r>
      <w:r w:rsidR="000B2E1C" w:rsidRPr="0023308A">
        <w:rPr>
          <w:szCs w:val="24"/>
        </w:rPr>
        <w:t xml:space="preserve"> </w:t>
      </w:r>
      <w:r w:rsidRPr="0023308A">
        <w:rPr>
          <w:szCs w:val="24"/>
        </w:rPr>
        <w:t>Перевооружение котельных №6 и №13, перераспр</w:t>
      </w:r>
      <w:r w:rsidRPr="0023308A">
        <w:rPr>
          <w:szCs w:val="24"/>
        </w:rPr>
        <w:t>е</w:t>
      </w:r>
      <w:r w:rsidRPr="0023308A">
        <w:rPr>
          <w:szCs w:val="24"/>
        </w:rPr>
        <w:t>деление тепловой нагрузки потребителей между реконструир</w:t>
      </w:r>
      <w:r w:rsidR="00C401C6" w:rsidRPr="0023308A">
        <w:rPr>
          <w:szCs w:val="24"/>
        </w:rPr>
        <w:t>уемыми котельными;</w:t>
      </w:r>
    </w:p>
    <w:p w:rsidR="00B24F74" w:rsidRPr="0023308A" w:rsidRDefault="00B24F74" w:rsidP="00835349">
      <w:pPr>
        <w:tabs>
          <w:tab w:val="left" w:pos="0"/>
        </w:tabs>
        <w:spacing w:line="276" w:lineRule="auto"/>
        <w:ind w:firstLine="567"/>
        <w:rPr>
          <w:szCs w:val="24"/>
        </w:rPr>
      </w:pPr>
      <w:r w:rsidRPr="0023308A">
        <w:rPr>
          <w:szCs w:val="24"/>
        </w:rPr>
        <w:t>3 этап (срок реализации – 2025</w:t>
      </w:r>
      <w:r w:rsidR="008F7A0C" w:rsidRPr="0023308A">
        <w:rPr>
          <w:szCs w:val="24"/>
        </w:rPr>
        <w:t xml:space="preserve"> год) - </w:t>
      </w:r>
      <w:r w:rsidRPr="0023308A">
        <w:rPr>
          <w:szCs w:val="24"/>
        </w:rPr>
        <w:t>Перевооружение котельных №4, №3 и №7, перера</w:t>
      </w:r>
      <w:r w:rsidRPr="0023308A">
        <w:rPr>
          <w:szCs w:val="24"/>
        </w:rPr>
        <w:t>с</w:t>
      </w:r>
      <w:r w:rsidRPr="0023308A">
        <w:rPr>
          <w:szCs w:val="24"/>
        </w:rPr>
        <w:t>пределение тепловой нагрузки потребителей между рекон</w:t>
      </w:r>
      <w:r w:rsidR="00C401C6" w:rsidRPr="0023308A">
        <w:rPr>
          <w:szCs w:val="24"/>
        </w:rPr>
        <w:t>струируемыми котельными №3 и №7;</w:t>
      </w:r>
    </w:p>
    <w:p w:rsidR="00B24F74" w:rsidRPr="0023308A" w:rsidRDefault="00B24F74" w:rsidP="00835349">
      <w:pPr>
        <w:tabs>
          <w:tab w:val="left" w:pos="0"/>
        </w:tabs>
        <w:spacing w:line="276" w:lineRule="auto"/>
        <w:ind w:firstLine="567"/>
        <w:rPr>
          <w:szCs w:val="24"/>
        </w:rPr>
      </w:pPr>
      <w:r w:rsidRPr="0023308A">
        <w:rPr>
          <w:szCs w:val="24"/>
        </w:rPr>
        <w:t>4 этап (срок реализации – 2026</w:t>
      </w:r>
      <w:r w:rsidR="008F7A0C" w:rsidRPr="0023308A">
        <w:rPr>
          <w:szCs w:val="24"/>
        </w:rPr>
        <w:t xml:space="preserve"> год) - </w:t>
      </w:r>
      <w:r w:rsidRPr="0023308A">
        <w:rPr>
          <w:szCs w:val="24"/>
        </w:rPr>
        <w:t xml:space="preserve">Перевооружение котельных №8, №9 и </w:t>
      </w:r>
      <w:r w:rsidR="00C401C6" w:rsidRPr="0023308A">
        <w:rPr>
          <w:szCs w:val="24"/>
        </w:rPr>
        <w:t>№11;</w:t>
      </w:r>
    </w:p>
    <w:p w:rsidR="00B24F74" w:rsidRPr="0023308A" w:rsidRDefault="00B24F74" w:rsidP="00835349">
      <w:pPr>
        <w:tabs>
          <w:tab w:val="left" w:pos="0"/>
        </w:tabs>
        <w:spacing w:line="276" w:lineRule="auto"/>
        <w:ind w:firstLine="567"/>
        <w:rPr>
          <w:szCs w:val="24"/>
        </w:rPr>
      </w:pPr>
      <w:r w:rsidRPr="0023308A">
        <w:rPr>
          <w:szCs w:val="24"/>
        </w:rPr>
        <w:t>5 этап (срок реализации – 2027</w:t>
      </w:r>
      <w:r w:rsidR="008F7A0C" w:rsidRPr="0023308A">
        <w:rPr>
          <w:szCs w:val="24"/>
        </w:rPr>
        <w:t xml:space="preserve"> год) - </w:t>
      </w:r>
      <w:r w:rsidRPr="0023308A">
        <w:rPr>
          <w:szCs w:val="24"/>
        </w:rPr>
        <w:t>Перевооружение котельных №12 и №14.</w:t>
      </w:r>
    </w:p>
    <w:p w:rsidR="00B63F75" w:rsidRPr="0023308A" w:rsidRDefault="00B63F75" w:rsidP="001639B0">
      <w:pPr>
        <w:tabs>
          <w:tab w:val="left" w:pos="0"/>
        </w:tabs>
        <w:spacing w:line="276" w:lineRule="auto"/>
        <w:ind w:firstLine="709"/>
        <w:rPr>
          <w:szCs w:val="24"/>
        </w:rPr>
      </w:pPr>
    </w:p>
    <w:p w:rsidR="00267729" w:rsidRPr="0023308A" w:rsidRDefault="00267729" w:rsidP="00267729">
      <w:pPr>
        <w:pStyle w:val="aff8"/>
        <w:rPr>
          <w:bCs w:val="0"/>
        </w:rPr>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66</w:t>
      </w:r>
      <w:r w:rsidR="008A3CE6" w:rsidRPr="0023308A">
        <w:rPr>
          <w:noProof/>
        </w:rPr>
        <w:fldChar w:fldCharType="end"/>
      </w:r>
      <w:r w:rsidRPr="0023308A">
        <w:t xml:space="preserve"> </w:t>
      </w:r>
      <w:r w:rsidRPr="0023308A">
        <w:rPr>
          <w:bCs w:val="0"/>
        </w:rPr>
        <w:t>– Мероприятия по развитию системы централизованного теплоснабжения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4551"/>
        <w:gridCol w:w="2273"/>
        <w:gridCol w:w="2675"/>
      </w:tblGrid>
      <w:tr w:rsidR="005B273F" w:rsidRPr="0023308A" w:rsidTr="00C401C6">
        <w:trPr>
          <w:trHeight w:val="290"/>
          <w:tblHeader/>
        </w:trPr>
        <w:tc>
          <w:tcPr>
            <w:tcW w:w="265"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 п/п</w:t>
            </w:r>
          </w:p>
        </w:tc>
        <w:tc>
          <w:tcPr>
            <w:tcW w:w="2268"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Наименование мероприятий</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Год реализации</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Объем инвестиций*, руб.</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Автоматизация котельных 1-14 рп. Суксун</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2022</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6 000 000,00</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2</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2023</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4 102 809,83</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3</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№2</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2023</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1 438 302,61</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4</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№6</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2024</w:t>
            </w:r>
          </w:p>
        </w:tc>
        <w:tc>
          <w:tcPr>
            <w:tcW w:w="1333" w:type="pct"/>
            <w:shd w:val="clear" w:color="auto" w:fill="auto"/>
            <w:noWrap/>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2431166,76</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5</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№13</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2024</w:t>
            </w:r>
          </w:p>
        </w:tc>
        <w:tc>
          <w:tcPr>
            <w:tcW w:w="1333" w:type="pct"/>
            <w:shd w:val="clear" w:color="auto" w:fill="auto"/>
            <w:noWrap/>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7443783,41</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6</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№3</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2025</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8455732,09</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7</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№4</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2025</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831795,16</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8</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№7</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2025</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2912316,25</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9</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№8</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2026</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4179438,21</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10</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№9</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2026</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758560,35</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11</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№11</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2026</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12750205,54</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12</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№12</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2027</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578939,57</w:t>
            </w:r>
          </w:p>
        </w:tc>
      </w:tr>
      <w:tr w:rsidR="005B273F" w:rsidRPr="0023308A" w:rsidTr="00C401C6">
        <w:trPr>
          <w:trHeight w:val="290"/>
        </w:trPr>
        <w:tc>
          <w:tcPr>
            <w:tcW w:w="265" w:type="pct"/>
            <w:vAlign w:val="center"/>
          </w:tcPr>
          <w:p w:rsidR="00C401C6" w:rsidRPr="0023308A" w:rsidRDefault="00C401C6" w:rsidP="00F32E4E">
            <w:pPr>
              <w:jc w:val="center"/>
              <w:rPr>
                <w:sz w:val="22"/>
              </w:rPr>
            </w:pPr>
            <w:r w:rsidRPr="0023308A">
              <w:rPr>
                <w:sz w:val="22"/>
              </w:rPr>
              <w:t>13</w:t>
            </w:r>
          </w:p>
        </w:tc>
        <w:tc>
          <w:tcPr>
            <w:tcW w:w="2268" w:type="pct"/>
            <w:shd w:val="clear" w:color="auto" w:fill="auto"/>
            <w:noWrap/>
            <w:vAlign w:val="bottom"/>
            <w:hideMark/>
          </w:tcPr>
          <w:p w:rsidR="00C401C6" w:rsidRPr="0023308A" w:rsidRDefault="00C401C6" w:rsidP="00F32E4E">
            <w:pPr>
              <w:rPr>
                <w:rFonts w:eastAsia="Times New Roman"/>
                <w:sz w:val="22"/>
                <w:lang w:eastAsia="ru-RU"/>
              </w:rPr>
            </w:pPr>
            <w:r w:rsidRPr="0023308A">
              <w:rPr>
                <w:rFonts w:eastAsia="Times New Roman"/>
                <w:sz w:val="22"/>
                <w:lang w:eastAsia="ru-RU"/>
              </w:rPr>
              <w:t>Перевооружение котельной №14</w:t>
            </w:r>
          </w:p>
        </w:tc>
        <w:tc>
          <w:tcPr>
            <w:tcW w:w="1133" w:type="pct"/>
            <w:vAlign w:val="center"/>
          </w:tcPr>
          <w:p w:rsidR="00C401C6" w:rsidRPr="0023308A" w:rsidRDefault="00C401C6" w:rsidP="00F32E4E">
            <w:pPr>
              <w:jc w:val="center"/>
              <w:rPr>
                <w:rFonts w:eastAsia="Times New Roman"/>
                <w:sz w:val="22"/>
                <w:lang w:eastAsia="ru-RU"/>
              </w:rPr>
            </w:pPr>
            <w:r w:rsidRPr="0023308A">
              <w:rPr>
                <w:rFonts w:eastAsia="Times New Roman"/>
                <w:sz w:val="22"/>
                <w:lang w:eastAsia="ru-RU"/>
              </w:rPr>
              <w:t>2027</w:t>
            </w:r>
          </w:p>
        </w:tc>
        <w:tc>
          <w:tcPr>
            <w:tcW w:w="1333" w:type="pct"/>
            <w:shd w:val="clear" w:color="auto" w:fill="auto"/>
            <w:noWrap/>
            <w:vAlign w:val="center"/>
            <w:hideMark/>
          </w:tcPr>
          <w:p w:rsidR="00C401C6" w:rsidRPr="0023308A" w:rsidRDefault="00C401C6" w:rsidP="00F32E4E">
            <w:pPr>
              <w:jc w:val="center"/>
              <w:rPr>
                <w:rFonts w:eastAsia="Times New Roman"/>
                <w:sz w:val="22"/>
                <w:lang w:eastAsia="ru-RU"/>
              </w:rPr>
            </w:pPr>
            <w:r w:rsidRPr="0023308A">
              <w:rPr>
                <w:rFonts w:eastAsia="Times New Roman"/>
                <w:sz w:val="22"/>
                <w:lang w:eastAsia="ru-RU"/>
              </w:rPr>
              <w:t>586135,72</w:t>
            </w:r>
          </w:p>
        </w:tc>
      </w:tr>
      <w:tr w:rsidR="005B273F" w:rsidRPr="0023308A" w:rsidTr="00C401C6">
        <w:trPr>
          <w:trHeight w:val="290"/>
        </w:trPr>
        <w:tc>
          <w:tcPr>
            <w:tcW w:w="265" w:type="pct"/>
            <w:vAlign w:val="bottom"/>
          </w:tcPr>
          <w:p w:rsidR="00C401C6" w:rsidRPr="0023308A" w:rsidRDefault="00C401C6" w:rsidP="00F32E4E">
            <w:pPr>
              <w:rPr>
                <w:rFonts w:eastAsia="Times New Roman"/>
                <w:sz w:val="22"/>
                <w:lang w:eastAsia="ru-RU"/>
              </w:rPr>
            </w:pPr>
            <w:r w:rsidRPr="0023308A">
              <w:rPr>
                <w:rFonts w:eastAsia="Times New Roman"/>
                <w:sz w:val="22"/>
                <w:lang w:eastAsia="ru-RU"/>
              </w:rPr>
              <w:t> </w:t>
            </w:r>
          </w:p>
        </w:tc>
        <w:tc>
          <w:tcPr>
            <w:tcW w:w="2268" w:type="pct"/>
            <w:shd w:val="clear" w:color="auto" w:fill="auto"/>
            <w:noWrap/>
            <w:vAlign w:val="bottom"/>
            <w:hideMark/>
          </w:tcPr>
          <w:p w:rsidR="00C401C6" w:rsidRPr="0023308A" w:rsidRDefault="00C401C6" w:rsidP="00F32E4E">
            <w:pPr>
              <w:jc w:val="right"/>
              <w:rPr>
                <w:rFonts w:eastAsia="Times New Roman"/>
                <w:b/>
                <w:bCs/>
                <w:sz w:val="22"/>
                <w:lang w:eastAsia="ru-RU"/>
              </w:rPr>
            </w:pPr>
            <w:r w:rsidRPr="0023308A">
              <w:rPr>
                <w:rFonts w:eastAsia="Times New Roman"/>
                <w:b/>
                <w:bCs/>
                <w:sz w:val="22"/>
                <w:lang w:eastAsia="ru-RU"/>
              </w:rPr>
              <w:t>Всего:</w:t>
            </w:r>
          </w:p>
        </w:tc>
        <w:tc>
          <w:tcPr>
            <w:tcW w:w="1133" w:type="pct"/>
            <w:vAlign w:val="center"/>
          </w:tcPr>
          <w:p w:rsidR="00C401C6" w:rsidRPr="0023308A" w:rsidRDefault="00C401C6" w:rsidP="00F32E4E">
            <w:pPr>
              <w:jc w:val="center"/>
              <w:rPr>
                <w:rFonts w:eastAsia="Times New Roman"/>
                <w:sz w:val="22"/>
                <w:lang w:eastAsia="ru-RU"/>
              </w:rPr>
            </w:pPr>
          </w:p>
        </w:tc>
        <w:tc>
          <w:tcPr>
            <w:tcW w:w="1333" w:type="pct"/>
            <w:shd w:val="clear" w:color="auto" w:fill="auto"/>
            <w:noWrap/>
            <w:vAlign w:val="center"/>
            <w:hideMark/>
          </w:tcPr>
          <w:p w:rsidR="00C401C6" w:rsidRPr="0023308A" w:rsidRDefault="00C401C6" w:rsidP="00F32E4E">
            <w:pPr>
              <w:jc w:val="center"/>
              <w:rPr>
                <w:rFonts w:eastAsia="Times New Roman"/>
                <w:b/>
                <w:bCs/>
                <w:sz w:val="22"/>
                <w:lang w:eastAsia="ru-RU"/>
              </w:rPr>
            </w:pPr>
            <w:r w:rsidRPr="0023308A">
              <w:rPr>
                <w:rFonts w:eastAsia="Times New Roman"/>
                <w:b/>
                <w:bCs/>
                <w:sz w:val="22"/>
                <w:lang w:eastAsia="ru-RU"/>
              </w:rPr>
              <w:t>52 469 185,50</w:t>
            </w:r>
          </w:p>
        </w:tc>
      </w:tr>
    </w:tbl>
    <w:p w:rsidR="00267729" w:rsidRPr="0023308A" w:rsidRDefault="00267729" w:rsidP="001639B0">
      <w:pPr>
        <w:tabs>
          <w:tab w:val="left" w:pos="0"/>
        </w:tabs>
        <w:spacing w:line="276" w:lineRule="auto"/>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w:t>
      </w:r>
      <w:r w:rsidRPr="0023308A">
        <w:rPr>
          <w:rFonts w:eastAsia="Times New Roman"/>
          <w:szCs w:val="24"/>
          <w:lang w:eastAsia="ru-RU"/>
        </w:rPr>
        <w:t>а</w:t>
      </w:r>
      <w:r w:rsidRPr="0023308A">
        <w:rPr>
          <w:rFonts w:eastAsia="Times New Roman"/>
          <w:szCs w:val="24"/>
          <w:lang w:eastAsia="ru-RU"/>
        </w:rPr>
        <w:t>зателям на основании объектов-аналогов и должны быть уточнены на последующих стадиях проектирования.</w:t>
      </w:r>
    </w:p>
    <w:p w:rsidR="00061D3E" w:rsidRPr="0023308A" w:rsidRDefault="00061D3E" w:rsidP="001639B0">
      <w:pPr>
        <w:tabs>
          <w:tab w:val="left" w:pos="0"/>
        </w:tabs>
        <w:spacing w:line="276" w:lineRule="auto"/>
        <w:rPr>
          <w:rFonts w:eastAsia="Times New Roman"/>
          <w:szCs w:val="24"/>
          <w:lang w:eastAsia="ru-RU"/>
        </w:rPr>
      </w:pPr>
    </w:p>
    <w:p w:rsidR="00061D3E" w:rsidRPr="0023308A" w:rsidRDefault="00061D3E" w:rsidP="00835349">
      <w:pPr>
        <w:pStyle w:val="Affa"/>
        <w:rPr>
          <w:lang w:eastAsia="ru-RU"/>
        </w:rPr>
      </w:pPr>
      <w:r w:rsidRPr="0023308A">
        <w:rPr>
          <w:lang w:eastAsia="ru-RU"/>
        </w:rPr>
        <w:t>Поддержание работоспособности оборудования локальных котельных планируется в</w:t>
      </w:r>
      <w:r w:rsidRPr="0023308A">
        <w:rPr>
          <w:lang w:eastAsia="ru-RU"/>
        </w:rPr>
        <w:t>ы</w:t>
      </w:r>
      <w:r w:rsidRPr="0023308A">
        <w:rPr>
          <w:lang w:eastAsia="ru-RU"/>
        </w:rPr>
        <w:t>полнять в рамках проведения ежегодного технического обслуживания, мероприятия по реко</w:t>
      </w:r>
      <w:r w:rsidRPr="0023308A">
        <w:rPr>
          <w:lang w:eastAsia="ru-RU"/>
        </w:rPr>
        <w:t>н</w:t>
      </w:r>
      <w:r w:rsidRPr="0023308A">
        <w:rPr>
          <w:lang w:eastAsia="ru-RU"/>
        </w:rPr>
        <w:t>струкции локальных источников тепла схемой теплоснабжения не предусматриваются.</w:t>
      </w:r>
    </w:p>
    <w:p w:rsidR="00380E00" w:rsidRPr="0023308A" w:rsidRDefault="00835349" w:rsidP="00672191">
      <w:pPr>
        <w:pStyle w:val="21"/>
      </w:pPr>
      <w:bookmarkStart w:id="204" w:name="_Toc97389279"/>
      <w:r w:rsidRPr="0023308A">
        <w:t>7.14</w:t>
      </w:r>
      <w:r w:rsidR="00380E00" w:rsidRPr="0023308A">
        <w:t xml:space="preserve"> </w:t>
      </w:r>
      <w:r w:rsidRPr="0023308A">
        <w:t>О</w:t>
      </w:r>
      <w:r w:rsidR="008B4EE3" w:rsidRPr="0023308A">
        <w:t>боснование организации теплоснабжения в производственных зонах на те</w:t>
      </w:r>
      <w:r w:rsidR="008B4EE3" w:rsidRPr="0023308A">
        <w:t>р</w:t>
      </w:r>
      <w:r w:rsidR="008B4EE3" w:rsidRPr="0023308A">
        <w:t>ритории городского округа</w:t>
      </w:r>
      <w:bookmarkEnd w:id="204"/>
    </w:p>
    <w:p w:rsidR="004E4FD0" w:rsidRPr="0023308A" w:rsidRDefault="004E4FD0" w:rsidP="00835349">
      <w:pPr>
        <w:spacing w:line="276" w:lineRule="auto"/>
        <w:ind w:firstLine="567"/>
        <w:rPr>
          <w:szCs w:val="24"/>
        </w:rPr>
      </w:pPr>
      <w:r w:rsidRPr="0023308A">
        <w:rPr>
          <w:szCs w:val="24"/>
        </w:rPr>
        <w:t>Источники тепловой энергии на территории производственных зон используются искл</w:t>
      </w:r>
      <w:r w:rsidRPr="0023308A">
        <w:rPr>
          <w:szCs w:val="24"/>
        </w:rPr>
        <w:t>ю</w:t>
      </w:r>
      <w:r w:rsidRPr="0023308A">
        <w:rPr>
          <w:szCs w:val="24"/>
        </w:rPr>
        <w:t xml:space="preserve">чительно для технологических и иных </w:t>
      </w:r>
      <w:r w:rsidR="00DA64B6" w:rsidRPr="0023308A">
        <w:rPr>
          <w:szCs w:val="24"/>
        </w:rPr>
        <w:t xml:space="preserve">нужд </w:t>
      </w:r>
      <w:r w:rsidRPr="0023308A">
        <w:rPr>
          <w:szCs w:val="24"/>
        </w:rPr>
        <w:t xml:space="preserve">самой производственной зоны. </w:t>
      </w:r>
    </w:p>
    <w:p w:rsidR="00380E00" w:rsidRPr="0023308A" w:rsidRDefault="004E4FD0" w:rsidP="00835349">
      <w:pPr>
        <w:spacing w:line="276" w:lineRule="auto"/>
        <w:ind w:firstLine="567"/>
        <w:rPr>
          <w:szCs w:val="24"/>
        </w:rPr>
      </w:pPr>
      <w:r w:rsidRPr="0023308A">
        <w:rPr>
          <w:szCs w:val="24"/>
        </w:rPr>
        <w:t xml:space="preserve">На расчетный срок до </w:t>
      </w:r>
      <w:r w:rsidR="00DD0BFB" w:rsidRPr="0023308A">
        <w:rPr>
          <w:szCs w:val="24"/>
        </w:rPr>
        <w:t>20</w:t>
      </w:r>
      <w:r w:rsidR="00941D3A" w:rsidRPr="0023308A">
        <w:rPr>
          <w:szCs w:val="24"/>
        </w:rPr>
        <w:t>40</w:t>
      </w:r>
      <w:r w:rsidR="00DD0BFB" w:rsidRPr="0023308A">
        <w:rPr>
          <w:szCs w:val="24"/>
        </w:rPr>
        <w:t xml:space="preserve"> г</w:t>
      </w:r>
      <w:r w:rsidRPr="0023308A">
        <w:rPr>
          <w:szCs w:val="24"/>
        </w:rPr>
        <w:t>ода строительство производственных предприятий с испол</w:t>
      </w:r>
      <w:r w:rsidRPr="0023308A">
        <w:rPr>
          <w:szCs w:val="24"/>
        </w:rPr>
        <w:t>ь</w:t>
      </w:r>
      <w:r w:rsidRPr="0023308A">
        <w:rPr>
          <w:szCs w:val="24"/>
        </w:rPr>
        <w:t xml:space="preserve">зованием тепловой энергии от централизованных источников теплоснабжения не планируется. </w:t>
      </w:r>
    </w:p>
    <w:p w:rsidR="007675F3" w:rsidRPr="0023308A" w:rsidRDefault="007675F3" w:rsidP="00775731">
      <w:pPr>
        <w:ind w:firstLine="709"/>
        <w:rPr>
          <w:b/>
          <w:szCs w:val="24"/>
        </w:rPr>
      </w:pPr>
    </w:p>
    <w:p w:rsidR="00B63F75" w:rsidRPr="0023308A" w:rsidRDefault="00B63F75" w:rsidP="00775731">
      <w:pPr>
        <w:ind w:firstLine="709"/>
        <w:rPr>
          <w:rStyle w:val="ed"/>
          <w:b/>
          <w:szCs w:val="24"/>
        </w:rPr>
        <w:sectPr w:rsidR="00B63F75" w:rsidRPr="0023308A" w:rsidSect="003B765F">
          <w:pgSz w:w="11906" w:h="16838"/>
          <w:pgMar w:top="1134" w:right="851" w:bottom="1134" w:left="1134" w:header="708" w:footer="708" w:gutter="0"/>
          <w:cols w:space="708"/>
          <w:docGrid w:linePitch="360"/>
        </w:sectPr>
      </w:pPr>
    </w:p>
    <w:p w:rsidR="004E60D3" w:rsidRPr="0023308A" w:rsidRDefault="00835349" w:rsidP="00672191">
      <w:pPr>
        <w:pStyle w:val="21"/>
      </w:pPr>
      <w:bookmarkStart w:id="205" w:name="_Toc97389280"/>
      <w:r w:rsidRPr="0023308A">
        <w:rPr>
          <w:rStyle w:val="ed"/>
        </w:rPr>
        <w:lastRenderedPageBreak/>
        <w:t>7.15</w:t>
      </w:r>
      <w:r w:rsidR="0039390E" w:rsidRPr="0023308A">
        <w:rPr>
          <w:rStyle w:val="ed"/>
        </w:rPr>
        <w:t xml:space="preserve"> </w:t>
      </w:r>
      <w:r w:rsidRPr="0023308A">
        <w:rPr>
          <w:rStyle w:val="ed"/>
        </w:rPr>
        <w:t>Р</w:t>
      </w:r>
      <w:r w:rsidR="008B4EE3" w:rsidRPr="0023308A">
        <w:rPr>
          <w:rStyle w:val="ed"/>
        </w:rPr>
        <w:t>езультаты расчетов радиуса эффективного теплоснабжения</w:t>
      </w:r>
      <w:bookmarkEnd w:id="205"/>
    </w:p>
    <w:p w:rsidR="004E60D3" w:rsidRPr="0023308A" w:rsidRDefault="004E60D3" w:rsidP="001639B0">
      <w:pPr>
        <w:suppressAutoHyphens/>
        <w:spacing w:line="276" w:lineRule="auto"/>
        <w:ind w:firstLine="567"/>
        <w:contextualSpacing/>
        <w:rPr>
          <w:position w:val="-12"/>
          <w:szCs w:val="24"/>
          <w:lang w:eastAsia="ar-SA"/>
        </w:rPr>
      </w:pPr>
      <w:r w:rsidRPr="0023308A">
        <w:rPr>
          <w:position w:val="-12"/>
          <w:szCs w:val="24"/>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rsidR="004E60D3" w:rsidRPr="0023308A" w:rsidRDefault="004E60D3" w:rsidP="001639B0">
      <w:pPr>
        <w:suppressAutoHyphens/>
        <w:spacing w:line="276" w:lineRule="auto"/>
        <w:ind w:firstLine="567"/>
        <w:contextualSpacing/>
        <w:rPr>
          <w:lang w:eastAsia="ru-RU"/>
        </w:rPr>
      </w:pPr>
      <w:r w:rsidRPr="0023308A">
        <w:rPr>
          <w:lang w:eastAsia="ru-RU"/>
        </w:rPr>
        <w:t xml:space="preserve">Расчет радиуса эффективного теплоснабжения проводился в соответствии с методикой расчета </w:t>
      </w:r>
      <w:r w:rsidR="00941D3A" w:rsidRPr="0023308A">
        <w:rPr>
          <w:lang w:eastAsia="ru-RU"/>
        </w:rPr>
        <w:t>приведённой</w:t>
      </w:r>
      <w:r w:rsidRPr="0023308A">
        <w:rPr>
          <w:lang w:eastAsia="ru-RU"/>
        </w:rPr>
        <w:t xml:space="preserve"> в приложении 40 Методических указаний по разработке схем теплоснабжения, </w:t>
      </w:r>
      <w:r w:rsidR="00D548D2" w:rsidRPr="0023308A">
        <w:rPr>
          <w:lang w:eastAsia="ru-RU"/>
        </w:rPr>
        <w:t>утвержденных Приказом Минэнерго России от 05.03.2019 № 212 «Об утверждении Методических указаний по разработке схем теплоснабжения»</w:t>
      </w:r>
      <w:r w:rsidRPr="0023308A">
        <w:rPr>
          <w:lang w:eastAsia="ru-RU"/>
        </w:rPr>
        <w:t>.</w:t>
      </w:r>
      <w:bookmarkStart w:id="206" w:name="_Toc391983076"/>
      <w:bookmarkStart w:id="207" w:name="_Toc391993917"/>
      <w:bookmarkStart w:id="208" w:name="_Toc393288494"/>
      <w:r w:rsidRPr="0023308A">
        <w:rPr>
          <w:lang w:eastAsia="ru-RU"/>
        </w:rPr>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w:t>
      </w:r>
      <w:r w:rsidR="00D31737" w:rsidRPr="0023308A">
        <w:rPr>
          <w:lang w:eastAsia="ru-RU"/>
        </w:rPr>
        <w:t>рассчитывается</w:t>
      </w:r>
      <w:r w:rsidRPr="0023308A">
        <w:rPr>
          <w:lang w:eastAsia="ru-RU"/>
        </w:rPr>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rsidR="004E60D3" w:rsidRPr="0023308A" w:rsidRDefault="004E60D3" w:rsidP="001639B0">
      <w:pPr>
        <w:suppressAutoHyphens/>
        <w:spacing w:line="276" w:lineRule="auto"/>
        <w:ind w:firstLine="567"/>
        <w:contextualSpacing/>
        <w:rPr>
          <w:position w:val="-12"/>
          <w:szCs w:val="24"/>
        </w:rPr>
      </w:pPr>
      <w:r w:rsidRPr="0023308A">
        <w:rPr>
          <w:position w:val="-12"/>
          <w:szCs w:val="24"/>
        </w:rPr>
        <w:t xml:space="preserve">Результаты расчетов представлены в таблице </w:t>
      </w:r>
      <w:r w:rsidR="00341137" w:rsidRPr="0023308A">
        <w:rPr>
          <w:position w:val="-12"/>
          <w:szCs w:val="24"/>
        </w:rPr>
        <w:t>6</w:t>
      </w:r>
      <w:r w:rsidR="00EC3DD9" w:rsidRPr="0023308A">
        <w:rPr>
          <w:position w:val="-12"/>
          <w:szCs w:val="24"/>
        </w:rPr>
        <w:t>7</w:t>
      </w:r>
      <w:r w:rsidRPr="0023308A">
        <w:rPr>
          <w:position w:val="-12"/>
          <w:szCs w:val="24"/>
        </w:rPr>
        <w:t>.</w:t>
      </w:r>
      <w:bookmarkEnd w:id="206"/>
      <w:bookmarkEnd w:id="207"/>
      <w:bookmarkEnd w:id="208"/>
    </w:p>
    <w:p w:rsidR="004E60D3" w:rsidRPr="0023308A" w:rsidRDefault="004E60D3" w:rsidP="00775731">
      <w:pPr>
        <w:ind w:firstLine="709"/>
        <w:rPr>
          <w:b/>
          <w:szCs w:val="24"/>
        </w:rPr>
      </w:pPr>
    </w:p>
    <w:p w:rsidR="00892EAC" w:rsidRPr="0023308A" w:rsidRDefault="00061444" w:rsidP="00775731">
      <w:pPr>
        <w:pStyle w:val="aff8"/>
        <w:rPr>
          <w:b/>
          <w:bCs w:val="0"/>
          <w:position w:val="-12"/>
        </w:rPr>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67</w:t>
      </w:r>
      <w:r w:rsidR="008A3CE6" w:rsidRPr="0023308A">
        <w:rPr>
          <w:noProof/>
        </w:rPr>
        <w:fldChar w:fldCharType="end"/>
      </w:r>
      <w:r w:rsidRPr="0023308A">
        <w:t xml:space="preserve"> </w:t>
      </w:r>
      <w:r w:rsidR="00892EAC" w:rsidRPr="0023308A">
        <w:rPr>
          <w:bCs w:val="0"/>
        </w:rPr>
        <w:t>– Расчет радиуса эффективного теплоснабжения</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2197"/>
        <w:gridCol w:w="770"/>
        <w:gridCol w:w="770"/>
        <w:gridCol w:w="770"/>
        <w:gridCol w:w="770"/>
        <w:gridCol w:w="770"/>
        <w:gridCol w:w="771"/>
        <w:gridCol w:w="771"/>
        <w:gridCol w:w="771"/>
        <w:gridCol w:w="771"/>
        <w:gridCol w:w="771"/>
        <w:gridCol w:w="771"/>
        <w:gridCol w:w="884"/>
        <w:gridCol w:w="750"/>
        <w:gridCol w:w="729"/>
        <w:gridCol w:w="714"/>
        <w:gridCol w:w="729"/>
      </w:tblGrid>
      <w:tr w:rsidR="005B273F" w:rsidRPr="0023308A" w:rsidTr="00B63F75">
        <w:trPr>
          <w:tblHeader/>
        </w:trPr>
        <w:tc>
          <w:tcPr>
            <w:tcW w:w="171" w:type="pct"/>
            <w:vMerge w:val="restart"/>
            <w:vAlign w:val="center"/>
          </w:tcPr>
          <w:p w:rsidR="00F126FD" w:rsidRPr="0023308A" w:rsidRDefault="00F126FD" w:rsidP="00775731">
            <w:pPr>
              <w:jc w:val="center"/>
              <w:rPr>
                <w:rFonts w:eastAsia="Times New Roman"/>
                <w:sz w:val="22"/>
                <w:lang w:eastAsia="ru-RU"/>
              </w:rPr>
            </w:pPr>
            <w:r w:rsidRPr="0023308A">
              <w:rPr>
                <w:rFonts w:eastAsia="Times New Roman"/>
                <w:sz w:val="22"/>
                <w:lang w:eastAsia="ru-RU"/>
              </w:rPr>
              <w:t>№ п/п</w:t>
            </w:r>
          </w:p>
        </w:tc>
        <w:tc>
          <w:tcPr>
            <w:tcW w:w="733" w:type="pct"/>
            <w:vMerge w:val="restart"/>
            <w:vAlign w:val="center"/>
          </w:tcPr>
          <w:p w:rsidR="00F126FD" w:rsidRPr="0023308A" w:rsidRDefault="00F126FD" w:rsidP="00775731">
            <w:pPr>
              <w:jc w:val="center"/>
              <w:rPr>
                <w:rFonts w:eastAsia="Times New Roman"/>
                <w:sz w:val="22"/>
                <w:lang w:eastAsia="ru-RU"/>
              </w:rPr>
            </w:pPr>
            <w:r w:rsidRPr="0023308A">
              <w:rPr>
                <w:rFonts w:eastAsia="Times New Roman"/>
                <w:sz w:val="22"/>
                <w:lang w:eastAsia="ru-RU"/>
              </w:rPr>
              <w:t>Наименование и</w:t>
            </w:r>
            <w:r w:rsidRPr="0023308A">
              <w:rPr>
                <w:rFonts w:eastAsia="Times New Roman"/>
                <w:sz w:val="22"/>
                <w:lang w:eastAsia="ru-RU"/>
              </w:rPr>
              <w:t>с</w:t>
            </w:r>
            <w:r w:rsidRPr="0023308A">
              <w:rPr>
                <w:rFonts w:eastAsia="Times New Roman"/>
                <w:sz w:val="22"/>
                <w:lang w:eastAsia="ru-RU"/>
              </w:rPr>
              <w:t>точника</w:t>
            </w:r>
          </w:p>
        </w:tc>
        <w:tc>
          <w:tcPr>
            <w:tcW w:w="4096" w:type="pct"/>
            <w:gridSpan w:val="16"/>
            <w:shd w:val="clear" w:color="auto" w:fill="auto"/>
            <w:vAlign w:val="center"/>
          </w:tcPr>
          <w:p w:rsidR="00F126FD" w:rsidRPr="0023308A" w:rsidRDefault="00F126FD" w:rsidP="00775731">
            <w:pPr>
              <w:jc w:val="center"/>
              <w:rPr>
                <w:sz w:val="22"/>
              </w:rPr>
            </w:pPr>
            <w:r w:rsidRPr="0023308A">
              <w:rPr>
                <w:sz w:val="22"/>
              </w:rPr>
              <w:t>Присоединяемая тепловая нагрузка, Гкал/</w:t>
            </w:r>
            <w:r w:rsidR="00D31737" w:rsidRPr="0023308A">
              <w:rPr>
                <w:sz w:val="22"/>
              </w:rPr>
              <w:t>ч</w:t>
            </w:r>
            <w:r w:rsidRPr="0023308A">
              <w:rPr>
                <w:sz w:val="22"/>
              </w:rPr>
              <w:t>ас</w:t>
            </w:r>
          </w:p>
        </w:tc>
      </w:tr>
      <w:tr w:rsidR="005B273F" w:rsidRPr="0023308A" w:rsidTr="008E3F6C">
        <w:trPr>
          <w:tblHeader/>
        </w:trPr>
        <w:tc>
          <w:tcPr>
            <w:tcW w:w="171" w:type="pct"/>
            <w:vMerge/>
            <w:vAlign w:val="center"/>
          </w:tcPr>
          <w:p w:rsidR="00F126FD" w:rsidRPr="0023308A" w:rsidRDefault="00F126FD" w:rsidP="00775731">
            <w:pPr>
              <w:jc w:val="center"/>
              <w:rPr>
                <w:rFonts w:eastAsia="Times New Roman"/>
                <w:sz w:val="22"/>
                <w:lang w:eastAsia="ru-RU"/>
              </w:rPr>
            </w:pPr>
          </w:p>
        </w:tc>
        <w:tc>
          <w:tcPr>
            <w:tcW w:w="733" w:type="pct"/>
            <w:vMerge/>
            <w:vAlign w:val="center"/>
          </w:tcPr>
          <w:p w:rsidR="00F126FD" w:rsidRPr="0023308A" w:rsidRDefault="00F126FD" w:rsidP="00775731">
            <w:pPr>
              <w:jc w:val="center"/>
              <w:rPr>
                <w:rFonts w:eastAsia="Times New Roman"/>
                <w:sz w:val="22"/>
                <w:lang w:eastAsia="ru-RU"/>
              </w:rPr>
            </w:pPr>
          </w:p>
        </w:tc>
        <w:tc>
          <w:tcPr>
            <w:tcW w:w="257" w:type="pct"/>
            <w:shd w:val="clear" w:color="auto" w:fill="auto"/>
            <w:vAlign w:val="bottom"/>
          </w:tcPr>
          <w:p w:rsidR="00F126FD" w:rsidRPr="0023308A" w:rsidRDefault="00F126FD" w:rsidP="00AD3E88">
            <w:pPr>
              <w:jc w:val="center"/>
              <w:rPr>
                <w:sz w:val="22"/>
              </w:rPr>
            </w:pPr>
            <w:r w:rsidRPr="0023308A">
              <w:rPr>
                <w:sz w:val="22"/>
              </w:rPr>
              <w:t>0,1</w:t>
            </w:r>
          </w:p>
        </w:tc>
        <w:tc>
          <w:tcPr>
            <w:tcW w:w="257" w:type="pct"/>
            <w:shd w:val="clear" w:color="auto" w:fill="auto"/>
            <w:vAlign w:val="bottom"/>
          </w:tcPr>
          <w:p w:rsidR="00F126FD" w:rsidRPr="0023308A" w:rsidRDefault="00F126FD" w:rsidP="00AD3E88">
            <w:pPr>
              <w:jc w:val="center"/>
              <w:rPr>
                <w:sz w:val="22"/>
              </w:rPr>
            </w:pPr>
            <w:r w:rsidRPr="0023308A">
              <w:rPr>
                <w:sz w:val="22"/>
              </w:rPr>
              <w:t>0,15</w:t>
            </w:r>
          </w:p>
        </w:tc>
        <w:tc>
          <w:tcPr>
            <w:tcW w:w="257" w:type="pct"/>
            <w:shd w:val="clear" w:color="auto" w:fill="auto"/>
            <w:vAlign w:val="bottom"/>
          </w:tcPr>
          <w:p w:rsidR="00F126FD" w:rsidRPr="0023308A" w:rsidRDefault="00F126FD" w:rsidP="00AD3E88">
            <w:pPr>
              <w:jc w:val="center"/>
              <w:rPr>
                <w:sz w:val="22"/>
              </w:rPr>
            </w:pPr>
            <w:r w:rsidRPr="0023308A">
              <w:rPr>
                <w:sz w:val="22"/>
              </w:rPr>
              <w:t>0,2</w:t>
            </w:r>
          </w:p>
        </w:tc>
        <w:tc>
          <w:tcPr>
            <w:tcW w:w="257" w:type="pct"/>
            <w:shd w:val="clear" w:color="auto" w:fill="auto"/>
            <w:vAlign w:val="bottom"/>
          </w:tcPr>
          <w:p w:rsidR="00F126FD" w:rsidRPr="0023308A" w:rsidRDefault="00F126FD" w:rsidP="00AD3E88">
            <w:pPr>
              <w:jc w:val="center"/>
              <w:rPr>
                <w:sz w:val="22"/>
              </w:rPr>
            </w:pPr>
            <w:r w:rsidRPr="0023308A">
              <w:rPr>
                <w:sz w:val="22"/>
              </w:rPr>
              <w:t>0,25</w:t>
            </w:r>
          </w:p>
        </w:tc>
        <w:tc>
          <w:tcPr>
            <w:tcW w:w="257" w:type="pct"/>
            <w:shd w:val="clear" w:color="auto" w:fill="auto"/>
            <w:vAlign w:val="bottom"/>
          </w:tcPr>
          <w:p w:rsidR="00F126FD" w:rsidRPr="0023308A" w:rsidRDefault="00F126FD" w:rsidP="00AD3E88">
            <w:pPr>
              <w:jc w:val="center"/>
              <w:rPr>
                <w:sz w:val="22"/>
              </w:rPr>
            </w:pPr>
            <w:r w:rsidRPr="0023308A">
              <w:rPr>
                <w:sz w:val="22"/>
              </w:rPr>
              <w:t>0,3</w:t>
            </w:r>
          </w:p>
        </w:tc>
        <w:tc>
          <w:tcPr>
            <w:tcW w:w="257" w:type="pct"/>
            <w:shd w:val="clear" w:color="auto" w:fill="auto"/>
            <w:vAlign w:val="bottom"/>
          </w:tcPr>
          <w:p w:rsidR="00F126FD" w:rsidRPr="0023308A" w:rsidRDefault="00F126FD" w:rsidP="00AD3E88">
            <w:pPr>
              <w:jc w:val="center"/>
              <w:rPr>
                <w:sz w:val="22"/>
              </w:rPr>
            </w:pPr>
            <w:r w:rsidRPr="0023308A">
              <w:rPr>
                <w:sz w:val="22"/>
              </w:rPr>
              <w:t>0,35</w:t>
            </w:r>
          </w:p>
        </w:tc>
        <w:tc>
          <w:tcPr>
            <w:tcW w:w="257" w:type="pct"/>
            <w:vAlign w:val="bottom"/>
          </w:tcPr>
          <w:p w:rsidR="00F126FD" w:rsidRPr="0023308A" w:rsidRDefault="00F126FD" w:rsidP="00AD3E88">
            <w:pPr>
              <w:jc w:val="center"/>
              <w:rPr>
                <w:sz w:val="22"/>
              </w:rPr>
            </w:pPr>
            <w:r w:rsidRPr="0023308A">
              <w:rPr>
                <w:sz w:val="22"/>
              </w:rPr>
              <w:t>0,4</w:t>
            </w:r>
          </w:p>
        </w:tc>
        <w:tc>
          <w:tcPr>
            <w:tcW w:w="257" w:type="pct"/>
            <w:vAlign w:val="bottom"/>
          </w:tcPr>
          <w:p w:rsidR="00F126FD" w:rsidRPr="0023308A" w:rsidRDefault="00F126FD" w:rsidP="00AD3E88">
            <w:pPr>
              <w:jc w:val="center"/>
              <w:rPr>
                <w:sz w:val="22"/>
              </w:rPr>
            </w:pPr>
            <w:r w:rsidRPr="0023308A">
              <w:rPr>
                <w:sz w:val="22"/>
              </w:rPr>
              <w:t>0,45</w:t>
            </w:r>
          </w:p>
        </w:tc>
        <w:tc>
          <w:tcPr>
            <w:tcW w:w="257" w:type="pct"/>
            <w:vAlign w:val="bottom"/>
          </w:tcPr>
          <w:p w:rsidR="00F126FD" w:rsidRPr="0023308A" w:rsidRDefault="00F126FD" w:rsidP="00AD3E88">
            <w:pPr>
              <w:jc w:val="center"/>
              <w:rPr>
                <w:sz w:val="22"/>
              </w:rPr>
            </w:pPr>
            <w:r w:rsidRPr="0023308A">
              <w:rPr>
                <w:sz w:val="22"/>
              </w:rPr>
              <w:t>0,5</w:t>
            </w:r>
          </w:p>
        </w:tc>
        <w:tc>
          <w:tcPr>
            <w:tcW w:w="257" w:type="pct"/>
            <w:vAlign w:val="bottom"/>
          </w:tcPr>
          <w:p w:rsidR="00F126FD" w:rsidRPr="0023308A" w:rsidRDefault="00F126FD" w:rsidP="00AD3E88">
            <w:pPr>
              <w:jc w:val="center"/>
              <w:rPr>
                <w:sz w:val="22"/>
              </w:rPr>
            </w:pPr>
            <w:r w:rsidRPr="0023308A">
              <w:rPr>
                <w:sz w:val="22"/>
              </w:rPr>
              <w:t>0,8</w:t>
            </w:r>
          </w:p>
        </w:tc>
        <w:tc>
          <w:tcPr>
            <w:tcW w:w="257" w:type="pct"/>
            <w:vAlign w:val="bottom"/>
          </w:tcPr>
          <w:p w:rsidR="00F126FD" w:rsidRPr="0023308A" w:rsidRDefault="00F126FD" w:rsidP="00AD3E88">
            <w:pPr>
              <w:jc w:val="center"/>
              <w:rPr>
                <w:sz w:val="22"/>
              </w:rPr>
            </w:pPr>
            <w:r w:rsidRPr="0023308A">
              <w:rPr>
                <w:sz w:val="22"/>
              </w:rPr>
              <w:t>1</w:t>
            </w:r>
          </w:p>
        </w:tc>
        <w:tc>
          <w:tcPr>
            <w:tcW w:w="295" w:type="pct"/>
            <w:vAlign w:val="bottom"/>
          </w:tcPr>
          <w:p w:rsidR="00F126FD" w:rsidRPr="0023308A" w:rsidRDefault="00F126FD" w:rsidP="00AD3E88">
            <w:pPr>
              <w:jc w:val="center"/>
              <w:rPr>
                <w:sz w:val="22"/>
              </w:rPr>
            </w:pPr>
            <w:r w:rsidRPr="0023308A">
              <w:rPr>
                <w:sz w:val="22"/>
              </w:rPr>
              <w:t>1,5</w:t>
            </w:r>
          </w:p>
        </w:tc>
        <w:tc>
          <w:tcPr>
            <w:tcW w:w="250" w:type="pct"/>
            <w:vAlign w:val="bottom"/>
          </w:tcPr>
          <w:p w:rsidR="00F126FD" w:rsidRPr="0023308A" w:rsidRDefault="00F126FD" w:rsidP="00AD3E88">
            <w:pPr>
              <w:jc w:val="center"/>
              <w:rPr>
                <w:sz w:val="22"/>
              </w:rPr>
            </w:pPr>
            <w:r w:rsidRPr="0023308A">
              <w:rPr>
                <w:sz w:val="22"/>
              </w:rPr>
              <w:t>2</w:t>
            </w:r>
          </w:p>
        </w:tc>
        <w:tc>
          <w:tcPr>
            <w:tcW w:w="243" w:type="pct"/>
            <w:vAlign w:val="bottom"/>
          </w:tcPr>
          <w:p w:rsidR="00F126FD" w:rsidRPr="0023308A" w:rsidRDefault="00F126FD" w:rsidP="00AD3E88">
            <w:pPr>
              <w:jc w:val="center"/>
              <w:rPr>
                <w:sz w:val="22"/>
              </w:rPr>
            </w:pPr>
            <w:r w:rsidRPr="0023308A">
              <w:rPr>
                <w:sz w:val="22"/>
              </w:rPr>
              <w:t>2,5</w:t>
            </w:r>
          </w:p>
        </w:tc>
        <w:tc>
          <w:tcPr>
            <w:tcW w:w="238" w:type="pct"/>
            <w:vAlign w:val="bottom"/>
          </w:tcPr>
          <w:p w:rsidR="00F126FD" w:rsidRPr="0023308A" w:rsidRDefault="00F126FD" w:rsidP="00AD3E88">
            <w:pPr>
              <w:jc w:val="center"/>
              <w:rPr>
                <w:sz w:val="22"/>
              </w:rPr>
            </w:pPr>
            <w:r w:rsidRPr="0023308A">
              <w:rPr>
                <w:sz w:val="22"/>
              </w:rPr>
              <w:t>3</w:t>
            </w:r>
          </w:p>
        </w:tc>
        <w:tc>
          <w:tcPr>
            <w:tcW w:w="243" w:type="pct"/>
            <w:vAlign w:val="bottom"/>
          </w:tcPr>
          <w:p w:rsidR="00F126FD" w:rsidRPr="0023308A" w:rsidRDefault="00F126FD" w:rsidP="00AD3E88">
            <w:pPr>
              <w:jc w:val="center"/>
              <w:rPr>
                <w:sz w:val="22"/>
              </w:rPr>
            </w:pPr>
            <w:r w:rsidRPr="0023308A">
              <w:rPr>
                <w:sz w:val="22"/>
              </w:rPr>
              <w:t>3,5</w:t>
            </w:r>
          </w:p>
        </w:tc>
      </w:tr>
      <w:tr w:rsidR="005B273F" w:rsidRPr="0023308A" w:rsidTr="00D23445">
        <w:tc>
          <w:tcPr>
            <w:tcW w:w="171" w:type="pct"/>
            <w:vAlign w:val="center"/>
          </w:tcPr>
          <w:p w:rsidR="00834241" w:rsidRPr="0023308A" w:rsidRDefault="00834241" w:rsidP="00775731">
            <w:pPr>
              <w:jc w:val="center"/>
              <w:rPr>
                <w:rFonts w:eastAsia="Times New Roman"/>
                <w:sz w:val="22"/>
                <w:lang w:eastAsia="ru-RU"/>
              </w:rPr>
            </w:pPr>
            <w:r w:rsidRPr="0023308A">
              <w:rPr>
                <w:rFonts w:eastAsia="Times New Roman"/>
                <w:sz w:val="22"/>
                <w:lang w:eastAsia="ru-RU"/>
              </w:rPr>
              <w:t>1</w:t>
            </w:r>
          </w:p>
        </w:tc>
        <w:tc>
          <w:tcPr>
            <w:tcW w:w="733" w:type="pct"/>
            <w:vAlign w:val="center"/>
          </w:tcPr>
          <w:p w:rsidR="00834241" w:rsidRPr="0023308A" w:rsidRDefault="00834241" w:rsidP="00AD3E88">
            <w:pPr>
              <w:rPr>
                <w:sz w:val="22"/>
              </w:rPr>
            </w:pPr>
            <w:r w:rsidRPr="0023308A">
              <w:rPr>
                <w:sz w:val="22"/>
              </w:rPr>
              <w:t>Источники центр</w:t>
            </w:r>
            <w:r w:rsidRPr="0023308A">
              <w:rPr>
                <w:sz w:val="22"/>
              </w:rPr>
              <w:t>а</w:t>
            </w:r>
            <w:r w:rsidRPr="0023308A">
              <w:rPr>
                <w:sz w:val="22"/>
              </w:rPr>
              <w:t>лизованного тепл</w:t>
            </w:r>
            <w:r w:rsidRPr="0023308A">
              <w:rPr>
                <w:sz w:val="22"/>
              </w:rPr>
              <w:t>о</w:t>
            </w:r>
            <w:r w:rsidRPr="0023308A">
              <w:rPr>
                <w:sz w:val="22"/>
              </w:rPr>
              <w:t>снабжения, обсл</w:t>
            </w:r>
            <w:r w:rsidRPr="0023308A">
              <w:rPr>
                <w:sz w:val="22"/>
              </w:rPr>
              <w:t>у</w:t>
            </w:r>
            <w:r w:rsidRPr="0023308A">
              <w:rPr>
                <w:sz w:val="22"/>
              </w:rPr>
              <w:t>живаемые МУП «СКС»</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12,07</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15,14</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18,62</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23,11</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27,53</w:t>
            </w:r>
          </w:p>
        </w:tc>
        <w:tc>
          <w:tcPr>
            <w:tcW w:w="257" w:type="pct"/>
            <w:shd w:val="clear" w:color="auto" w:fill="auto"/>
            <w:vAlign w:val="center"/>
          </w:tcPr>
          <w:p w:rsidR="00834241" w:rsidRPr="0023308A" w:rsidRDefault="00834241" w:rsidP="00AD3E88">
            <w:pPr>
              <w:ind w:left="-108" w:right="-202"/>
              <w:jc w:val="center"/>
              <w:rPr>
                <w:sz w:val="22"/>
              </w:rPr>
            </w:pPr>
            <w:r w:rsidRPr="0023308A">
              <w:rPr>
                <w:sz w:val="22"/>
              </w:rPr>
              <w:t>28,61</w:t>
            </w:r>
          </w:p>
        </w:tc>
        <w:tc>
          <w:tcPr>
            <w:tcW w:w="257" w:type="pct"/>
            <w:vAlign w:val="center"/>
          </w:tcPr>
          <w:p w:rsidR="00834241" w:rsidRPr="0023308A" w:rsidRDefault="00834241" w:rsidP="00AD3E88">
            <w:pPr>
              <w:ind w:left="-108" w:right="-202"/>
              <w:jc w:val="center"/>
              <w:rPr>
                <w:sz w:val="22"/>
              </w:rPr>
            </w:pPr>
            <w:r w:rsidRPr="0023308A">
              <w:rPr>
                <w:sz w:val="22"/>
              </w:rPr>
              <w:t>32,48</w:t>
            </w:r>
          </w:p>
        </w:tc>
        <w:tc>
          <w:tcPr>
            <w:tcW w:w="257" w:type="pct"/>
            <w:vAlign w:val="center"/>
          </w:tcPr>
          <w:p w:rsidR="00834241" w:rsidRPr="0023308A" w:rsidRDefault="00834241" w:rsidP="00AD3E88">
            <w:pPr>
              <w:ind w:left="-108" w:right="-202"/>
              <w:jc w:val="center"/>
              <w:rPr>
                <w:sz w:val="22"/>
              </w:rPr>
            </w:pPr>
            <w:r w:rsidRPr="0023308A">
              <w:rPr>
                <w:sz w:val="22"/>
              </w:rPr>
              <w:t>36,29</w:t>
            </w:r>
          </w:p>
        </w:tc>
        <w:tc>
          <w:tcPr>
            <w:tcW w:w="257" w:type="pct"/>
            <w:vAlign w:val="center"/>
          </w:tcPr>
          <w:p w:rsidR="00834241" w:rsidRPr="0023308A" w:rsidRDefault="00834241" w:rsidP="00AD3E88">
            <w:pPr>
              <w:ind w:left="-108" w:right="-202"/>
              <w:jc w:val="center"/>
              <w:rPr>
                <w:sz w:val="22"/>
              </w:rPr>
            </w:pPr>
            <w:r w:rsidRPr="0023308A">
              <w:rPr>
                <w:sz w:val="22"/>
              </w:rPr>
              <w:t>40,06</w:t>
            </w:r>
          </w:p>
        </w:tc>
        <w:tc>
          <w:tcPr>
            <w:tcW w:w="257" w:type="pct"/>
            <w:vAlign w:val="center"/>
          </w:tcPr>
          <w:p w:rsidR="00834241" w:rsidRPr="0023308A" w:rsidRDefault="00834241" w:rsidP="00AD3E88">
            <w:pPr>
              <w:ind w:left="-108" w:right="-202"/>
              <w:jc w:val="center"/>
              <w:rPr>
                <w:sz w:val="22"/>
              </w:rPr>
            </w:pPr>
            <w:r w:rsidRPr="0023308A">
              <w:rPr>
                <w:sz w:val="22"/>
              </w:rPr>
              <w:t>54,64</w:t>
            </w:r>
          </w:p>
        </w:tc>
        <w:tc>
          <w:tcPr>
            <w:tcW w:w="257" w:type="pct"/>
            <w:vAlign w:val="center"/>
          </w:tcPr>
          <w:p w:rsidR="00834241" w:rsidRPr="0023308A" w:rsidRDefault="00834241" w:rsidP="00AD3E88">
            <w:pPr>
              <w:ind w:left="-108" w:right="-202"/>
              <w:jc w:val="center"/>
              <w:rPr>
                <w:sz w:val="22"/>
              </w:rPr>
            </w:pPr>
            <w:r w:rsidRPr="0023308A">
              <w:rPr>
                <w:sz w:val="22"/>
              </w:rPr>
              <w:t>66,80</w:t>
            </w:r>
          </w:p>
        </w:tc>
        <w:tc>
          <w:tcPr>
            <w:tcW w:w="295" w:type="pct"/>
            <w:vAlign w:val="center"/>
          </w:tcPr>
          <w:p w:rsidR="00834241" w:rsidRPr="0023308A" w:rsidRDefault="00834241" w:rsidP="00AD3E88">
            <w:pPr>
              <w:ind w:left="-108" w:right="-202"/>
              <w:jc w:val="center"/>
              <w:rPr>
                <w:sz w:val="22"/>
              </w:rPr>
            </w:pPr>
            <w:r w:rsidRPr="0023308A">
              <w:rPr>
                <w:sz w:val="22"/>
              </w:rPr>
              <w:t>86,07</w:t>
            </w:r>
          </w:p>
        </w:tc>
        <w:tc>
          <w:tcPr>
            <w:tcW w:w="250" w:type="pct"/>
            <w:vAlign w:val="center"/>
          </w:tcPr>
          <w:p w:rsidR="00834241" w:rsidRPr="0023308A" w:rsidRDefault="00834241" w:rsidP="00AD3E88">
            <w:pPr>
              <w:ind w:left="-108" w:right="-202"/>
              <w:jc w:val="center"/>
              <w:rPr>
                <w:sz w:val="22"/>
              </w:rPr>
            </w:pPr>
            <w:r w:rsidRPr="0023308A">
              <w:rPr>
                <w:sz w:val="22"/>
              </w:rPr>
              <w:t>110,17</w:t>
            </w:r>
          </w:p>
        </w:tc>
        <w:tc>
          <w:tcPr>
            <w:tcW w:w="243" w:type="pct"/>
            <w:vAlign w:val="center"/>
          </w:tcPr>
          <w:p w:rsidR="00834241" w:rsidRPr="0023308A" w:rsidRDefault="00834241" w:rsidP="00AD3E88">
            <w:pPr>
              <w:ind w:left="-108" w:right="-202"/>
              <w:jc w:val="center"/>
              <w:rPr>
                <w:sz w:val="22"/>
              </w:rPr>
            </w:pPr>
            <w:r w:rsidRPr="0023308A">
              <w:rPr>
                <w:sz w:val="22"/>
              </w:rPr>
              <w:t>132,99</w:t>
            </w:r>
          </w:p>
        </w:tc>
        <w:tc>
          <w:tcPr>
            <w:tcW w:w="238" w:type="pct"/>
            <w:vAlign w:val="center"/>
          </w:tcPr>
          <w:p w:rsidR="00834241" w:rsidRPr="0023308A" w:rsidRDefault="00834241" w:rsidP="00AD3E88">
            <w:pPr>
              <w:ind w:left="-108" w:right="-202"/>
              <w:jc w:val="center"/>
              <w:rPr>
                <w:sz w:val="22"/>
              </w:rPr>
            </w:pPr>
            <w:r w:rsidRPr="0023308A">
              <w:rPr>
                <w:sz w:val="22"/>
              </w:rPr>
              <w:t>127,67</w:t>
            </w:r>
          </w:p>
        </w:tc>
        <w:tc>
          <w:tcPr>
            <w:tcW w:w="243" w:type="pct"/>
            <w:vAlign w:val="center"/>
          </w:tcPr>
          <w:p w:rsidR="00834241" w:rsidRPr="0023308A" w:rsidRDefault="00834241" w:rsidP="00AD3E88">
            <w:pPr>
              <w:ind w:left="-108" w:right="-202"/>
              <w:jc w:val="center"/>
              <w:rPr>
                <w:sz w:val="22"/>
              </w:rPr>
            </w:pPr>
            <w:r w:rsidRPr="0023308A">
              <w:rPr>
                <w:sz w:val="22"/>
              </w:rPr>
              <w:t>145,08</w:t>
            </w:r>
          </w:p>
        </w:tc>
      </w:tr>
      <w:tr w:rsidR="004F477E" w:rsidRPr="0023308A" w:rsidTr="00D23445">
        <w:tc>
          <w:tcPr>
            <w:tcW w:w="171" w:type="pct"/>
            <w:vAlign w:val="center"/>
          </w:tcPr>
          <w:p w:rsidR="004F477E" w:rsidRPr="0023308A" w:rsidRDefault="004F477E" w:rsidP="00775731">
            <w:pPr>
              <w:jc w:val="center"/>
              <w:rPr>
                <w:rFonts w:eastAsia="Times New Roman"/>
                <w:sz w:val="22"/>
                <w:lang w:eastAsia="ru-RU"/>
              </w:rPr>
            </w:pPr>
            <w:r w:rsidRPr="0023308A">
              <w:rPr>
                <w:rFonts w:eastAsia="Times New Roman"/>
                <w:sz w:val="22"/>
                <w:lang w:eastAsia="ru-RU"/>
              </w:rPr>
              <w:t>2</w:t>
            </w:r>
          </w:p>
        </w:tc>
        <w:tc>
          <w:tcPr>
            <w:tcW w:w="733" w:type="pct"/>
            <w:vAlign w:val="center"/>
          </w:tcPr>
          <w:p w:rsidR="004F477E" w:rsidRPr="0023308A" w:rsidRDefault="004F477E" w:rsidP="00AD3E88">
            <w:pPr>
              <w:rPr>
                <w:sz w:val="22"/>
              </w:rPr>
            </w:pPr>
            <w:r w:rsidRPr="0023308A">
              <w:rPr>
                <w:sz w:val="22"/>
              </w:rPr>
              <w:t>Источники центр</w:t>
            </w:r>
            <w:r w:rsidRPr="0023308A">
              <w:rPr>
                <w:sz w:val="22"/>
              </w:rPr>
              <w:t>а</w:t>
            </w:r>
            <w:r w:rsidRPr="0023308A">
              <w:rPr>
                <w:sz w:val="22"/>
              </w:rPr>
              <w:t>лизованного тепл</w:t>
            </w:r>
            <w:r w:rsidRPr="0023308A">
              <w:rPr>
                <w:sz w:val="22"/>
              </w:rPr>
              <w:t>о</w:t>
            </w:r>
            <w:r w:rsidR="008D16B8" w:rsidRPr="0023308A">
              <w:rPr>
                <w:sz w:val="22"/>
              </w:rPr>
              <w:t xml:space="preserve">снабжения </w:t>
            </w:r>
            <w:r w:rsidRPr="0023308A">
              <w:rPr>
                <w:sz w:val="22"/>
              </w:rPr>
              <w:t>ООО «Настена»</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10,76</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12,74</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15,01</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18,01</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20,92</w:t>
            </w:r>
          </w:p>
        </w:tc>
        <w:tc>
          <w:tcPr>
            <w:tcW w:w="257" w:type="pct"/>
            <w:shd w:val="clear" w:color="auto" w:fill="auto"/>
            <w:vAlign w:val="center"/>
          </w:tcPr>
          <w:p w:rsidR="004F477E" w:rsidRPr="0023308A" w:rsidRDefault="004F477E" w:rsidP="00AD3E88">
            <w:pPr>
              <w:ind w:left="-108" w:right="-202"/>
              <w:jc w:val="center"/>
              <w:rPr>
                <w:sz w:val="22"/>
              </w:rPr>
            </w:pPr>
            <w:r w:rsidRPr="0023308A">
              <w:rPr>
                <w:sz w:val="22"/>
              </w:rPr>
              <w:t>21,36</w:t>
            </w:r>
          </w:p>
        </w:tc>
        <w:tc>
          <w:tcPr>
            <w:tcW w:w="257" w:type="pct"/>
            <w:vAlign w:val="center"/>
          </w:tcPr>
          <w:p w:rsidR="004F477E" w:rsidRPr="0023308A" w:rsidRDefault="004F477E" w:rsidP="00AD3E88">
            <w:pPr>
              <w:ind w:left="-108" w:right="-202"/>
              <w:jc w:val="center"/>
              <w:rPr>
                <w:sz w:val="22"/>
              </w:rPr>
            </w:pPr>
            <w:r w:rsidRPr="0023308A">
              <w:rPr>
                <w:sz w:val="22"/>
              </w:rPr>
              <w:t>23,87</w:t>
            </w:r>
          </w:p>
        </w:tc>
        <w:tc>
          <w:tcPr>
            <w:tcW w:w="257" w:type="pct"/>
            <w:vAlign w:val="center"/>
          </w:tcPr>
          <w:p w:rsidR="004F477E" w:rsidRPr="0023308A" w:rsidRDefault="004F477E" w:rsidP="00AD3E88">
            <w:pPr>
              <w:ind w:left="-108" w:right="-202"/>
              <w:jc w:val="center"/>
              <w:rPr>
                <w:sz w:val="22"/>
              </w:rPr>
            </w:pPr>
            <w:r w:rsidRPr="0023308A">
              <w:rPr>
                <w:sz w:val="22"/>
              </w:rPr>
              <w:t>26,35</w:t>
            </w:r>
          </w:p>
        </w:tc>
        <w:tc>
          <w:tcPr>
            <w:tcW w:w="257" w:type="pct"/>
            <w:vAlign w:val="center"/>
          </w:tcPr>
          <w:p w:rsidR="004F477E" w:rsidRPr="0023308A" w:rsidRDefault="004F477E" w:rsidP="00AD3E88">
            <w:pPr>
              <w:ind w:left="-108" w:right="-202"/>
              <w:jc w:val="center"/>
              <w:rPr>
                <w:sz w:val="22"/>
              </w:rPr>
            </w:pPr>
            <w:r w:rsidRPr="0023308A">
              <w:rPr>
                <w:sz w:val="22"/>
              </w:rPr>
              <w:t>28,81</w:t>
            </w:r>
          </w:p>
        </w:tc>
        <w:tc>
          <w:tcPr>
            <w:tcW w:w="257" w:type="pct"/>
            <w:vAlign w:val="center"/>
          </w:tcPr>
          <w:p w:rsidR="004F477E" w:rsidRPr="0023308A" w:rsidRDefault="004F477E" w:rsidP="00AD3E88">
            <w:pPr>
              <w:ind w:left="-108" w:right="-202"/>
              <w:jc w:val="center"/>
              <w:rPr>
                <w:sz w:val="22"/>
              </w:rPr>
            </w:pPr>
            <w:r w:rsidRPr="0023308A">
              <w:rPr>
                <w:sz w:val="22"/>
              </w:rPr>
              <w:t>38,30</w:t>
            </w:r>
          </w:p>
        </w:tc>
        <w:tc>
          <w:tcPr>
            <w:tcW w:w="257" w:type="pct"/>
            <w:vAlign w:val="center"/>
          </w:tcPr>
          <w:p w:rsidR="004F477E" w:rsidRPr="0023308A" w:rsidRDefault="004F477E" w:rsidP="00AD3E88">
            <w:pPr>
              <w:ind w:left="-108" w:right="-202"/>
              <w:jc w:val="center"/>
              <w:rPr>
                <w:sz w:val="22"/>
              </w:rPr>
            </w:pPr>
            <w:r w:rsidRPr="0023308A">
              <w:rPr>
                <w:sz w:val="22"/>
              </w:rPr>
              <w:t>46,69</w:t>
            </w:r>
          </w:p>
        </w:tc>
        <w:tc>
          <w:tcPr>
            <w:tcW w:w="295" w:type="pct"/>
            <w:vAlign w:val="center"/>
          </w:tcPr>
          <w:p w:rsidR="004F477E" w:rsidRPr="0023308A" w:rsidRDefault="004F477E" w:rsidP="00AD3E88">
            <w:pPr>
              <w:ind w:left="-108" w:right="-202"/>
              <w:jc w:val="center"/>
              <w:rPr>
                <w:sz w:val="22"/>
              </w:rPr>
            </w:pPr>
            <w:r w:rsidRPr="0023308A">
              <w:rPr>
                <w:sz w:val="22"/>
              </w:rPr>
              <w:t>60,90</w:t>
            </w:r>
          </w:p>
        </w:tc>
        <w:tc>
          <w:tcPr>
            <w:tcW w:w="250" w:type="pct"/>
            <w:vAlign w:val="center"/>
          </w:tcPr>
          <w:p w:rsidR="004F477E" w:rsidRPr="0023308A" w:rsidRDefault="004F477E" w:rsidP="00AD3E88">
            <w:pPr>
              <w:ind w:left="-108" w:right="-202"/>
              <w:jc w:val="center"/>
              <w:rPr>
                <w:sz w:val="22"/>
              </w:rPr>
            </w:pPr>
            <w:r w:rsidRPr="0023308A">
              <w:rPr>
                <w:sz w:val="22"/>
              </w:rPr>
              <w:t>79,55</w:t>
            </w:r>
          </w:p>
        </w:tc>
        <w:tc>
          <w:tcPr>
            <w:tcW w:w="243" w:type="pct"/>
            <w:vAlign w:val="center"/>
          </w:tcPr>
          <w:p w:rsidR="004F477E" w:rsidRPr="0023308A" w:rsidRDefault="004F477E" w:rsidP="00AD3E88">
            <w:pPr>
              <w:ind w:left="-108" w:right="-202"/>
              <w:jc w:val="center"/>
              <w:rPr>
                <w:sz w:val="22"/>
              </w:rPr>
            </w:pPr>
            <w:r w:rsidRPr="0023308A">
              <w:rPr>
                <w:sz w:val="22"/>
              </w:rPr>
              <w:t>98,17</w:t>
            </w:r>
          </w:p>
        </w:tc>
        <w:tc>
          <w:tcPr>
            <w:tcW w:w="238" w:type="pct"/>
            <w:vAlign w:val="center"/>
          </w:tcPr>
          <w:p w:rsidR="004F477E" w:rsidRPr="0023308A" w:rsidRDefault="004F477E" w:rsidP="00AD3E88">
            <w:pPr>
              <w:ind w:left="-108" w:right="-202"/>
              <w:jc w:val="center"/>
              <w:rPr>
                <w:sz w:val="22"/>
              </w:rPr>
            </w:pPr>
            <w:r w:rsidRPr="0023308A">
              <w:rPr>
                <w:sz w:val="22"/>
              </w:rPr>
              <w:t>96,32</w:t>
            </w:r>
          </w:p>
        </w:tc>
        <w:tc>
          <w:tcPr>
            <w:tcW w:w="243" w:type="pct"/>
            <w:vAlign w:val="center"/>
          </w:tcPr>
          <w:p w:rsidR="004F477E" w:rsidRPr="0023308A" w:rsidRDefault="004F477E" w:rsidP="00AD3E88">
            <w:pPr>
              <w:ind w:left="-108" w:right="-202"/>
              <w:jc w:val="center"/>
              <w:rPr>
                <w:sz w:val="22"/>
              </w:rPr>
            </w:pPr>
            <w:r w:rsidRPr="0023308A">
              <w:rPr>
                <w:sz w:val="22"/>
              </w:rPr>
              <w:t>111,63</w:t>
            </w:r>
          </w:p>
        </w:tc>
      </w:tr>
    </w:tbl>
    <w:p w:rsidR="00FE26AC" w:rsidRPr="0023308A" w:rsidRDefault="00FE26AC" w:rsidP="00775731">
      <w:pPr>
        <w:tabs>
          <w:tab w:val="left" w:pos="0"/>
        </w:tabs>
        <w:ind w:firstLine="709"/>
        <w:rPr>
          <w:rFonts w:eastAsia="Times New Roman"/>
          <w:szCs w:val="24"/>
        </w:rPr>
      </w:pPr>
    </w:p>
    <w:p w:rsidR="00F126FD" w:rsidRPr="0023308A" w:rsidRDefault="00F126FD" w:rsidP="001639B0">
      <w:pPr>
        <w:tabs>
          <w:tab w:val="left" w:pos="0"/>
        </w:tabs>
        <w:spacing w:line="276" w:lineRule="auto"/>
        <w:ind w:firstLine="709"/>
        <w:rPr>
          <w:rFonts w:eastAsia="Times New Roman"/>
          <w:b/>
          <w:szCs w:val="24"/>
          <w:lang w:eastAsia="ru-RU"/>
        </w:rPr>
      </w:pPr>
      <w:r w:rsidRPr="0023308A">
        <w:rPr>
          <w:rFonts w:eastAsia="Times New Roman"/>
          <w:szCs w:val="24"/>
        </w:rPr>
        <w:t>Для тепловой нагрузки заявителя</w:t>
      </w:r>
      <w:r w:rsidRPr="0023308A">
        <w:rPr>
          <w:szCs w:val="24"/>
        </w:rPr>
        <w:t xml:space="preserve"> </w:t>
      </w:r>
      <w:r w:rsidRPr="0023308A">
        <w:rPr>
          <w:position w:val="-16"/>
          <w:szCs w:val="24"/>
        </w:rPr>
        <w:object w:dxaOrig="60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22.15pt" o:ole="">
            <v:imagedata r:id="rId28" o:title=""/>
          </v:shape>
          <o:OLEObject Type="Embed" ProgID="Equation.DSMT4" ShapeID="_x0000_i1025" DrawAspect="Content" ObjectID="_1708259438" r:id="rId29"/>
        </w:object>
      </w:r>
      <w:r w:rsidRPr="0023308A">
        <w:rPr>
          <w:szCs w:val="24"/>
        </w:rPr>
        <w:t>&lt;0,1 Гкал/ч,</w:t>
      </w:r>
      <w:r w:rsidRPr="0023308A">
        <w:rPr>
          <w:rFonts w:eastAsia="Times New Roman"/>
          <w:szCs w:val="24"/>
        </w:rPr>
        <w:t xml:space="preserve">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23308A">
        <w:rPr>
          <w:rFonts w:eastAsia="Times New Roman"/>
          <w:szCs w:val="24"/>
        </w:rPr>
        <w:t xml:space="preserve"> </w:t>
      </w:r>
      <w:r w:rsidRPr="0023308A">
        <w:rPr>
          <w:rFonts w:eastAsia="Times New Roman"/>
          <w:szCs w:val="24"/>
        </w:rPr>
        <w:t xml:space="preserve">к существующим тепловым сетям системы теплоснабжения исполнителя превышает полезный срок </w:t>
      </w:r>
      <w:r w:rsidRPr="0023308A">
        <w:rPr>
          <w:rFonts w:eastAsia="Times New Roman"/>
          <w:szCs w:val="24"/>
        </w:rPr>
        <w:lastRenderedPageBreak/>
        <w:t>службы тепловой сети, определенный в соответствии с Общероссийским классификатором основных фондов (ОК 013-94), то подключение объекта является</w:t>
      </w:r>
      <w:r w:rsidR="00BB7B26" w:rsidRPr="0023308A">
        <w:rPr>
          <w:rFonts w:eastAsia="Times New Roman"/>
          <w:szCs w:val="24"/>
        </w:rPr>
        <w:t xml:space="preserve"> </w:t>
      </w:r>
      <w:r w:rsidRPr="0023308A">
        <w:rPr>
          <w:rFonts w:eastAsia="Times New Roman"/>
          <w:szCs w:val="24"/>
        </w:rPr>
        <w:t>нецелесообразным и объект заявителя находятся за пределами радиуса эффективного теплоснабжения.</w:t>
      </w:r>
    </w:p>
    <w:p w:rsidR="00892EAC" w:rsidRPr="0023308A" w:rsidRDefault="00892EAC" w:rsidP="001639B0">
      <w:pPr>
        <w:spacing w:line="276" w:lineRule="auto"/>
        <w:ind w:firstLine="709"/>
      </w:pPr>
      <w:r w:rsidRPr="0023308A">
        <w:t>Радиус эффективного теплоснабжения позволяет оценивать возможность подключения объекта к тепловым сетям по сравнению с пер</w:t>
      </w:r>
      <w:r w:rsidRPr="0023308A">
        <w:t>е</w:t>
      </w:r>
      <w:r w:rsidRPr="0023308A">
        <w:t>ходом на автономное теплоснабжение. При принятии решения о подключении новых потребителей необходимо помнить, что оптимальный р</w:t>
      </w:r>
      <w:r w:rsidRPr="0023308A">
        <w:t>а</w:t>
      </w:r>
      <w:r w:rsidRPr="0023308A">
        <w:t>диус теплоснабжения определяется из расчета минимума затрат, включающих в себя стоимость тепловых сетей и источника тепла, а также м</w:t>
      </w:r>
      <w:r w:rsidRPr="0023308A">
        <w:t>и</w:t>
      </w:r>
      <w:r w:rsidRPr="0023308A">
        <w:t>нимума эксплуатационных затрат. Следует помнить, что расчет радиуса эффективного теплоснабжения носит информативный характер!</w:t>
      </w:r>
    </w:p>
    <w:p w:rsidR="00F147BA" w:rsidRPr="0023308A" w:rsidRDefault="00F147BA" w:rsidP="001639B0">
      <w:pPr>
        <w:spacing w:line="276" w:lineRule="auto"/>
        <w:ind w:firstLine="709"/>
      </w:pPr>
      <w:r w:rsidRPr="0023308A">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w:t>
      </w:r>
      <w:r w:rsidRPr="0023308A">
        <w:t>е</w:t>
      </w:r>
      <w:r w:rsidRPr="0023308A">
        <w:t>нии требований качества и надежности теплоснабжения, а также экологии.</w:t>
      </w:r>
      <w:r w:rsidR="006434E5" w:rsidRPr="0023308A">
        <w:t xml:space="preserve"> Если срок окупаемости капитальных затрат в строительство тепл</w:t>
      </w:r>
      <w:r w:rsidR="006434E5" w:rsidRPr="0023308A">
        <w:t>о</w:t>
      </w:r>
      <w:r w:rsidR="006434E5" w:rsidRPr="0023308A">
        <w:t>вой сети, необходимой для подключения нового объекта капитального строительства к существующим тепловым сетям системы теплоснабж</w:t>
      </w:r>
      <w:r w:rsidR="006434E5" w:rsidRPr="0023308A">
        <w:t>е</w:t>
      </w:r>
      <w:r w:rsidR="006434E5" w:rsidRPr="0023308A">
        <w:t>ния исполнителя превышает срок службы тепловой сети, то подключение объекта является нецелесообразным.</w:t>
      </w:r>
    </w:p>
    <w:p w:rsidR="00F147BA" w:rsidRPr="0023308A" w:rsidRDefault="00F147BA" w:rsidP="001639B0">
      <w:pPr>
        <w:spacing w:line="276" w:lineRule="auto"/>
        <w:ind w:firstLine="709"/>
      </w:pPr>
      <w:r w:rsidRPr="0023308A">
        <w:t>Границы действия централизованного теплоснабжения должны определят</w:t>
      </w:r>
      <w:r w:rsidR="000B2614" w:rsidRPr="0023308A">
        <w:t>ь</w:t>
      </w:r>
      <w:r w:rsidRPr="0023308A">
        <w:t>ся по целевой функции минимума себестоимости полезно о</w:t>
      </w:r>
      <w:r w:rsidRPr="0023308A">
        <w:t>т</w:t>
      </w:r>
      <w:r w:rsidRPr="0023308A">
        <w:t>пущенного тепла. При этом возможен также вариант убыточности дальнего транспорта тепла, принимая во внимание важность и сложность проблемы.</w:t>
      </w:r>
    </w:p>
    <w:p w:rsidR="00767A21" w:rsidRPr="0023308A" w:rsidRDefault="0034116F" w:rsidP="00672191">
      <w:pPr>
        <w:pStyle w:val="21"/>
        <w:rPr>
          <w:rFonts w:eastAsia="Microsoft YaHei"/>
        </w:rPr>
      </w:pPr>
      <w:bookmarkStart w:id="209" w:name="_Toc35534042"/>
      <w:bookmarkStart w:id="210" w:name="_Toc95854823"/>
      <w:bookmarkStart w:id="211" w:name="_Toc97389281"/>
      <w:bookmarkStart w:id="212" w:name="_Toc343247323"/>
      <w:bookmarkStart w:id="213" w:name="_Toc343877037"/>
      <w:bookmarkStart w:id="214" w:name="_Toc422303798"/>
      <w:r w:rsidRPr="0023308A">
        <w:rPr>
          <w:rFonts w:eastAsia="Microsoft YaHei"/>
        </w:rPr>
        <w:t>7.1</w:t>
      </w:r>
      <w:r w:rsidR="00835349" w:rsidRPr="0023308A">
        <w:rPr>
          <w:rFonts w:eastAsia="Microsoft YaHei"/>
        </w:rPr>
        <w:t>6</w:t>
      </w:r>
      <w:r w:rsidRPr="0023308A">
        <w:rPr>
          <w:rFonts w:eastAsia="Microsoft YaHei"/>
        </w:rPr>
        <w:t xml:space="preserve"> </w:t>
      </w:r>
      <w:r w:rsidR="00767A21"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09"/>
      <w:bookmarkEnd w:id="210"/>
      <w:bookmarkEnd w:id="211"/>
    </w:p>
    <w:p w:rsidR="00097E6E" w:rsidRPr="0023308A" w:rsidRDefault="00DD0BFB" w:rsidP="001639B0">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00780802" w:rsidRPr="0023308A">
        <w:t xml:space="preserve">Глава </w:t>
      </w:r>
      <w:r w:rsidRPr="0023308A">
        <w:t>раз</w:t>
      </w:r>
      <w:r w:rsidR="003C7923" w:rsidRPr="0023308A">
        <w:t>работана</w:t>
      </w:r>
      <w:r w:rsidR="00780802" w:rsidRPr="0023308A">
        <w:t xml:space="preserve"> в соответствии с</w:t>
      </w:r>
      <w:r w:rsidR="00097E6E" w:rsidRPr="0023308A">
        <w:t xml:space="preserve"> действующей редакцией </w:t>
      </w:r>
      <w:r w:rsidR="00C879D3" w:rsidRPr="0023308A">
        <w:t>Пост</w:t>
      </w:r>
      <w:r w:rsidR="00C879D3" w:rsidRPr="0023308A">
        <w:t>а</w:t>
      </w:r>
      <w:r w:rsidR="00C879D3" w:rsidRPr="0023308A">
        <w:t xml:space="preserve">новления Правительства РФ от 22.02.2012 № 154 </w:t>
      </w:r>
      <w:r w:rsidR="00097E6E" w:rsidRPr="0023308A">
        <w:t xml:space="preserve"> «О требованиях к схемам теплоснабжения, порядку их </w:t>
      </w:r>
      <w:r w:rsidR="008E4EBE" w:rsidRPr="0023308A">
        <w:t>разработки</w:t>
      </w:r>
      <w:r w:rsidR="00097E6E" w:rsidRPr="0023308A">
        <w:t xml:space="preserve"> и утверждения» </w:t>
      </w:r>
      <w:r w:rsidR="00C6704F" w:rsidRPr="0023308A">
        <w:t>(в реда</w:t>
      </w:r>
      <w:r w:rsidR="00C6704F" w:rsidRPr="0023308A">
        <w:t>к</w:t>
      </w:r>
      <w:r w:rsidR="00C6704F" w:rsidRPr="0023308A">
        <w:t xml:space="preserve">ции </w:t>
      </w:r>
      <w:r w:rsidR="007010E8" w:rsidRPr="0023308A">
        <w:t>Постановлений Правительства РФ</w:t>
      </w:r>
      <w:r w:rsidR="00097E6E" w:rsidRPr="0023308A">
        <w:t xml:space="preserve"> от 07.10.2014 № 1016, от 18.03.2016 № 208, от 23.03.2016 № 229, от 12.07.2016 № 666, от 03.04.2018 № 405, от 16.03.2019 № 276) и Ме</w:t>
      </w:r>
      <w:r w:rsidR="00127490" w:rsidRPr="0023308A">
        <w:t>тодическими указаниями (</w:t>
      </w:r>
      <w:r w:rsidR="003965AF" w:rsidRPr="0023308A">
        <w:t>утв. Приказом Минэнерго России от 05.03.2019 № 212 «Об утверждении Методич</w:t>
      </w:r>
      <w:r w:rsidR="003965AF" w:rsidRPr="0023308A">
        <w:t>е</w:t>
      </w:r>
      <w:r w:rsidR="003965AF" w:rsidRPr="0023308A">
        <w:t>ских указаний по разработке схем теплоснабжения»</w:t>
      </w:r>
      <w:r w:rsidR="00127490" w:rsidRPr="0023308A">
        <w:t>).</w:t>
      </w:r>
    </w:p>
    <w:p w:rsidR="007E7699" w:rsidRPr="0023308A" w:rsidRDefault="007E7699" w:rsidP="00775731">
      <w:pPr>
        <w:sectPr w:rsidR="007E7699" w:rsidRPr="0023308A" w:rsidSect="003B765F">
          <w:pgSz w:w="16838" w:h="11906" w:orient="landscape"/>
          <w:pgMar w:top="1134" w:right="851" w:bottom="1134" w:left="1134" w:header="708" w:footer="708" w:gutter="0"/>
          <w:cols w:space="708"/>
          <w:docGrid w:linePitch="360"/>
        </w:sectPr>
      </w:pPr>
    </w:p>
    <w:p w:rsidR="003A5836" w:rsidRPr="0023308A" w:rsidRDefault="003A5836" w:rsidP="0039390E">
      <w:pPr>
        <w:pStyle w:val="1"/>
        <w:spacing w:line="276" w:lineRule="auto"/>
      </w:pPr>
      <w:bookmarkStart w:id="215" w:name="_Toc97389282"/>
      <w:r w:rsidRPr="0023308A">
        <w:lastRenderedPageBreak/>
        <w:t xml:space="preserve">ГЛАВА </w:t>
      </w:r>
      <w:r w:rsidR="00231152" w:rsidRPr="0023308A">
        <w:t>8</w:t>
      </w:r>
      <w:r w:rsidRPr="0023308A">
        <w:t xml:space="preserve"> </w:t>
      </w:r>
      <w:bookmarkEnd w:id="212"/>
      <w:bookmarkEnd w:id="213"/>
      <w:bookmarkEnd w:id="214"/>
      <w:r w:rsidR="00B35576" w:rsidRPr="0023308A">
        <w:t>Предложения по строительству, реконструкции и (или) м</w:t>
      </w:r>
      <w:r w:rsidR="00B35576" w:rsidRPr="0023308A">
        <w:t>о</w:t>
      </w:r>
      <w:r w:rsidR="00B35576" w:rsidRPr="0023308A">
        <w:t>дернизации тепловых сетей</w:t>
      </w:r>
      <w:bookmarkEnd w:id="215"/>
    </w:p>
    <w:p w:rsidR="00E925A2" w:rsidRPr="0023308A" w:rsidRDefault="00835349" w:rsidP="00672191">
      <w:pPr>
        <w:pStyle w:val="21"/>
      </w:pPr>
      <w:bookmarkStart w:id="216" w:name="_Toc97389283"/>
      <w:r w:rsidRPr="0023308A">
        <w:t>8.1</w:t>
      </w:r>
      <w:r w:rsidR="00E925A2" w:rsidRPr="0023308A">
        <w:t xml:space="preserve"> </w:t>
      </w:r>
      <w:r w:rsidR="005D4352" w:rsidRPr="0023308A">
        <w:t>П</w:t>
      </w:r>
      <w:r w:rsidR="00B35576" w:rsidRPr="0023308A">
        <w:rPr>
          <w:rStyle w:val="ed"/>
        </w:rPr>
        <w:t>редложени</w:t>
      </w:r>
      <w:r w:rsidR="005D4352" w:rsidRPr="0023308A">
        <w:rPr>
          <w:rStyle w:val="ed"/>
        </w:rPr>
        <w:t>я</w:t>
      </w:r>
      <w:r w:rsidR="00B35576" w:rsidRPr="0023308A">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w:t>
      </w:r>
      <w:r w:rsidR="00B35576" w:rsidRPr="0023308A">
        <w:rPr>
          <w:rStyle w:val="ed"/>
        </w:rPr>
        <w:t>о</w:t>
      </w:r>
      <w:r w:rsidR="00B35576" w:rsidRPr="0023308A">
        <w:rPr>
          <w:rStyle w:val="ed"/>
        </w:rPr>
        <w:t>вой мощности в зоны с избытком тепловой мощности (использование существующих р</w:t>
      </w:r>
      <w:r w:rsidR="00B35576" w:rsidRPr="0023308A">
        <w:rPr>
          <w:rStyle w:val="ed"/>
        </w:rPr>
        <w:t>е</w:t>
      </w:r>
      <w:r w:rsidR="00B35576" w:rsidRPr="0023308A">
        <w:rPr>
          <w:rStyle w:val="ed"/>
        </w:rPr>
        <w:t>зервов)</w:t>
      </w:r>
      <w:bookmarkEnd w:id="216"/>
    </w:p>
    <w:p w:rsidR="00C760B0" w:rsidRPr="0023308A" w:rsidRDefault="00097E6E"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На территории муниципального образования сложилась система централизованного те</w:t>
      </w:r>
      <w:r w:rsidRPr="0023308A">
        <w:rPr>
          <w:rFonts w:eastAsia="Times New Roman"/>
          <w:szCs w:val="24"/>
          <w:lang w:eastAsia="ru-RU"/>
        </w:rPr>
        <w:t>п</w:t>
      </w:r>
      <w:r w:rsidRPr="0023308A">
        <w:rPr>
          <w:rFonts w:eastAsia="Times New Roman"/>
          <w:szCs w:val="24"/>
          <w:lang w:eastAsia="ru-RU"/>
        </w:rPr>
        <w:t xml:space="preserve">лоснабжения на базе </w:t>
      </w:r>
      <w:r w:rsidR="008E3F6C" w:rsidRPr="0023308A">
        <w:rPr>
          <w:rFonts w:eastAsia="Times New Roman"/>
          <w:szCs w:val="24"/>
          <w:lang w:eastAsia="ru-RU"/>
        </w:rPr>
        <w:t>14</w:t>
      </w:r>
      <w:r w:rsidRPr="0023308A">
        <w:rPr>
          <w:rFonts w:eastAsia="Times New Roman"/>
          <w:szCs w:val="24"/>
          <w:lang w:eastAsia="ru-RU"/>
        </w:rPr>
        <w:t xml:space="preserve"> водогрейных котельных</w:t>
      </w:r>
      <w:r w:rsidR="004858B5" w:rsidRPr="0023308A">
        <w:rPr>
          <w:rFonts w:eastAsia="Times New Roman"/>
          <w:szCs w:val="24"/>
          <w:lang w:eastAsia="ru-RU"/>
        </w:rPr>
        <w:t xml:space="preserve"> и 31 локальной котельной</w:t>
      </w:r>
      <w:r w:rsidR="00C760B0" w:rsidRPr="0023308A">
        <w:rPr>
          <w:rFonts w:eastAsia="Times New Roman"/>
          <w:szCs w:val="24"/>
          <w:lang w:eastAsia="ru-RU"/>
        </w:rPr>
        <w:t>.</w:t>
      </w:r>
      <w:r w:rsidR="00997865" w:rsidRPr="0023308A">
        <w:rPr>
          <w:rFonts w:eastAsia="Times New Roman"/>
          <w:szCs w:val="24"/>
          <w:lang w:eastAsia="ru-RU"/>
        </w:rPr>
        <w:t xml:space="preserve"> </w:t>
      </w:r>
      <w:r w:rsidR="00C760B0" w:rsidRPr="0023308A">
        <w:rPr>
          <w:rFonts w:eastAsia="Times New Roman"/>
          <w:szCs w:val="24"/>
          <w:lang w:eastAsia="ru-RU"/>
        </w:rPr>
        <w:t>Схемой теплосна</w:t>
      </w:r>
      <w:r w:rsidR="00C760B0" w:rsidRPr="0023308A">
        <w:rPr>
          <w:rFonts w:eastAsia="Times New Roman"/>
          <w:szCs w:val="24"/>
          <w:lang w:eastAsia="ru-RU"/>
        </w:rPr>
        <w:t>б</w:t>
      </w:r>
      <w:r w:rsidR="00C760B0" w:rsidRPr="0023308A">
        <w:rPr>
          <w:rFonts w:eastAsia="Times New Roman"/>
          <w:szCs w:val="24"/>
          <w:lang w:eastAsia="ru-RU"/>
        </w:rPr>
        <w:t xml:space="preserve">жения </w:t>
      </w:r>
      <w:r w:rsidR="00997865" w:rsidRPr="0023308A">
        <w:rPr>
          <w:rFonts w:eastAsia="Times New Roman"/>
          <w:szCs w:val="24"/>
          <w:lang w:eastAsia="ru-RU"/>
        </w:rPr>
        <w:t>объединение зон действия котельных не предусматривается.</w:t>
      </w:r>
    </w:p>
    <w:p w:rsidR="00D23445" w:rsidRPr="0023308A" w:rsidRDefault="00D23445" w:rsidP="0039390E">
      <w:pPr>
        <w:widowControl w:val="0"/>
        <w:adjustRightInd w:val="0"/>
        <w:spacing w:line="276" w:lineRule="auto"/>
        <w:ind w:firstLine="720"/>
        <w:textAlignment w:val="baseline"/>
        <w:rPr>
          <w:rFonts w:eastAsia="Times New Roman"/>
          <w:szCs w:val="24"/>
          <w:lang w:eastAsia="ru-RU"/>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w:t>
      </w:r>
      <w:r w:rsidRPr="0023308A">
        <w:rPr>
          <w:rFonts w:eastAsia="Times New Roman"/>
          <w:szCs w:val="24"/>
          <w:lang w:eastAsia="ru-RU"/>
        </w:rPr>
        <w:t xml:space="preserve">. </w:t>
      </w:r>
    </w:p>
    <w:p w:rsidR="00E925A2" w:rsidRPr="0023308A" w:rsidRDefault="00835349" w:rsidP="00672191">
      <w:pPr>
        <w:pStyle w:val="21"/>
        <w:rPr>
          <w:lang w:eastAsia="ru-RU"/>
        </w:rPr>
      </w:pPr>
      <w:bookmarkStart w:id="217" w:name="_Toc97389284"/>
      <w:r w:rsidRPr="0023308A">
        <w:rPr>
          <w:lang w:eastAsia="ru-RU"/>
        </w:rPr>
        <w:t>8.2</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w:t>
      </w:r>
      <w:r w:rsidR="00B35576" w:rsidRPr="0023308A">
        <w:rPr>
          <w:lang w:eastAsia="ru-RU"/>
        </w:rPr>
        <w:t>а</w:t>
      </w:r>
      <w:r w:rsidR="00B35576" w:rsidRPr="0023308A">
        <w:rPr>
          <w:lang w:eastAsia="ru-RU"/>
        </w:rPr>
        <w:t>стройку во вновь осваиваемых районах городского округа</w:t>
      </w:r>
      <w:bookmarkEnd w:id="217"/>
    </w:p>
    <w:p w:rsidR="00997865" w:rsidRPr="0023308A" w:rsidRDefault="00997865" w:rsidP="005D4352">
      <w:pPr>
        <w:suppressAutoHyphens/>
        <w:spacing w:line="276" w:lineRule="auto"/>
        <w:ind w:firstLine="567"/>
      </w:pPr>
      <w:r w:rsidRPr="0023308A">
        <w:rPr>
          <w:szCs w:val="24"/>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23308A">
        <w:t>Однако</w:t>
      </w:r>
      <w:r w:rsidRPr="0023308A">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997865" w:rsidRPr="0023308A" w:rsidRDefault="00997865" w:rsidP="005D4352">
      <w:pPr>
        <w:suppressAutoHyphens/>
        <w:spacing w:line="276" w:lineRule="auto"/>
        <w:ind w:firstLine="567"/>
        <w:rPr>
          <w:szCs w:val="24"/>
          <w:lang w:eastAsia="ar-SA"/>
        </w:rPr>
      </w:pPr>
      <w:r w:rsidRPr="0023308A">
        <w:rPr>
          <w:szCs w:val="24"/>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rsidR="00997865" w:rsidRPr="0023308A" w:rsidRDefault="00997865" w:rsidP="005D4352">
      <w:pPr>
        <w:suppressAutoHyphens/>
        <w:spacing w:line="276" w:lineRule="auto"/>
        <w:ind w:firstLine="567"/>
        <w:rPr>
          <w:szCs w:val="24"/>
          <w:lang w:eastAsia="ar-SA"/>
        </w:rPr>
      </w:pPr>
      <w:r w:rsidRPr="0023308A">
        <w:rPr>
          <w:szCs w:val="24"/>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w:t>
      </w:r>
      <w:r w:rsidR="002664F2" w:rsidRPr="0023308A">
        <w:rPr>
          <w:szCs w:val="24"/>
          <w:lang w:eastAsia="ar-SA"/>
        </w:rPr>
        <w:t xml:space="preserve">од </w:t>
      </w:r>
      <w:r w:rsidRPr="0023308A">
        <w:rPr>
          <w:szCs w:val="24"/>
          <w:lang w:eastAsia="ar-SA"/>
        </w:rPr>
        <w:t>правил. Тепловые сети. Актуализированная редакция СНиП 41-02-2003».</w:t>
      </w:r>
    </w:p>
    <w:p w:rsidR="00997865" w:rsidRPr="0023308A" w:rsidRDefault="00997865" w:rsidP="005D4352">
      <w:pPr>
        <w:suppressAutoHyphens/>
        <w:spacing w:line="276" w:lineRule="auto"/>
        <w:ind w:firstLine="567"/>
        <w:rPr>
          <w:b/>
          <w:szCs w:val="24"/>
        </w:rPr>
      </w:pPr>
      <w:r w:rsidRPr="0023308A">
        <w:rPr>
          <w:szCs w:val="24"/>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997865" w:rsidRPr="0023308A" w:rsidRDefault="00997865" w:rsidP="005D4352">
      <w:pPr>
        <w:tabs>
          <w:tab w:val="left" w:pos="0"/>
        </w:tabs>
        <w:spacing w:line="276" w:lineRule="auto"/>
        <w:ind w:firstLine="567"/>
        <w:rPr>
          <w:rFonts w:eastAsia="Times New Roman"/>
          <w:szCs w:val="24"/>
          <w:lang w:eastAsia="ru-RU"/>
        </w:rPr>
      </w:pPr>
      <w:r w:rsidRPr="0023308A">
        <w:rPr>
          <w:rFonts w:eastAsia="Times New Roman"/>
          <w:szCs w:val="24"/>
          <w:lang w:eastAsia="ru-RU"/>
        </w:rPr>
        <w:t xml:space="preserve">Планом развития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w:t>
      </w:r>
      <w:r w:rsidR="000A5A43" w:rsidRPr="0023308A">
        <w:rPr>
          <w:rFonts w:eastAsia="Times New Roman"/>
          <w:szCs w:val="24"/>
          <w:lang w:eastAsia="ru-RU"/>
        </w:rPr>
        <w:t xml:space="preserve">городского </w:t>
      </w:r>
      <w:r w:rsidRPr="0023308A">
        <w:rPr>
          <w:rFonts w:eastAsia="Times New Roman"/>
          <w:szCs w:val="24"/>
          <w:lang w:eastAsia="ru-RU"/>
        </w:rPr>
        <w:t>округа планируется строительство жилых и общ</w:t>
      </w:r>
      <w:r w:rsidRPr="0023308A">
        <w:rPr>
          <w:rFonts w:eastAsia="Times New Roman"/>
          <w:szCs w:val="24"/>
          <w:lang w:eastAsia="ru-RU"/>
        </w:rPr>
        <w:t>е</w:t>
      </w:r>
      <w:r w:rsidRPr="0023308A">
        <w:rPr>
          <w:rFonts w:eastAsia="Times New Roman"/>
          <w:szCs w:val="24"/>
          <w:lang w:eastAsia="ru-RU"/>
        </w:rPr>
        <w:t>ственных зданий, а также индивидуальных жилых домов.</w:t>
      </w:r>
    </w:p>
    <w:p w:rsidR="00997865" w:rsidRPr="0023308A" w:rsidRDefault="00997865" w:rsidP="005D4352">
      <w:pPr>
        <w:pStyle w:val="Affa"/>
      </w:pPr>
      <w:r w:rsidRPr="0023308A">
        <w:rPr>
          <w:szCs w:val="24"/>
        </w:rPr>
        <w:t>Д</w:t>
      </w:r>
      <w:r w:rsidRPr="0023308A">
        <w:t>ля отопления и горячего водоснабжения индивидуальных домов рекомендуется прим</w:t>
      </w:r>
      <w:r w:rsidRPr="0023308A">
        <w:t>е</w:t>
      </w:r>
      <w:r w:rsidRPr="0023308A">
        <w:t>нение индивидуальных двухконтурных котлов, работающих на газовом и твердом топливе. В</w:t>
      </w:r>
      <w:r w:rsidRPr="0023308A">
        <w:t>ы</w:t>
      </w:r>
      <w:r w:rsidRPr="0023308A">
        <w:t>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23308A">
        <w:t>окладке.</w:t>
      </w:r>
    </w:p>
    <w:p w:rsidR="00997865" w:rsidRPr="0023308A" w:rsidRDefault="00997865" w:rsidP="0039390E">
      <w:pPr>
        <w:pStyle w:val="Affa"/>
      </w:pPr>
      <w:r w:rsidRPr="0023308A">
        <w:lastRenderedPageBreak/>
        <w:t>Для теплоснабжения вновь строящихся зданий (группы зданий) с небольшим теплоп</w:t>
      </w:r>
      <w:r w:rsidRPr="0023308A">
        <w:t>о</w:t>
      </w:r>
      <w:r w:rsidRPr="0023308A">
        <w:t>треблением и промышленных объектов использовать автономные источники тепла: отдельн</w:t>
      </w:r>
      <w:r w:rsidRPr="0023308A">
        <w:t>о</w:t>
      </w:r>
      <w:r w:rsidRPr="0023308A">
        <w:t>стоящие и пристроенные блочно-мод</w:t>
      </w:r>
      <w:r w:rsidR="00B63F75" w:rsidRPr="0023308A">
        <w:t>ульные котельные малой мощности.</w:t>
      </w:r>
    </w:p>
    <w:p w:rsidR="00E925A2" w:rsidRPr="0023308A" w:rsidRDefault="00835349" w:rsidP="00672191">
      <w:pPr>
        <w:pStyle w:val="21"/>
        <w:rPr>
          <w:lang w:eastAsia="ru-RU"/>
        </w:rPr>
      </w:pPr>
      <w:bookmarkStart w:id="218" w:name="_Toc97389285"/>
      <w:r w:rsidRPr="0023308A">
        <w:rPr>
          <w:lang w:eastAsia="ru-RU"/>
        </w:rPr>
        <w:t>8.3</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8"/>
    </w:p>
    <w:p w:rsidR="00097E6E" w:rsidRPr="0023308A" w:rsidRDefault="00097E6E"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Строительство и реконструкция тепловых сетей в целях обеспечения условий, при нал</w:t>
      </w:r>
      <w:r w:rsidRPr="0023308A">
        <w:rPr>
          <w:rFonts w:eastAsia="Times New Roman"/>
          <w:szCs w:val="24"/>
          <w:lang w:eastAsia="ru-RU"/>
        </w:rPr>
        <w:t>и</w:t>
      </w:r>
      <w:r w:rsidRPr="0023308A">
        <w:rPr>
          <w:rFonts w:eastAsia="Times New Roman"/>
          <w:szCs w:val="24"/>
          <w:lang w:eastAsia="ru-RU"/>
        </w:rPr>
        <w:t>чии которых существует возможность поставок тепловой энергии потребителям от различных источников тепловой энергии, не предусматривается.</w:t>
      </w:r>
    </w:p>
    <w:p w:rsidR="003B565C" w:rsidRPr="0023308A" w:rsidRDefault="00835349" w:rsidP="00672191">
      <w:pPr>
        <w:pStyle w:val="21"/>
      </w:pPr>
      <w:bookmarkStart w:id="219" w:name="_Toc97389286"/>
      <w:r w:rsidRPr="0023308A">
        <w:t>8.4</w:t>
      </w:r>
      <w:r w:rsidR="003B565C" w:rsidRPr="0023308A">
        <w:t xml:space="preserve"> </w:t>
      </w:r>
      <w:r w:rsidR="005D4352" w:rsidRPr="0023308A">
        <w:t>Предложения</w:t>
      </w:r>
      <w:r w:rsidR="00B35576" w:rsidRPr="0023308A">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9"/>
    </w:p>
    <w:p w:rsidR="00997865" w:rsidRPr="0023308A" w:rsidRDefault="00997865"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Перево</w:t>
      </w:r>
      <w:r w:rsidR="0071464F" w:rsidRPr="0023308A">
        <w:rPr>
          <w:rFonts w:eastAsia="Times New Roman"/>
          <w:szCs w:val="24"/>
          <w:lang w:eastAsia="ru-RU"/>
        </w:rPr>
        <w:t>д</w:t>
      </w:r>
      <w:r w:rsidR="00787B99" w:rsidRPr="0023308A">
        <w:rPr>
          <w:rFonts w:eastAsia="Times New Roman"/>
          <w:szCs w:val="24"/>
          <w:lang w:eastAsia="ru-RU"/>
        </w:rPr>
        <w:t xml:space="preserve"> </w:t>
      </w:r>
      <w:r w:rsidRPr="0023308A">
        <w:rPr>
          <w:rFonts w:eastAsia="Times New Roman"/>
          <w:szCs w:val="24"/>
          <w:lang w:eastAsia="ru-RU"/>
        </w:rPr>
        <w:t>котельной в пиковый режим</w:t>
      </w:r>
      <w:r w:rsidR="002F5504" w:rsidRPr="0023308A">
        <w:rPr>
          <w:rFonts w:eastAsia="Times New Roman"/>
          <w:szCs w:val="24"/>
          <w:lang w:eastAsia="ru-RU"/>
        </w:rPr>
        <w:t xml:space="preserve"> </w:t>
      </w:r>
      <w:r w:rsidRPr="0023308A">
        <w:rPr>
          <w:rFonts w:eastAsia="Times New Roman"/>
          <w:szCs w:val="24"/>
          <w:lang w:eastAsia="ru-RU"/>
        </w:rPr>
        <w:t xml:space="preserve">на территории </w:t>
      </w:r>
      <w:r w:rsidR="00E41600" w:rsidRPr="0023308A">
        <w:rPr>
          <w:rFonts w:eastAsia="Microsoft YaHei"/>
          <w:szCs w:val="24"/>
        </w:rPr>
        <w:t>Суксунского ГО</w:t>
      </w:r>
      <w:r w:rsidR="00E41600" w:rsidRPr="0023308A">
        <w:rPr>
          <w:rFonts w:eastAsia="Times New Roman"/>
          <w:szCs w:val="24"/>
          <w:lang w:eastAsia="ru-RU"/>
        </w:rPr>
        <w:t xml:space="preserve"> </w:t>
      </w:r>
      <w:r w:rsidRPr="0023308A">
        <w:rPr>
          <w:rFonts w:eastAsia="Times New Roman"/>
          <w:szCs w:val="24"/>
          <w:lang w:eastAsia="ru-RU"/>
        </w:rPr>
        <w:t xml:space="preserve">не целесообразен в виду отсутствия источников электрогенерации. </w:t>
      </w:r>
    </w:p>
    <w:p w:rsidR="008E3F6C" w:rsidRPr="0023308A" w:rsidRDefault="008E3F6C" w:rsidP="0039390E">
      <w:pPr>
        <w:tabs>
          <w:tab w:val="left" w:pos="0"/>
        </w:tabs>
        <w:spacing w:line="276" w:lineRule="auto"/>
        <w:ind w:firstLine="709"/>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 (</w:t>
      </w:r>
      <w:r w:rsidR="004F477E" w:rsidRPr="0023308A">
        <w:rPr>
          <w:szCs w:val="24"/>
        </w:rPr>
        <w:t>одно-, двух-, трех- и чет</w:t>
      </w:r>
      <w:r w:rsidR="004F477E" w:rsidRPr="0023308A">
        <w:rPr>
          <w:szCs w:val="24"/>
        </w:rPr>
        <w:t>ы</w:t>
      </w:r>
      <w:r w:rsidR="004F477E" w:rsidRPr="0023308A">
        <w:rPr>
          <w:szCs w:val="24"/>
        </w:rPr>
        <w:t>рехквартирные</w:t>
      </w:r>
      <w:r w:rsidRPr="0023308A">
        <w:rPr>
          <w:szCs w:val="24"/>
        </w:rPr>
        <w:t xml:space="preserve"> жилые дома) на индивидуальное газовое отопление. </w:t>
      </w:r>
    </w:p>
    <w:p w:rsidR="004E4FD0" w:rsidRPr="0023308A" w:rsidRDefault="004E4FD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Для повышения эффективности функционирования системы теплоснабжения рекоме</w:t>
      </w:r>
      <w:r w:rsidRPr="0023308A">
        <w:rPr>
          <w:rFonts w:eastAsia="Times New Roman"/>
          <w:szCs w:val="24"/>
          <w:lang w:eastAsia="ru-RU"/>
        </w:rPr>
        <w:t>н</w:t>
      </w:r>
      <w:r w:rsidRPr="0023308A">
        <w:rPr>
          <w:rFonts w:eastAsia="Times New Roman"/>
          <w:szCs w:val="24"/>
          <w:lang w:eastAsia="ru-RU"/>
        </w:rPr>
        <w:t>дуется модернизация тепловых сет</w:t>
      </w:r>
      <w:r w:rsidR="00C760B0" w:rsidRPr="0023308A">
        <w:rPr>
          <w:rFonts w:eastAsia="Times New Roman"/>
          <w:szCs w:val="24"/>
          <w:lang w:eastAsia="ru-RU"/>
        </w:rPr>
        <w:t>ей с заменой существующих трубо</w:t>
      </w:r>
      <w:r w:rsidRPr="0023308A">
        <w:rPr>
          <w:rFonts w:eastAsia="Times New Roman"/>
          <w:szCs w:val="24"/>
          <w:lang w:eastAsia="ru-RU"/>
        </w:rPr>
        <w:t xml:space="preserve">проводов, в т. </w:t>
      </w:r>
      <w:r w:rsidR="008E3F6C" w:rsidRPr="0023308A">
        <w:rPr>
          <w:rFonts w:eastAsia="Times New Roman"/>
          <w:szCs w:val="24"/>
          <w:lang w:eastAsia="ru-RU"/>
        </w:rPr>
        <w:t>ч</w:t>
      </w:r>
      <w:r w:rsidRPr="0023308A">
        <w:rPr>
          <w:rFonts w:eastAsia="Times New Roman"/>
          <w:szCs w:val="24"/>
          <w:lang w:eastAsia="ru-RU"/>
        </w:rPr>
        <w:t xml:space="preserve">. </w:t>
      </w:r>
      <w:r w:rsidR="00B63F75" w:rsidRPr="0023308A">
        <w:rPr>
          <w:rFonts w:eastAsia="Times New Roman"/>
          <w:szCs w:val="24"/>
          <w:lang w:eastAsia="ru-RU"/>
        </w:rPr>
        <w:t>В</w:t>
      </w:r>
      <w:r w:rsidRPr="0023308A">
        <w:rPr>
          <w:rFonts w:eastAsia="Times New Roman"/>
          <w:szCs w:val="24"/>
          <w:lang w:eastAsia="ru-RU"/>
        </w:rPr>
        <w:t>ыраб</w:t>
      </w:r>
      <w:r w:rsidRPr="0023308A">
        <w:rPr>
          <w:rFonts w:eastAsia="Times New Roman"/>
          <w:szCs w:val="24"/>
          <w:lang w:eastAsia="ru-RU"/>
        </w:rPr>
        <w:t>о</w:t>
      </w:r>
      <w:r w:rsidRPr="0023308A">
        <w:rPr>
          <w:rFonts w:eastAsia="Times New Roman"/>
          <w:szCs w:val="24"/>
          <w:lang w:eastAsia="ru-RU"/>
        </w:rPr>
        <w:t>тавших свой ресурс, н</w:t>
      </w:r>
      <w:r w:rsidR="00097E6E" w:rsidRPr="0023308A">
        <w:rPr>
          <w:rFonts w:eastAsia="Times New Roman"/>
          <w:szCs w:val="24"/>
          <w:lang w:eastAsia="ru-RU"/>
        </w:rPr>
        <w:t>а новые предизолированные трубо</w:t>
      </w:r>
      <w:r w:rsidRPr="0023308A">
        <w:rPr>
          <w:rFonts w:eastAsia="Times New Roman"/>
          <w:szCs w:val="24"/>
          <w:lang w:eastAsia="ru-RU"/>
        </w:rPr>
        <w:t>проводы. Замена трубопроводов на н</w:t>
      </w:r>
      <w:r w:rsidRPr="0023308A">
        <w:rPr>
          <w:rFonts w:eastAsia="Times New Roman"/>
          <w:szCs w:val="24"/>
          <w:lang w:eastAsia="ru-RU"/>
        </w:rPr>
        <w:t>о</w:t>
      </w:r>
      <w:r w:rsidRPr="0023308A">
        <w:rPr>
          <w:rFonts w:eastAsia="Times New Roman"/>
          <w:szCs w:val="24"/>
          <w:lang w:eastAsia="ru-RU"/>
        </w:rPr>
        <w:t xml:space="preserve">вые приведет к снижению потерь тепловой энергии за счет более эффективной теплоизоляции и минимизации утечек на тепловых сетях. </w:t>
      </w:r>
    </w:p>
    <w:p w:rsidR="00E925A2" w:rsidRPr="0023308A" w:rsidRDefault="00835349" w:rsidP="00672191">
      <w:pPr>
        <w:pStyle w:val="21"/>
        <w:rPr>
          <w:lang w:eastAsia="ru-RU"/>
        </w:rPr>
      </w:pPr>
      <w:bookmarkStart w:id="220" w:name="_Toc97389287"/>
      <w:r w:rsidRPr="0023308A">
        <w:rPr>
          <w:lang w:eastAsia="ru-RU"/>
        </w:rPr>
        <w:t>8.5</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тепловых сетей для обеспечения нормативной надежности теплоснабжения</w:t>
      </w:r>
      <w:bookmarkEnd w:id="220"/>
    </w:p>
    <w:p w:rsidR="003A7EA6" w:rsidRPr="0023308A" w:rsidRDefault="003A7EA6" w:rsidP="0039390E">
      <w:pPr>
        <w:tabs>
          <w:tab w:val="left" w:pos="0"/>
        </w:tabs>
        <w:spacing w:line="276" w:lineRule="auto"/>
        <w:ind w:firstLine="709"/>
        <w:rPr>
          <w:szCs w:val="24"/>
          <w:lang w:eastAsia="ar-SA"/>
        </w:rPr>
      </w:pPr>
      <w:r w:rsidRPr="0023308A">
        <w:rPr>
          <w:rFonts w:eastAsia="Times New Roman"/>
          <w:szCs w:val="24"/>
          <w:lang w:eastAsia="ru-RU"/>
        </w:rPr>
        <w:t>Строительство тепловых сетей для обеспечения нормативной надежности и безопасн</w:t>
      </w:r>
      <w:r w:rsidRPr="0023308A">
        <w:rPr>
          <w:rFonts w:eastAsia="Times New Roman"/>
          <w:szCs w:val="24"/>
          <w:lang w:eastAsia="ru-RU"/>
        </w:rPr>
        <w:t>о</w:t>
      </w:r>
      <w:r w:rsidRPr="0023308A">
        <w:rPr>
          <w:rFonts w:eastAsia="Times New Roman"/>
          <w:szCs w:val="24"/>
          <w:lang w:eastAsia="ru-RU"/>
        </w:rPr>
        <w:t xml:space="preserve">сти теплоснабжения на данном этапе не предусматривается. </w:t>
      </w:r>
      <w:bookmarkStart w:id="221" w:name="_Toc54564060"/>
      <w:r w:rsidRPr="0023308A">
        <w:rPr>
          <w:rFonts w:eastAsia="Times New Roman"/>
          <w:szCs w:val="24"/>
          <w:lang w:eastAsia="ru-RU"/>
        </w:rPr>
        <w:t>Необходимые показатели надежн</w:t>
      </w:r>
      <w:r w:rsidRPr="0023308A">
        <w:rPr>
          <w:rFonts w:eastAsia="Times New Roman"/>
          <w:szCs w:val="24"/>
          <w:lang w:eastAsia="ru-RU"/>
        </w:rPr>
        <w:t>о</w:t>
      </w:r>
      <w:r w:rsidRPr="0023308A">
        <w:rPr>
          <w:rFonts w:eastAsia="Times New Roman"/>
          <w:szCs w:val="24"/>
          <w:lang w:eastAsia="ru-RU"/>
        </w:rPr>
        <w:t>сти достигаются за счет реконструкции трубопроводов со сверхнормативным износом.</w:t>
      </w:r>
      <w:r w:rsidRPr="0023308A">
        <w:rPr>
          <w:szCs w:val="24"/>
          <w:lang w:eastAsia="ar-SA"/>
        </w:rPr>
        <w:t xml:space="preserve"> Хара</w:t>
      </w:r>
      <w:r w:rsidRPr="0023308A">
        <w:rPr>
          <w:szCs w:val="24"/>
          <w:lang w:eastAsia="ar-SA"/>
        </w:rPr>
        <w:t>к</w:t>
      </w:r>
      <w:r w:rsidRPr="0023308A">
        <w:rPr>
          <w:szCs w:val="24"/>
          <w:lang w:eastAsia="ar-SA"/>
        </w:rPr>
        <w:t xml:space="preserve">теристика рекомендуемых мероприятий приведена в п. </w:t>
      </w:r>
      <w:r w:rsidR="00FF5D9C" w:rsidRPr="0023308A">
        <w:rPr>
          <w:szCs w:val="24"/>
          <w:lang w:eastAsia="ar-SA"/>
        </w:rPr>
        <w:t>ж</w:t>
      </w:r>
      <w:r w:rsidRPr="0023308A">
        <w:rPr>
          <w:szCs w:val="24"/>
          <w:lang w:eastAsia="ar-SA"/>
        </w:rPr>
        <w:t>)</w:t>
      </w:r>
      <w:r w:rsidR="00FF5D9C" w:rsidRPr="0023308A">
        <w:rPr>
          <w:szCs w:val="24"/>
          <w:lang w:eastAsia="ar-SA"/>
        </w:rPr>
        <w:t>.</w:t>
      </w:r>
    </w:p>
    <w:p w:rsidR="00E925A2" w:rsidRPr="0023308A" w:rsidRDefault="00835349" w:rsidP="00672191">
      <w:pPr>
        <w:pStyle w:val="21"/>
        <w:rPr>
          <w:lang w:eastAsia="ru-RU"/>
        </w:rPr>
      </w:pPr>
      <w:bookmarkStart w:id="222" w:name="_Toc97389288"/>
      <w:bookmarkEnd w:id="221"/>
      <w:r w:rsidRPr="0023308A">
        <w:rPr>
          <w:lang w:eastAsia="ru-RU"/>
        </w:rPr>
        <w:t>8.6</w:t>
      </w:r>
      <w:r w:rsidR="00E925A2"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реконструкции и (или) модернизации тепловых сетей с увел</w:t>
      </w:r>
      <w:r w:rsidR="00B35576" w:rsidRPr="0023308A">
        <w:rPr>
          <w:lang w:eastAsia="ru-RU"/>
        </w:rPr>
        <w:t>и</w:t>
      </w:r>
      <w:r w:rsidR="00B35576" w:rsidRPr="0023308A">
        <w:rPr>
          <w:lang w:eastAsia="ru-RU"/>
        </w:rPr>
        <w:t>чением диаметра трубопроводов для обеспечения перспективных приростов тепловой нагрузки</w:t>
      </w:r>
      <w:bookmarkEnd w:id="222"/>
    </w:p>
    <w:p w:rsidR="00097E6E" w:rsidRPr="0023308A" w:rsidRDefault="00097E6E"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Рекомендации отсутствуют.</w:t>
      </w:r>
    </w:p>
    <w:p w:rsidR="00E925A2" w:rsidRPr="0023308A" w:rsidRDefault="00835349" w:rsidP="00672191">
      <w:pPr>
        <w:pStyle w:val="21"/>
        <w:rPr>
          <w:lang w:eastAsia="ru-RU"/>
        </w:rPr>
      </w:pPr>
      <w:bookmarkStart w:id="223" w:name="_Toc97389289"/>
      <w:r w:rsidRPr="0023308A">
        <w:rPr>
          <w:lang w:eastAsia="ru-RU"/>
        </w:rPr>
        <w:t>8.7</w:t>
      </w:r>
      <w:r w:rsidR="00E925A2" w:rsidRPr="0023308A">
        <w:rPr>
          <w:lang w:eastAsia="ru-RU"/>
        </w:rPr>
        <w:t xml:space="preserve"> </w:t>
      </w:r>
      <w:r w:rsidR="005D4352" w:rsidRPr="0023308A">
        <w:t>Предложения</w:t>
      </w:r>
      <w:r w:rsidR="00B35576" w:rsidRPr="0023308A">
        <w:rPr>
          <w:lang w:eastAsia="ru-RU"/>
        </w:rPr>
        <w:t xml:space="preserve"> по реконструкции и (или) модернизации тепловых сетей, подл</w:t>
      </w:r>
      <w:r w:rsidR="00B35576" w:rsidRPr="0023308A">
        <w:rPr>
          <w:lang w:eastAsia="ru-RU"/>
        </w:rPr>
        <w:t>е</w:t>
      </w:r>
      <w:r w:rsidR="00B35576" w:rsidRPr="0023308A">
        <w:rPr>
          <w:lang w:eastAsia="ru-RU"/>
        </w:rPr>
        <w:t>жащих замене в связи с исчерпанием эксплуатационного ресурса</w:t>
      </w:r>
      <w:bookmarkEnd w:id="223"/>
    </w:p>
    <w:p w:rsidR="003A7EA6" w:rsidRPr="0023308A" w:rsidRDefault="005D4352" w:rsidP="0039390E">
      <w:pPr>
        <w:tabs>
          <w:tab w:val="left" w:pos="0"/>
        </w:tabs>
        <w:spacing w:line="276" w:lineRule="auto"/>
        <w:ind w:firstLine="709"/>
        <w:rPr>
          <w:szCs w:val="24"/>
          <w:lang w:eastAsia="ar-SA"/>
        </w:rPr>
      </w:pPr>
      <w:r w:rsidRPr="0023308A">
        <w:rPr>
          <w:rFonts w:eastAsia="Times New Roman"/>
          <w:szCs w:val="24"/>
          <w:lang w:eastAsia="ru-RU"/>
        </w:rPr>
        <w:t>На территории Суксунского ГО</w:t>
      </w:r>
      <w:r w:rsidR="00267729" w:rsidRPr="0023308A">
        <w:rPr>
          <w:rFonts w:eastAsia="Times New Roman"/>
          <w:szCs w:val="24"/>
          <w:lang w:eastAsia="ru-RU"/>
        </w:rPr>
        <w:t xml:space="preserve"> </w:t>
      </w:r>
      <w:r w:rsidR="003A7EA6" w:rsidRPr="0023308A">
        <w:rPr>
          <w:rFonts w:eastAsia="Times New Roman"/>
          <w:szCs w:val="24"/>
          <w:lang w:eastAsia="ru-RU"/>
        </w:rPr>
        <w:t xml:space="preserve">есть необходимость в реконструкции тепловых сетей в связи с их износом. </w:t>
      </w:r>
      <w:r w:rsidR="003A7EA6" w:rsidRPr="0023308A">
        <w:rPr>
          <w:szCs w:val="24"/>
          <w:lang w:eastAsia="ar-SA"/>
        </w:rPr>
        <w:t xml:space="preserve">Характеристика рекомендуемых мероприятий приведена в таблице </w:t>
      </w:r>
      <w:r w:rsidR="00E24ADD" w:rsidRPr="0023308A">
        <w:rPr>
          <w:szCs w:val="24"/>
          <w:lang w:eastAsia="ar-SA"/>
        </w:rPr>
        <w:t>6</w:t>
      </w:r>
      <w:r w:rsidR="00EC3DD9" w:rsidRPr="0023308A">
        <w:rPr>
          <w:szCs w:val="24"/>
          <w:lang w:eastAsia="ar-SA"/>
        </w:rPr>
        <w:t>8</w:t>
      </w:r>
      <w:r w:rsidR="003A7EA6" w:rsidRPr="0023308A">
        <w:rPr>
          <w:szCs w:val="24"/>
          <w:lang w:eastAsia="ar-SA"/>
        </w:rPr>
        <w:t>.</w:t>
      </w:r>
    </w:p>
    <w:p w:rsidR="003A7EA6" w:rsidRPr="0023308A" w:rsidRDefault="003A7EA6" w:rsidP="0039390E">
      <w:pPr>
        <w:pStyle w:val="Affa"/>
        <w:rPr>
          <w:b/>
        </w:rPr>
      </w:pPr>
      <w:bookmarkStart w:id="224" w:name="_Toc57034311"/>
      <w:r w:rsidRPr="0023308A">
        <w:t>После реализации мероприятий по перекладке существующих тепловых сетей, напра</w:t>
      </w:r>
      <w:r w:rsidRPr="0023308A">
        <w:t>в</w:t>
      </w:r>
      <w:r w:rsidRPr="0023308A">
        <w:t>ленных на повышение эффективности функционирования системы теплоснабжения, будет обеспечен нормативный уровень надежности и безопасности теплоснабжения.</w:t>
      </w:r>
      <w:bookmarkEnd w:id="224"/>
    </w:p>
    <w:p w:rsidR="003A7EA6" w:rsidRPr="0023308A" w:rsidRDefault="003A7EA6" w:rsidP="00775731">
      <w:pPr>
        <w:tabs>
          <w:tab w:val="left" w:pos="0"/>
        </w:tabs>
        <w:ind w:firstLine="709"/>
        <w:rPr>
          <w:rFonts w:eastAsia="Times New Roman"/>
          <w:szCs w:val="24"/>
          <w:lang w:eastAsia="ru-RU"/>
        </w:rPr>
      </w:pPr>
    </w:p>
    <w:p w:rsidR="003A7EA6" w:rsidRPr="0023308A" w:rsidRDefault="003A7EA6" w:rsidP="00775731">
      <w:pPr>
        <w:pStyle w:val="aff8"/>
        <w:rPr>
          <w:bCs w:val="0"/>
        </w:rPr>
      </w:pPr>
      <w:r w:rsidRPr="0023308A">
        <w:lastRenderedPageBreak/>
        <w:t xml:space="preserve">Таблица </w:t>
      </w:r>
      <w:r w:rsidR="008A3CE6" w:rsidRPr="0023308A">
        <w:fldChar w:fldCharType="begin"/>
      </w:r>
      <w:r w:rsidRPr="0023308A">
        <w:instrText xml:space="preserve"> SEQ Таблица \* ARABIC </w:instrText>
      </w:r>
      <w:r w:rsidR="008A3CE6" w:rsidRPr="0023308A">
        <w:fldChar w:fldCharType="separate"/>
      </w:r>
      <w:r w:rsidR="00EC3DD9" w:rsidRPr="0023308A">
        <w:rPr>
          <w:noProof/>
        </w:rPr>
        <w:t>68</w:t>
      </w:r>
      <w:r w:rsidR="008A3CE6" w:rsidRPr="0023308A">
        <w:fldChar w:fldCharType="end"/>
      </w:r>
      <w:r w:rsidRPr="0023308A">
        <w:t xml:space="preserve"> </w:t>
      </w:r>
      <w:r w:rsidRPr="0023308A">
        <w:rPr>
          <w:bCs w:val="0"/>
        </w:rPr>
        <w:t xml:space="preserve">– Мероприятия по реконструкции трубопроводов </w:t>
      </w:r>
      <w:r w:rsidRPr="0023308A">
        <w:rPr>
          <w:rFonts w:eastAsia="Times New Roman"/>
          <w:szCs w:val="24"/>
          <w:lang w:eastAsia="ru-RU"/>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4967"/>
        <w:gridCol w:w="1932"/>
        <w:gridCol w:w="2619"/>
      </w:tblGrid>
      <w:tr w:rsidR="005B273F" w:rsidRPr="0023308A" w:rsidTr="00EC3DD9">
        <w:trPr>
          <w:tblHeader/>
        </w:trPr>
        <w:tc>
          <w:tcPr>
            <w:tcW w:w="305" w:type="pct"/>
            <w:vAlign w:val="center"/>
          </w:tcPr>
          <w:p w:rsidR="004F477E" w:rsidRPr="0023308A" w:rsidRDefault="004F477E" w:rsidP="00C401C6">
            <w:pPr>
              <w:jc w:val="center"/>
              <w:rPr>
                <w:rFonts w:eastAsia="Times New Roman"/>
                <w:sz w:val="22"/>
                <w:lang w:eastAsia="ru-RU"/>
              </w:rPr>
            </w:pPr>
            <w:r w:rsidRPr="0023308A">
              <w:rPr>
                <w:rFonts w:eastAsia="Times New Roman"/>
                <w:sz w:val="22"/>
                <w:lang w:eastAsia="ru-RU"/>
              </w:rPr>
              <w:t>№ п/п</w:t>
            </w:r>
          </w:p>
        </w:tc>
        <w:tc>
          <w:tcPr>
            <w:tcW w:w="2450" w:type="pct"/>
            <w:shd w:val="clear" w:color="auto" w:fill="auto"/>
            <w:noWrap/>
            <w:vAlign w:val="center"/>
            <w:hideMark/>
          </w:tcPr>
          <w:p w:rsidR="004F477E" w:rsidRPr="0023308A" w:rsidRDefault="004F477E" w:rsidP="00E24ADD">
            <w:pPr>
              <w:jc w:val="center"/>
              <w:rPr>
                <w:rFonts w:eastAsia="Times New Roman"/>
                <w:sz w:val="22"/>
                <w:lang w:eastAsia="ru-RU"/>
              </w:rPr>
            </w:pPr>
            <w:r w:rsidRPr="0023308A">
              <w:rPr>
                <w:rFonts w:eastAsia="Times New Roman"/>
                <w:sz w:val="22"/>
                <w:lang w:eastAsia="ru-RU"/>
              </w:rPr>
              <w:t>Наименование мероприятий</w:t>
            </w:r>
          </w:p>
        </w:tc>
        <w:tc>
          <w:tcPr>
            <w:tcW w:w="953" w:type="pct"/>
            <w:vAlign w:val="center"/>
          </w:tcPr>
          <w:p w:rsidR="004F477E" w:rsidRPr="0023308A" w:rsidRDefault="004F477E" w:rsidP="00E24ADD">
            <w:pPr>
              <w:jc w:val="center"/>
              <w:rPr>
                <w:rFonts w:eastAsia="Times New Roman"/>
                <w:sz w:val="22"/>
                <w:lang w:eastAsia="ru-RU"/>
              </w:rPr>
            </w:pPr>
            <w:r w:rsidRPr="0023308A">
              <w:rPr>
                <w:rFonts w:eastAsia="Times New Roman"/>
                <w:sz w:val="22"/>
                <w:lang w:eastAsia="ru-RU"/>
              </w:rPr>
              <w:t>Го</w:t>
            </w:r>
            <w:r w:rsidR="0071464F"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реализации</w:t>
            </w:r>
          </w:p>
        </w:tc>
        <w:tc>
          <w:tcPr>
            <w:tcW w:w="1292" w:type="pct"/>
            <w:shd w:val="clear" w:color="auto" w:fill="auto"/>
            <w:noWrap/>
            <w:vAlign w:val="center"/>
            <w:hideMark/>
          </w:tcPr>
          <w:p w:rsidR="004F477E" w:rsidRPr="0023308A" w:rsidRDefault="004F477E" w:rsidP="00E24ADD">
            <w:pPr>
              <w:jc w:val="center"/>
              <w:rPr>
                <w:rFonts w:eastAsia="Times New Roman"/>
                <w:sz w:val="22"/>
                <w:lang w:eastAsia="ru-RU"/>
              </w:rPr>
            </w:pPr>
            <w:r w:rsidRPr="0023308A">
              <w:rPr>
                <w:rFonts w:eastAsia="Times New Roman"/>
                <w:sz w:val="22"/>
                <w:lang w:eastAsia="ru-RU"/>
              </w:rPr>
              <w:t>Объем инвестиций</w:t>
            </w:r>
            <w:r w:rsidR="00EC3DD9" w:rsidRPr="0023308A">
              <w:rPr>
                <w:rFonts w:eastAsia="Times New Roman"/>
                <w:sz w:val="22"/>
                <w:lang w:eastAsia="ru-RU"/>
              </w:rPr>
              <w:t>*</w:t>
            </w:r>
            <w:r w:rsidRPr="0023308A">
              <w:rPr>
                <w:rFonts w:eastAsia="Times New Roman"/>
                <w:sz w:val="22"/>
                <w:lang w:eastAsia="ru-RU"/>
              </w:rPr>
              <w:t>, руб</w:t>
            </w:r>
          </w:p>
        </w:tc>
      </w:tr>
      <w:tr w:rsidR="005B273F" w:rsidRPr="0023308A" w:rsidTr="00EC3DD9">
        <w:tc>
          <w:tcPr>
            <w:tcW w:w="305" w:type="pct"/>
            <w:vAlign w:val="center"/>
          </w:tcPr>
          <w:p w:rsidR="004F477E" w:rsidRPr="0023308A" w:rsidRDefault="004F477E" w:rsidP="00C401C6">
            <w:pPr>
              <w:jc w:val="center"/>
              <w:rPr>
                <w:rFonts w:eastAsia="Times New Roman"/>
                <w:sz w:val="22"/>
                <w:lang w:eastAsia="ru-RU"/>
              </w:rPr>
            </w:pPr>
            <w:r w:rsidRPr="0023308A">
              <w:rPr>
                <w:rFonts w:eastAsia="Times New Roman"/>
                <w:sz w:val="22"/>
                <w:lang w:eastAsia="ru-RU"/>
              </w:rPr>
              <w:t>1</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89 (320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2023</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5 000 000,00</w:t>
            </w:r>
          </w:p>
        </w:tc>
      </w:tr>
      <w:tr w:rsidR="005B273F" w:rsidRPr="0023308A" w:rsidTr="00EC3DD9">
        <w:tc>
          <w:tcPr>
            <w:tcW w:w="305" w:type="pct"/>
            <w:vAlign w:val="center"/>
          </w:tcPr>
          <w:p w:rsidR="004F477E" w:rsidRPr="0023308A" w:rsidRDefault="004F477E" w:rsidP="00C401C6">
            <w:pPr>
              <w:jc w:val="center"/>
              <w:rPr>
                <w:rFonts w:eastAsia="Times New Roman"/>
                <w:sz w:val="22"/>
                <w:lang w:eastAsia="ru-RU"/>
              </w:rPr>
            </w:pPr>
            <w:r w:rsidRPr="0023308A">
              <w:rPr>
                <w:rFonts w:eastAsia="Times New Roman"/>
                <w:sz w:val="22"/>
                <w:lang w:eastAsia="ru-RU"/>
              </w:rPr>
              <w:t>2</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57 (120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2023</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1 200 000,00</w:t>
            </w:r>
          </w:p>
        </w:tc>
      </w:tr>
      <w:tr w:rsidR="005B273F" w:rsidRPr="0023308A" w:rsidTr="00EC3DD9">
        <w:tc>
          <w:tcPr>
            <w:tcW w:w="305"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3</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159 (70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2025</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1600000,00</w:t>
            </w:r>
          </w:p>
        </w:tc>
      </w:tr>
      <w:tr w:rsidR="005B273F" w:rsidRPr="0023308A" w:rsidTr="00EC3DD9">
        <w:tc>
          <w:tcPr>
            <w:tcW w:w="305"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4</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2026</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1400000,00</w:t>
            </w:r>
          </w:p>
        </w:tc>
      </w:tr>
      <w:tr w:rsidR="005B273F" w:rsidRPr="0023308A" w:rsidTr="00EC3DD9">
        <w:tc>
          <w:tcPr>
            <w:tcW w:w="305"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5</w:t>
            </w:r>
          </w:p>
        </w:tc>
        <w:tc>
          <w:tcPr>
            <w:tcW w:w="2450" w:type="pct"/>
            <w:shd w:val="clear" w:color="auto" w:fill="auto"/>
            <w:vAlign w:val="center"/>
            <w:hideMark/>
          </w:tcPr>
          <w:p w:rsidR="004F477E" w:rsidRPr="0023308A" w:rsidRDefault="004F477E" w:rsidP="0071464F">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953" w:type="pct"/>
            <w:vAlign w:val="center"/>
          </w:tcPr>
          <w:p w:rsidR="004F477E" w:rsidRPr="0023308A" w:rsidRDefault="004F477E" w:rsidP="0071464F">
            <w:pPr>
              <w:jc w:val="center"/>
              <w:rPr>
                <w:rFonts w:eastAsia="Times New Roman"/>
                <w:sz w:val="22"/>
                <w:lang w:eastAsia="ru-RU"/>
              </w:rPr>
            </w:pPr>
            <w:r w:rsidRPr="0023308A">
              <w:rPr>
                <w:rFonts w:eastAsia="Times New Roman"/>
                <w:sz w:val="22"/>
                <w:lang w:eastAsia="ru-RU"/>
              </w:rPr>
              <w:t>2027</w:t>
            </w:r>
          </w:p>
        </w:tc>
        <w:tc>
          <w:tcPr>
            <w:tcW w:w="1292" w:type="pct"/>
            <w:shd w:val="clear" w:color="auto" w:fill="auto"/>
            <w:noWrap/>
            <w:vAlign w:val="center"/>
            <w:hideMark/>
          </w:tcPr>
          <w:p w:rsidR="004F477E" w:rsidRPr="0023308A" w:rsidRDefault="004F477E" w:rsidP="0071464F">
            <w:pPr>
              <w:jc w:val="center"/>
              <w:rPr>
                <w:rFonts w:eastAsia="Times New Roman"/>
                <w:sz w:val="22"/>
                <w:lang w:eastAsia="ru-RU"/>
              </w:rPr>
            </w:pPr>
            <w:r w:rsidRPr="0023308A">
              <w:rPr>
                <w:rFonts w:eastAsia="Times New Roman"/>
                <w:sz w:val="22"/>
                <w:lang w:eastAsia="ru-RU"/>
              </w:rPr>
              <w:t>2101960,60</w:t>
            </w:r>
          </w:p>
        </w:tc>
      </w:tr>
      <w:tr w:rsidR="005B273F" w:rsidRPr="0023308A" w:rsidTr="00EC3DD9">
        <w:tc>
          <w:tcPr>
            <w:tcW w:w="305" w:type="pct"/>
            <w:vAlign w:val="bottom"/>
          </w:tcPr>
          <w:p w:rsidR="004F477E" w:rsidRPr="0023308A" w:rsidRDefault="004F477E" w:rsidP="00FF5D9C">
            <w:pPr>
              <w:jc w:val="center"/>
              <w:rPr>
                <w:rFonts w:eastAsia="Times New Roman"/>
                <w:sz w:val="22"/>
                <w:lang w:eastAsia="ru-RU"/>
              </w:rPr>
            </w:pPr>
          </w:p>
        </w:tc>
        <w:tc>
          <w:tcPr>
            <w:tcW w:w="2450" w:type="pct"/>
            <w:shd w:val="clear" w:color="auto" w:fill="auto"/>
            <w:noWrap/>
            <w:vAlign w:val="bottom"/>
            <w:hideMark/>
          </w:tcPr>
          <w:p w:rsidR="004F477E" w:rsidRPr="0023308A" w:rsidRDefault="00E24ADD" w:rsidP="001E5468">
            <w:pPr>
              <w:rPr>
                <w:rFonts w:eastAsia="Times New Roman"/>
                <w:b/>
                <w:bCs/>
                <w:sz w:val="22"/>
                <w:lang w:eastAsia="ru-RU"/>
              </w:rPr>
            </w:pPr>
            <w:r w:rsidRPr="0023308A">
              <w:rPr>
                <w:rFonts w:eastAsia="Times New Roman"/>
                <w:b/>
                <w:bCs/>
                <w:sz w:val="22"/>
                <w:lang w:eastAsia="ru-RU"/>
              </w:rPr>
              <w:t>Всего:</w:t>
            </w:r>
          </w:p>
        </w:tc>
        <w:tc>
          <w:tcPr>
            <w:tcW w:w="953" w:type="pct"/>
            <w:vAlign w:val="center"/>
          </w:tcPr>
          <w:p w:rsidR="004F477E" w:rsidRPr="0023308A" w:rsidRDefault="004F477E" w:rsidP="00E24ADD">
            <w:pPr>
              <w:jc w:val="center"/>
              <w:rPr>
                <w:rFonts w:eastAsia="Times New Roman"/>
                <w:sz w:val="22"/>
                <w:lang w:eastAsia="ru-RU"/>
              </w:rPr>
            </w:pPr>
          </w:p>
        </w:tc>
        <w:tc>
          <w:tcPr>
            <w:tcW w:w="1292" w:type="pct"/>
            <w:shd w:val="clear" w:color="auto" w:fill="auto"/>
            <w:noWrap/>
            <w:vAlign w:val="center"/>
            <w:hideMark/>
          </w:tcPr>
          <w:p w:rsidR="004F477E" w:rsidRPr="0023308A" w:rsidRDefault="00E24ADD" w:rsidP="00E24ADD">
            <w:pPr>
              <w:jc w:val="center"/>
              <w:rPr>
                <w:rFonts w:eastAsia="Times New Roman"/>
                <w:b/>
                <w:bCs/>
                <w:sz w:val="22"/>
                <w:lang w:eastAsia="ru-RU"/>
              </w:rPr>
            </w:pPr>
            <w:r w:rsidRPr="0023308A">
              <w:rPr>
                <w:rFonts w:eastAsia="Times New Roman"/>
                <w:b/>
                <w:sz w:val="22"/>
                <w:lang w:eastAsia="ru-RU"/>
              </w:rPr>
              <w:t>11 301 960,60</w:t>
            </w:r>
          </w:p>
        </w:tc>
      </w:tr>
    </w:tbl>
    <w:p w:rsidR="00EC3DD9" w:rsidRPr="0023308A" w:rsidRDefault="00EC3DD9" w:rsidP="0039390E">
      <w:pPr>
        <w:tabs>
          <w:tab w:val="left" w:pos="0"/>
        </w:tabs>
        <w:spacing w:line="276" w:lineRule="auto"/>
        <w:rPr>
          <w:rFonts w:eastAsia="Times New Roman"/>
          <w:szCs w:val="24"/>
          <w:lang w:eastAsia="ru-RU"/>
        </w:rPr>
      </w:pPr>
      <w:r w:rsidRPr="0023308A">
        <w:rPr>
          <w:rFonts w:eastAsia="Times New Roman"/>
          <w:szCs w:val="24"/>
          <w:lang w:eastAsia="ru-RU"/>
        </w:rPr>
        <w:t xml:space="preserve">*- Объемы инвестиций в </w:t>
      </w:r>
      <w:r w:rsidR="00CB388A" w:rsidRPr="0023308A">
        <w:rPr>
          <w:rFonts w:eastAsia="Times New Roman"/>
          <w:szCs w:val="24"/>
          <w:lang w:eastAsia="ru-RU"/>
        </w:rPr>
        <w:t>реконструкцию тепловых сетей</w:t>
      </w:r>
      <w:r w:rsidRPr="0023308A">
        <w:rPr>
          <w:rFonts w:eastAsia="Times New Roman"/>
          <w:szCs w:val="24"/>
          <w:lang w:eastAsia="ru-RU"/>
        </w:rPr>
        <w:t xml:space="preserve"> определены по укрупненным показ</w:t>
      </w:r>
      <w:r w:rsidRPr="0023308A">
        <w:rPr>
          <w:rFonts w:eastAsia="Times New Roman"/>
          <w:szCs w:val="24"/>
          <w:lang w:eastAsia="ru-RU"/>
        </w:rPr>
        <w:t>а</w:t>
      </w:r>
      <w:r w:rsidRPr="0023308A">
        <w:rPr>
          <w:rFonts w:eastAsia="Times New Roman"/>
          <w:szCs w:val="24"/>
          <w:lang w:eastAsia="ru-RU"/>
        </w:rPr>
        <w:t>телям на основании объектов-аналогов и должны быть уточнены на последующих стадиях пр</w:t>
      </w:r>
      <w:r w:rsidRPr="0023308A">
        <w:rPr>
          <w:rFonts w:eastAsia="Times New Roman"/>
          <w:szCs w:val="24"/>
          <w:lang w:eastAsia="ru-RU"/>
        </w:rPr>
        <w:t>о</w:t>
      </w:r>
      <w:r w:rsidRPr="0023308A">
        <w:rPr>
          <w:rFonts w:eastAsia="Times New Roman"/>
          <w:szCs w:val="24"/>
          <w:lang w:eastAsia="ru-RU"/>
        </w:rPr>
        <w:t>ектирования.</w:t>
      </w:r>
    </w:p>
    <w:p w:rsidR="00C401C6" w:rsidRPr="0023308A" w:rsidRDefault="00C401C6" w:rsidP="0039390E">
      <w:pPr>
        <w:pStyle w:val="Affa"/>
        <w:rPr>
          <w:lang w:eastAsia="ru-RU"/>
        </w:rPr>
      </w:pPr>
    </w:p>
    <w:p w:rsidR="004858B5" w:rsidRPr="0023308A" w:rsidRDefault="004858B5" w:rsidP="0039390E">
      <w:pPr>
        <w:pStyle w:val="Affa"/>
        <w:rPr>
          <w:lang w:eastAsia="ru-RU"/>
        </w:rPr>
      </w:pPr>
      <w:r w:rsidRPr="0023308A">
        <w:rPr>
          <w:lang w:eastAsia="ru-RU"/>
        </w:rPr>
        <w:t>Текущий ремонт тепловых сетей локальных котельных рекомендуется выполнять в ра</w:t>
      </w:r>
      <w:r w:rsidRPr="0023308A">
        <w:rPr>
          <w:lang w:eastAsia="ru-RU"/>
        </w:rPr>
        <w:t>м</w:t>
      </w:r>
      <w:r w:rsidRPr="0023308A">
        <w:rPr>
          <w:lang w:eastAsia="ru-RU"/>
        </w:rPr>
        <w:t>ках текущей деятельности обслуживающих организаций.</w:t>
      </w:r>
    </w:p>
    <w:p w:rsidR="003A7EA6" w:rsidRPr="0023308A" w:rsidRDefault="003A7EA6" w:rsidP="0039390E">
      <w:pPr>
        <w:suppressAutoHyphens/>
        <w:spacing w:line="276" w:lineRule="auto"/>
        <w:ind w:firstLine="567"/>
        <w:rPr>
          <w:szCs w:val="24"/>
          <w:lang w:eastAsia="ar-SA"/>
        </w:rPr>
      </w:pPr>
      <w:r w:rsidRPr="0023308A">
        <w:rPr>
          <w:szCs w:val="24"/>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380E00" w:rsidRPr="0023308A" w:rsidRDefault="00380E0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Трубы</w:t>
      </w:r>
      <w:r w:rsidR="00BB7B26" w:rsidRPr="0023308A">
        <w:rPr>
          <w:rFonts w:eastAsia="Times New Roman"/>
          <w:szCs w:val="24"/>
          <w:lang w:eastAsia="ru-RU"/>
        </w:rPr>
        <w:t xml:space="preserve"> </w:t>
      </w:r>
      <w:r w:rsidRPr="0023308A">
        <w:rPr>
          <w:rFonts w:eastAsia="Times New Roman"/>
          <w:szCs w:val="24"/>
          <w:lang w:eastAsia="ru-RU"/>
        </w:rPr>
        <w:t>ППУ</w:t>
      </w:r>
      <w:r w:rsidR="00835349" w:rsidRPr="0023308A">
        <w:rPr>
          <w:rFonts w:eastAsia="Times New Roman"/>
          <w:szCs w:val="24"/>
          <w:lang w:eastAsia="ru-RU"/>
        </w:rPr>
        <w:t xml:space="preserve"> </w:t>
      </w:r>
      <w:r w:rsidRPr="0023308A">
        <w:rPr>
          <w:rFonts w:eastAsia="Times New Roman"/>
          <w:szCs w:val="24"/>
          <w:lang w:eastAsia="ru-RU"/>
        </w:rPr>
        <w:t>изоляции</w:t>
      </w:r>
      <w:r w:rsidR="00BB7B26" w:rsidRPr="0023308A">
        <w:rPr>
          <w:rFonts w:eastAsia="Times New Roman"/>
          <w:szCs w:val="24"/>
          <w:lang w:eastAsia="ru-RU"/>
        </w:rPr>
        <w:t xml:space="preserve"> </w:t>
      </w:r>
      <w:r w:rsidRPr="0023308A">
        <w:rPr>
          <w:rFonts w:eastAsia="Times New Roman"/>
          <w:szCs w:val="24"/>
          <w:lang w:eastAsia="ru-RU"/>
        </w:rPr>
        <w:t>представляют</w:t>
      </w:r>
      <w:r w:rsidR="00BB7B26" w:rsidRPr="0023308A">
        <w:rPr>
          <w:rFonts w:eastAsia="Times New Roman"/>
          <w:szCs w:val="24"/>
          <w:lang w:eastAsia="ru-RU"/>
        </w:rPr>
        <w:t xml:space="preserve"> </w:t>
      </w:r>
      <w:r w:rsidRPr="0023308A">
        <w:rPr>
          <w:rFonts w:eastAsia="Times New Roman"/>
          <w:szCs w:val="24"/>
          <w:lang w:eastAsia="ru-RU"/>
        </w:rPr>
        <w:t>собой</w:t>
      </w:r>
      <w:r w:rsidR="00BB7B26" w:rsidRPr="0023308A">
        <w:rPr>
          <w:rFonts w:eastAsia="Times New Roman"/>
          <w:szCs w:val="24"/>
          <w:lang w:eastAsia="ru-RU"/>
        </w:rPr>
        <w:t xml:space="preserve"> </w:t>
      </w:r>
      <w:r w:rsidRPr="0023308A">
        <w:rPr>
          <w:rFonts w:eastAsia="Times New Roman"/>
          <w:szCs w:val="24"/>
          <w:lang w:eastAsia="ru-RU"/>
        </w:rPr>
        <w:t>трехслойную</w:t>
      </w:r>
      <w:r w:rsidR="00BB7B26" w:rsidRPr="0023308A">
        <w:rPr>
          <w:rFonts w:eastAsia="Times New Roman"/>
          <w:szCs w:val="24"/>
          <w:lang w:eastAsia="ru-RU"/>
        </w:rPr>
        <w:t xml:space="preserve"> </w:t>
      </w:r>
      <w:r w:rsidRPr="0023308A">
        <w:rPr>
          <w:rFonts w:eastAsia="Times New Roman"/>
          <w:szCs w:val="24"/>
          <w:lang w:eastAsia="ru-RU"/>
        </w:rPr>
        <w:t>монолитную</w:t>
      </w:r>
      <w:r w:rsidR="00BB7B26" w:rsidRPr="0023308A">
        <w:rPr>
          <w:rFonts w:eastAsia="Times New Roman"/>
          <w:szCs w:val="24"/>
          <w:lang w:eastAsia="ru-RU"/>
        </w:rPr>
        <w:t xml:space="preserve"> </w:t>
      </w:r>
      <w:r w:rsidRPr="0023308A">
        <w:rPr>
          <w:rFonts w:eastAsia="Times New Roman"/>
          <w:szCs w:val="24"/>
          <w:lang w:eastAsia="ru-RU"/>
        </w:rPr>
        <w:t>конструкцию, к</w:t>
      </w:r>
      <w:r w:rsidRPr="0023308A">
        <w:rPr>
          <w:rFonts w:eastAsia="Times New Roman"/>
          <w:szCs w:val="24"/>
          <w:lang w:eastAsia="ru-RU"/>
        </w:rPr>
        <w:t>о</w:t>
      </w:r>
      <w:r w:rsidRPr="0023308A">
        <w:rPr>
          <w:rFonts w:eastAsia="Times New Roman"/>
          <w:szCs w:val="24"/>
          <w:lang w:eastAsia="ru-RU"/>
        </w:rPr>
        <w:t xml:space="preserve">торая состоит из стальной трубы, теплоизолирующего слоя из пенополиуретана и защитной оболочки из полиэтилена. </w:t>
      </w:r>
    </w:p>
    <w:p w:rsidR="00380E00" w:rsidRPr="0023308A" w:rsidRDefault="00380E0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Преимущества трубопроводов в ППУ-изоляции: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1)</w:t>
      </w:r>
      <w:r w:rsidR="00BB7B26" w:rsidRPr="0023308A">
        <w:rPr>
          <w:rFonts w:eastAsia="Times New Roman"/>
          <w:szCs w:val="24"/>
          <w:lang w:eastAsia="ru-RU"/>
        </w:rPr>
        <w:t xml:space="preserve"> </w:t>
      </w:r>
      <w:r w:rsidR="00380E00" w:rsidRPr="0023308A">
        <w:rPr>
          <w:rFonts w:eastAsia="Times New Roman"/>
          <w:szCs w:val="24"/>
          <w:lang w:eastAsia="ru-RU"/>
        </w:rPr>
        <w:t xml:space="preserve">низкое водопоглощение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2)</w:t>
      </w:r>
      <w:r w:rsidR="00BB7B26" w:rsidRPr="0023308A">
        <w:rPr>
          <w:rFonts w:eastAsia="Times New Roman"/>
          <w:szCs w:val="24"/>
          <w:lang w:eastAsia="ru-RU"/>
        </w:rPr>
        <w:t xml:space="preserve"> </w:t>
      </w:r>
      <w:r w:rsidR="00380E00" w:rsidRPr="0023308A">
        <w:rPr>
          <w:rFonts w:eastAsia="Times New Roman"/>
          <w:szCs w:val="24"/>
          <w:lang w:eastAsia="ru-RU"/>
        </w:rPr>
        <w:t xml:space="preserve">пенополиуретан экологически безопасен;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3)</w:t>
      </w:r>
      <w:r w:rsidR="00BB7B26" w:rsidRPr="0023308A">
        <w:rPr>
          <w:rFonts w:eastAsia="Times New Roman"/>
          <w:szCs w:val="24"/>
          <w:lang w:eastAsia="ru-RU"/>
        </w:rPr>
        <w:t xml:space="preserve"> </w:t>
      </w:r>
      <w:r w:rsidR="00380E00" w:rsidRPr="0023308A">
        <w:rPr>
          <w:rFonts w:eastAsia="Times New Roman"/>
          <w:szCs w:val="24"/>
          <w:lang w:eastAsia="ru-RU"/>
        </w:rPr>
        <w:t xml:space="preserve">долговечность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4)</w:t>
      </w:r>
      <w:r w:rsidR="00BB7B26" w:rsidRPr="0023308A">
        <w:rPr>
          <w:rFonts w:eastAsia="Times New Roman"/>
          <w:szCs w:val="24"/>
          <w:lang w:eastAsia="ru-RU"/>
        </w:rPr>
        <w:t xml:space="preserve"> </w:t>
      </w:r>
      <w:r w:rsidR="00380E00" w:rsidRPr="0023308A">
        <w:rPr>
          <w:rFonts w:eastAsia="Times New Roman"/>
          <w:szCs w:val="24"/>
          <w:lang w:eastAsia="ru-RU"/>
        </w:rPr>
        <w:t xml:space="preserve">низкая токсичность;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5)</w:t>
      </w:r>
      <w:r w:rsidR="00BB7B26" w:rsidRPr="0023308A">
        <w:rPr>
          <w:rFonts w:eastAsia="Times New Roman"/>
          <w:szCs w:val="24"/>
          <w:lang w:eastAsia="ru-RU"/>
        </w:rPr>
        <w:t xml:space="preserve"> </w:t>
      </w:r>
      <w:r w:rsidR="00380E00" w:rsidRPr="0023308A">
        <w:rPr>
          <w:rFonts w:eastAsia="Times New Roman"/>
          <w:szCs w:val="24"/>
          <w:lang w:eastAsia="ru-RU"/>
        </w:rPr>
        <w:t>пенополиуретан</w:t>
      </w:r>
      <w:r w:rsidR="00BB7B26" w:rsidRPr="0023308A">
        <w:rPr>
          <w:rFonts w:eastAsia="Times New Roman"/>
          <w:szCs w:val="24"/>
          <w:lang w:eastAsia="ru-RU"/>
        </w:rPr>
        <w:t xml:space="preserve"> </w:t>
      </w:r>
      <w:r w:rsidR="00380E00" w:rsidRPr="0023308A">
        <w:rPr>
          <w:rFonts w:eastAsia="Times New Roman"/>
          <w:szCs w:val="24"/>
          <w:lang w:eastAsia="ru-RU"/>
        </w:rPr>
        <w:t>имеет</w:t>
      </w:r>
      <w:r w:rsidR="00BB7B26" w:rsidRPr="0023308A">
        <w:rPr>
          <w:rFonts w:eastAsia="Times New Roman"/>
          <w:szCs w:val="24"/>
          <w:lang w:eastAsia="ru-RU"/>
        </w:rPr>
        <w:t xml:space="preserve"> </w:t>
      </w:r>
      <w:r w:rsidR="00380E00" w:rsidRPr="0023308A">
        <w:rPr>
          <w:rFonts w:eastAsia="Times New Roman"/>
          <w:szCs w:val="24"/>
          <w:lang w:eastAsia="ru-RU"/>
        </w:rPr>
        <w:t>низкий</w:t>
      </w:r>
      <w:r w:rsidR="00BB7B26" w:rsidRPr="0023308A">
        <w:rPr>
          <w:rFonts w:eastAsia="Times New Roman"/>
          <w:szCs w:val="24"/>
          <w:lang w:eastAsia="ru-RU"/>
        </w:rPr>
        <w:t xml:space="preserve"> </w:t>
      </w:r>
      <w:r w:rsidR="00380E00" w:rsidRPr="0023308A">
        <w:rPr>
          <w:rFonts w:eastAsia="Times New Roman"/>
          <w:szCs w:val="24"/>
          <w:lang w:eastAsia="ru-RU"/>
        </w:rPr>
        <w:t>коэффициент</w:t>
      </w:r>
      <w:r w:rsidR="00BB7B26" w:rsidRPr="0023308A">
        <w:rPr>
          <w:rFonts w:eastAsia="Times New Roman"/>
          <w:szCs w:val="24"/>
          <w:lang w:eastAsia="ru-RU"/>
        </w:rPr>
        <w:t xml:space="preserve"> </w:t>
      </w:r>
      <w:r w:rsidR="00380E00" w:rsidRPr="0023308A">
        <w:rPr>
          <w:rFonts w:eastAsia="Times New Roman"/>
          <w:szCs w:val="24"/>
          <w:lang w:eastAsia="ru-RU"/>
        </w:rPr>
        <w:t>теплопроводности.</w:t>
      </w:r>
      <w:r w:rsidR="00BB7B26" w:rsidRPr="0023308A">
        <w:rPr>
          <w:rFonts w:eastAsia="Times New Roman"/>
          <w:szCs w:val="24"/>
          <w:lang w:eastAsia="ru-RU"/>
        </w:rPr>
        <w:t xml:space="preserve"> </w:t>
      </w:r>
      <w:r w:rsidR="00380E00" w:rsidRPr="0023308A">
        <w:rPr>
          <w:rFonts w:eastAsia="Times New Roman"/>
          <w:szCs w:val="24"/>
          <w:lang w:eastAsia="ru-RU"/>
        </w:rPr>
        <w:t>Данный</w:t>
      </w:r>
      <w:r w:rsidR="00BB7B26" w:rsidRPr="0023308A">
        <w:rPr>
          <w:rFonts w:eastAsia="Times New Roman"/>
          <w:szCs w:val="24"/>
          <w:lang w:eastAsia="ru-RU"/>
        </w:rPr>
        <w:t xml:space="preserve"> </w:t>
      </w:r>
      <w:r w:rsidR="00380E00" w:rsidRPr="0023308A">
        <w:rPr>
          <w:rFonts w:eastAsia="Times New Roman"/>
          <w:szCs w:val="24"/>
          <w:lang w:eastAsia="ru-RU"/>
        </w:rPr>
        <w:t>показатель</w:t>
      </w:r>
      <w:r w:rsidR="00BB7B26" w:rsidRPr="0023308A">
        <w:rPr>
          <w:rFonts w:eastAsia="Times New Roman"/>
          <w:szCs w:val="24"/>
          <w:lang w:eastAsia="ru-RU"/>
        </w:rPr>
        <w:t xml:space="preserve"> </w:t>
      </w:r>
      <w:r w:rsidR="00380E00" w:rsidRPr="0023308A">
        <w:rPr>
          <w:rFonts w:eastAsia="Times New Roman"/>
          <w:szCs w:val="24"/>
          <w:lang w:eastAsia="ru-RU"/>
        </w:rPr>
        <w:t>у</w:t>
      </w:r>
      <w:r w:rsidR="00BB7B26" w:rsidRPr="0023308A">
        <w:rPr>
          <w:rFonts w:eastAsia="Times New Roman"/>
          <w:szCs w:val="24"/>
          <w:lang w:eastAsia="ru-RU"/>
        </w:rPr>
        <w:t xml:space="preserve"> </w:t>
      </w:r>
      <w:r w:rsidR="00380E00" w:rsidRPr="0023308A">
        <w:rPr>
          <w:rFonts w:eastAsia="Times New Roman"/>
          <w:szCs w:val="24"/>
          <w:lang w:eastAsia="ru-RU"/>
        </w:rPr>
        <w:t xml:space="preserve">ППУ равен 0,019 - 0,035 Вт/м∙К;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6)</w:t>
      </w:r>
      <w:r w:rsidR="00BB7B26" w:rsidRPr="0023308A">
        <w:rPr>
          <w:rFonts w:eastAsia="Times New Roman"/>
          <w:szCs w:val="24"/>
          <w:lang w:eastAsia="ru-RU"/>
        </w:rPr>
        <w:t xml:space="preserve"> </w:t>
      </w:r>
      <w:r w:rsidR="00380E00" w:rsidRPr="0023308A">
        <w:rPr>
          <w:rFonts w:eastAsia="Times New Roman"/>
          <w:szCs w:val="24"/>
          <w:lang w:eastAsia="ru-RU"/>
        </w:rPr>
        <w:t xml:space="preserve">высокая адгезионная прочность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7)</w:t>
      </w:r>
      <w:r w:rsidR="00BB7B26" w:rsidRPr="0023308A">
        <w:rPr>
          <w:rFonts w:eastAsia="Times New Roman"/>
          <w:szCs w:val="24"/>
          <w:lang w:eastAsia="ru-RU"/>
        </w:rPr>
        <w:t xml:space="preserve"> </w:t>
      </w:r>
      <w:r w:rsidR="00380E00" w:rsidRPr="0023308A">
        <w:rPr>
          <w:rFonts w:eastAsia="Times New Roman"/>
          <w:szCs w:val="24"/>
          <w:lang w:eastAsia="ru-RU"/>
        </w:rPr>
        <w:t xml:space="preserve">звукопоглощение пенополиуретана;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8)</w:t>
      </w:r>
      <w:r w:rsidR="00BB7B26" w:rsidRPr="0023308A">
        <w:rPr>
          <w:rFonts w:eastAsia="Times New Roman"/>
          <w:szCs w:val="24"/>
          <w:lang w:eastAsia="ru-RU"/>
        </w:rPr>
        <w:t xml:space="preserve"> </w:t>
      </w:r>
      <w:r w:rsidR="00380E00" w:rsidRPr="0023308A">
        <w:rPr>
          <w:rFonts w:eastAsia="Times New Roman"/>
          <w:szCs w:val="24"/>
          <w:lang w:eastAsia="ru-RU"/>
        </w:rPr>
        <w:t>пенополиуретан, нанесенные на металлическую поверхность, защищают ее от корр</w:t>
      </w:r>
      <w:r w:rsidR="00380E00" w:rsidRPr="0023308A">
        <w:rPr>
          <w:rFonts w:eastAsia="Times New Roman"/>
          <w:szCs w:val="24"/>
          <w:lang w:eastAsia="ru-RU"/>
        </w:rPr>
        <w:t>о</w:t>
      </w:r>
      <w:r w:rsidR="00380E00" w:rsidRPr="0023308A">
        <w:rPr>
          <w:rFonts w:eastAsia="Times New Roman"/>
          <w:szCs w:val="24"/>
          <w:lang w:eastAsia="ru-RU"/>
        </w:rPr>
        <w:t xml:space="preserve">зии; </w:t>
      </w:r>
    </w:p>
    <w:p w:rsidR="00380E00" w:rsidRPr="0023308A" w:rsidRDefault="00672191"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9)</w:t>
      </w:r>
      <w:r w:rsidR="00BB7B26" w:rsidRPr="0023308A">
        <w:rPr>
          <w:rFonts w:eastAsia="Times New Roman"/>
          <w:szCs w:val="24"/>
          <w:lang w:eastAsia="ru-RU"/>
        </w:rPr>
        <w:t xml:space="preserve"> </w:t>
      </w:r>
      <w:r w:rsidR="00380E00" w:rsidRPr="0023308A">
        <w:rPr>
          <w:rFonts w:eastAsia="Times New Roman"/>
          <w:szCs w:val="24"/>
          <w:lang w:eastAsia="ru-RU"/>
        </w:rPr>
        <w:t xml:space="preserve">ППУ сохраняет тепловую энергию в широком температурном диапазоне от </w:t>
      </w:r>
      <w:r w:rsidR="000B7BF7" w:rsidRPr="0023308A">
        <w:rPr>
          <w:rFonts w:eastAsia="Times New Roman"/>
          <w:szCs w:val="24"/>
          <w:lang w:eastAsia="ru-RU"/>
        </w:rPr>
        <w:t xml:space="preserve">минус </w:t>
      </w:r>
      <w:r w:rsidR="00380E00" w:rsidRPr="0023308A">
        <w:rPr>
          <w:rFonts w:eastAsia="Times New Roman"/>
          <w:szCs w:val="24"/>
          <w:lang w:eastAsia="ru-RU"/>
        </w:rPr>
        <w:t xml:space="preserve">100°до </w:t>
      </w:r>
      <w:r w:rsidR="000B7BF7" w:rsidRPr="0023308A">
        <w:rPr>
          <w:rFonts w:eastAsia="Times New Roman"/>
          <w:szCs w:val="24"/>
          <w:lang w:eastAsia="ru-RU"/>
        </w:rPr>
        <w:t xml:space="preserve">плюс </w:t>
      </w:r>
      <w:r w:rsidR="00380E00" w:rsidRPr="0023308A">
        <w:rPr>
          <w:rFonts w:eastAsia="Times New Roman"/>
          <w:szCs w:val="24"/>
          <w:lang w:eastAsia="ru-RU"/>
        </w:rPr>
        <w:t xml:space="preserve">140°С. </w:t>
      </w:r>
    </w:p>
    <w:p w:rsidR="005F64B1" w:rsidRPr="0023308A" w:rsidRDefault="00380E00" w:rsidP="0039390E">
      <w:pPr>
        <w:tabs>
          <w:tab w:val="left" w:pos="0"/>
        </w:tabs>
        <w:spacing w:line="276" w:lineRule="auto"/>
        <w:ind w:firstLine="709"/>
        <w:rPr>
          <w:rFonts w:eastAsia="Times New Roman"/>
          <w:szCs w:val="24"/>
          <w:lang w:eastAsia="ru-RU"/>
        </w:rPr>
      </w:pPr>
      <w:r w:rsidRPr="0023308A">
        <w:rPr>
          <w:rFonts w:eastAsia="Times New Roman"/>
          <w:szCs w:val="24"/>
          <w:lang w:eastAsia="ru-RU"/>
        </w:rPr>
        <w:t>Важной особенностью трубопроводов с ППУ изоляцией является встроенная электро</w:t>
      </w:r>
      <w:r w:rsidRPr="0023308A">
        <w:rPr>
          <w:rFonts w:eastAsia="Times New Roman"/>
          <w:szCs w:val="24"/>
          <w:lang w:eastAsia="ru-RU"/>
        </w:rPr>
        <w:t>н</w:t>
      </w:r>
      <w:r w:rsidRPr="0023308A">
        <w:rPr>
          <w:rFonts w:eastAsia="Times New Roman"/>
          <w:szCs w:val="24"/>
          <w:lang w:eastAsia="ru-RU"/>
        </w:rPr>
        <w:t>ная система оперативно дистанционного контроля (ОДК) (два сигнальных медных провода, з</w:t>
      </w:r>
      <w:r w:rsidRPr="0023308A">
        <w:rPr>
          <w:rFonts w:eastAsia="Times New Roman"/>
          <w:szCs w:val="24"/>
          <w:lang w:eastAsia="ru-RU"/>
        </w:rPr>
        <w:t>а</w:t>
      </w:r>
      <w:r w:rsidRPr="0023308A">
        <w:rPr>
          <w:rFonts w:eastAsia="Times New Roman"/>
          <w:szCs w:val="24"/>
          <w:lang w:eastAsia="ru-RU"/>
        </w:rPr>
        <w:t>литых в</w:t>
      </w:r>
      <w:r w:rsidR="00BB7B26" w:rsidRPr="0023308A">
        <w:rPr>
          <w:rFonts w:eastAsia="Times New Roman"/>
          <w:szCs w:val="24"/>
          <w:lang w:eastAsia="ru-RU"/>
        </w:rPr>
        <w:t xml:space="preserve"> </w:t>
      </w:r>
      <w:r w:rsidRPr="0023308A">
        <w:rPr>
          <w:rFonts w:eastAsia="Times New Roman"/>
          <w:szCs w:val="24"/>
          <w:lang w:eastAsia="ru-RU"/>
        </w:rPr>
        <w:t>пенополиуретановую</w:t>
      </w:r>
      <w:r w:rsidR="00BB7B26" w:rsidRPr="0023308A">
        <w:rPr>
          <w:rFonts w:eastAsia="Times New Roman"/>
          <w:szCs w:val="24"/>
          <w:lang w:eastAsia="ru-RU"/>
        </w:rPr>
        <w:t xml:space="preserve"> </w:t>
      </w:r>
      <w:r w:rsidRPr="0023308A">
        <w:rPr>
          <w:rFonts w:eastAsia="Times New Roman"/>
          <w:szCs w:val="24"/>
          <w:lang w:eastAsia="ru-RU"/>
        </w:rPr>
        <w:t>изоляцию</w:t>
      </w:r>
      <w:r w:rsidR="00BB7B26" w:rsidRPr="0023308A">
        <w:rPr>
          <w:rFonts w:eastAsia="Times New Roman"/>
          <w:szCs w:val="24"/>
          <w:lang w:eastAsia="ru-RU"/>
        </w:rPr>
        <w:t xml:space="preserve"> </w:t>
      </w:r>
      <w:r w:rsidRPr="0023308A">
        <w:rPr>
          <w:rFonts w:eastAsia="Times New Roman"/>
          <w:szCs w:val="24"/>
          <w:lang w:eastAsia="ru-RU"/>
        </w:rPr>
        <w:t>трубы,</w:t>
      </w:r>
      <w:r w:rsidR="00BB7B26" w:rsidRPr="0023308A">
        <w:rPr>
          <w:rFonts w:eastAsia="Times New Roman"/>
          <w:szCs w:val="24"/>
          <w:lang w:eastAsia="ru-RU"/>
        </w:rPr>
        <w:t xml:space="preserve"> </w:t>
      </w:r>
      <w:r w:rsidRPr="0023308A">
        <w:rPr>
          <w:rFonts w:eastAsia="Times New Roman"/>
          <w:szCs w:val="24"/>
          <w:lang w:eastAsia="ru-RU"/>
        </w:rPr>
        <w:t>и</w:t>
      </w:r>
      <w:r w:rsidR="00BB7B26" w:rsidRPr="0023308A">
        <w:rPr>
          <w:rFonts w:eastAsia="Times New Roman"/>
          <w:szCs w:val="24"/>
          <w:lang w:eastAsia="ru-RU"/>
        </w:rPr>
        <w:t xml:space="preserve"> </w:t>
      </w:r>
      <w:r w:rsidRPr="0023308A">
        <w:rPr>
          <w:rFonts w:eastAsia="Times New Roman"/>
          <w:szCs w:val="24"/>
          <w:lang w:eastAsia="ru-RU"/>
        </w:rPr>
        <w:t>электронный</w:t>
      </w:r>
      <w:r w:rsidR="00BB7B26" w:rsidRPr="0023308A">
        <w:rPr>
          <w:rFonts w:eastAsia="Times New Roman"/>
          <w:szCs w:val="24"/>
          <w:lang w:eastAsia="ru-RU"/>
        </w:rPr>
        <w:t xml:space="preserve"> </w:t>
      </w:r>
      <w:r w:rsidRPr="0023308A">
        <w:rPr>
          <w:rFonts w:eastAsia="Times New Roman"/>
          <w:szCs w:val="24"/>
          <w:lang w:eastAsia="ru-RU"/>
        </w:rPr>
        <w:t>детектор</w:t>
      </w:r>
      <w:r w:rsidR="00BB7B26" w:rsidRPr="0023308A">
        <w:rPr>
          <w:rFonts w:eastAsia="Times New Roman"/>
          <w:szCs w:val="24"/>
          <w:lang w:eastAsia="ru-RU"/>
        </w:rPr>
        <w:t xml:space="preserve"> </w:t>
      </w:r>
      <w:r w:rsidRPr="0023308A">
        <w:rPr>
          <w:rFonts w:eastAsia="Times New Roman"/>
          <w:szCs w:val="24"/>
          <w:lang w:eastAsia="ru-RU"/>
        </w:rPr>
        <w:t>повреждений),</w:t>
      </w:r>
      <w:r w:rsidR="00BB7B26" w:rsidRPr="0023308A">
        <w:rPr>
          <w:rFonts w:eastAsia="Times New Roman"/>
          <w:szCs w:val="24"/>
          <w:lang w:eastAsia="ru-RU"/>
        </w:rPr>
        <w:t xml:space="preserve"> </w:t>
      </w:r>
      <w:r w:rsidRPr="0023308A">
        <w:rPr>
          <w:rFonts w:eastAsia="Times New Roman"/>
          <w:szCs w:val="24"/>
          <w:lang w:eastAsia="ru-RU"/>
        </w:rPr>
        <w:t>которая позволяет</w:t>
      </w:r>
      <w:r w:rsidR="00BB7B26" w:rsidRPr="0023308A">
        <w:rPr>
          <w:rFonts w:eastAsia="Times New Roman"/>
          <w:szCs w:val="24"/>
          <w:lang w:eastAsia="ru-RU"/>
        </w:rPr>
        <w:t xml:space="preserve"> </w:t>
      </w:r>
      <w:r w:rsidRPr="0023308A">
        <w:rPr>
          <w:rFonts w:eastAsia="Times New Roman"/>
          <w:szCs w:val="24"/>
          <w:lang w:eastAsia="ru-RU"/>
        </w:rPr>
        <w:t>постоянно</w:t>
      </w:r>
      <w:r w:rsidR="00BB7B26" w:rsidRPr="0023308A">
        <w:rPr>
          <w:rFonts w:eastAsia="Times New Roman"/>
          <w:szCs w:val="24"/>
          <w:lang w:eastAsia="ru-RU"/>
        </w:rPr>
        <w:t xml:space="preserve"> </w:t>
      </w:r>
      <w:r w:rsidRPr="0023308A">
        <w:rPr>
          <w:rFonts w:eastAsia="Times New Roman"/>
          <w:szCs w:val="24"/>
          <w:lang w:eastAsia="ru-RU"/>
        </w:rPr>
        <w:t>следить</w:t>
      </w:r>
      <w:r w:rsidR="00BB7B26" w:rsidRPr="0023308A">
        <w:rPr>
          <w:rFonts w:eastAsia="Times New Roman"/>
          <w:szCs w:val="24"/>
          <w:lang w:eastAsia="ru-RU"/>
        </w:rPr>
        <w:t xml:space="preserve"> </w:t>
      </w:r>
      <w:r w:rsidRPr="0023308A">
        <w:rPr>
          <w:rFonts w:eastAsia="Times New Roman"/>
          <w:szCs w:val="24"/>
          <w:lang w:eastAsia="ru-RU"/>
        </w:rPr>
        <w:t>за</w:t>
      </w:r>
      <w:r w:rsidR="00BB7B26" w:rsidRPr="0023308A">
        <w:rPr>
          <w:rFonts w:eastAsia="Times New Roman"/>
          <w:szCs w:val="24"/>
          <w:lang w:eastAsia="ru-RU"/>
        </w:rPr>
        <w:t xml:space="preserve"> </w:t>
      </w:r>
      <w:r w:rsidRPr="0023308A">
        <w:rPr>
          <w:rFonts w:eastAsia="Times New Roman"/>
          <w:szCs w:val="24"/>
          <w:lang w:eastAsia="ru-RU"/>
        </w:rPr>
        <w:t>состоянием</w:t>
      </w:r>
      <w:r w:rsidR="00BB7B26" w:rsidRPr="0023308A">
        <w:rPr>
          <w:rFonts w:eastAsia="Times New Roman"/>
          <w:szCs w:val="24"/>
          <w:lang w:eastAsia="ru-RU"/>
        </w:rPr>
        <w:t xml:space="preserve"> </w:t>
      </w:r>
      <w:r w:rsidRPr="0023308A">
        <w:rPr>
          <w:rFonts w:eastAsia="Times New Roman"/>
          <w:szCs w:val="24"/>
          <w:lang w:eastAsia="ru-RU"/>
        </w:rPr>
        <w:t>(увлажнением)</w:t>
      </w:r>
      <w:r w:rsidR="00BB7B26" w:rsidRPr="0023308A">
        <w:rPr>
          <w:rFonts w:eastAsia="Times New Roman"/>
          <w:szCs w:val="24"/>
          <w:lang w:eastAsia="ru-RU"/>
        </w:rPr>
        <w:t xml:space="preserve"> </w:t>
      </w:r>
      <w:r w:rsidRPr="0023308A">
        <w:rPr>
          <w:rFonts w:eastAsia="Times New Roman"/>
          <w:szCs w:val="24"/>
          <w:lang w:eastAsia="ru-RU"/>
        </w:rPr>
        <w:t>изоляции</w:t>
      </w:r>
      <w:r w:rsidR="00BB7B26" w:rsidRPr="0023308A">
        <w:rPr>
          <w:rFonts w:eastAsia="Times New Roman"/>
          <w:szCs w:val="24"/>
          <w:lang w:eastAsia="ru-RU"/>
        </w:rPr>
        <w:t xml:space="preserve"> </w:t>
      </w:r>
      <w:r w:rsidRPr="0023308A">
        <w:rPr>
          <w:rFonts w:eastAsia="Times New Roman"/>
          <w:szCs w:val="24"/>
          <w:lang w:eastAsia="ru-RU"/>
        </w:rPr>
        <w:t>теплотрассы</w:t>
      </w:r>
      <w:r w:rsidR="00BB7B26" w:rsidRPr="0023308A">
        <w:rPr>
          <w:rFonts w:eastAsia="Times New Roman"/>
          <w:szCs w:val="24"/>
          <w:lang w:eastAsia="ru-RU"/>
        </w:rPr>
        <w:t xml:space="preserve"> </w:t>
      </w:r>
      <w:r w:rsidRPr="0023308A">
        <w:rPr>
          <w:rFonts w:eastAsia="Times New Roman"/>
          <w:szCs w:val="24"/>
          <w:lang w:eastAsia="ru-RU"/>
        </w:rPr>
        <w:t>длинной до 2500 м. При этом место повреждения изоляции трубопровода устанавливается с точностью до одного метра с помощью импульсного рефлектометра.</w:t>
      </w:r>
    </w:p>
    <w:p w:rsidR="00426D24" w:rsidRPr="0023308A" w:rsidRDefault="00835349" w:rsidP="000B7BF7">
      <w:pPr>
        <w:pStyle w:val="21"/>
        <w:rPr>
          <w:lang w:eastAsia="ru-RU"/>
        </w:rPr>
      </w:pPr>
      <w:bookmarkStart w:id="225" w:name="_Toc97389290"/>
      <w:r w:rsidRPr="0023308A">
        <w:rPr>
          <w:lang w:eastAsia="ru-RU"/>
        </w:rPr>
        <w:lastRenderedPageBreak/>
        <w:t>8.8</w:t>
      </w:r>
      <w:r w:rsidR="00426D24" w:rsidRPr="0023308A">
        <w:rPr>
          <w:lang w:eastAsia="ru-RU"/>
        </w:rPr>
        <w:t xml:space="preserve"> </w:t>
      </w:r>
      <w:r w:rsidR="005D4352" w:rsidRPr="0023308A">
        <w:t>П</w:t>
      </w:r>
      <w:r w:rsidRPr="0023308A">
        <w:rPr>
          <w:rStyle w:val="ed"/>
        </w:rPr>
        <w:t>редложени</w:t>
      </w:r>
      <w:r w:rsidR="005D4352" w:rsidRPr="0023308A">
        <w:rPr>
          <w:rStyle w:val="ed"/>
        </w:rPr>
        <w:t>я</w:t>
      </w:r>
      <w:r w:rsidR="00B35576" w:rsidRPr="0023308A">
        <w:rPr>
          <w:lang w:eastAsia="ru-RU"/>
        </w:rPr>
        <w:t xml:space="preserve"> по строительству, реконструкции и (или) модернизации насосных станций</w:t>
      </w:r>
      <w:bookmarkEnd w:id="225"/>
    </w:p>
    <w:p w:rsidR="00550A25" w:rsidRPr="0023308A" w:rsidRDefault="004E4FD0" w:rsidP="00775731">
      <w:pPr>
        <w:ind w:firstLine="709"/>
        <w:rPr>
          <w:szCs w:val="24"/>
          <w:lang w:eastAsia="ar-SA"/>
        </w:rPr>
      </w:pPr>
      <w:r w:rsidRPr="0023308A">
        <w:rPr>
          <w:szCs w:val="24"/>
          <w:lang w:eastAsia="ar-SA"/>
        </w:rPr>
        <w:t>При проектировании новых и реконструкции действующих тепловых сетей не выявлена необходимость строительства насосных станций.</w:t>
      </w:r>
    </w:p>
    <w:p w:rsidR="004D6EBA" w:rsidRPr="0023308A" w:rsidRDefault="004D6EBA" w:rsidP="000B7BF7">
      <w:pPr>
        <w:pStyle w:val="21"/>
      </w:pPr>
      <w:bookmarkStart w:id="226" w:name="_Toc36648961"/>
      <w:bookmarkStart w:id="227" w:name="_Toc97389291"/>
      <w:r w:rsidRPr="0023308A">
        <w:t>8.</w:t>
      </w:r>
      <w:r w:rsidR="00835349" w:rsidRPr="0023308A">
        <w:t>9</w:t>
      </w:r>
      <w:r w:rsidRPr="0023308A">
        <w:t xml:space="preserve"> Состав изменений </w:t>
      </w:r>
      <w:bookmarkEnd w:id="226"/>
      <w:r w:rsidR="00540956" w:rsidRPr="0023308A">
        <w:t>выполненных в доработанной и (или) актуализированной схеме теплоснабжения</w:t>
      </w:r>
      <w:bookmarkEnd w:id="227"/>
    </w:p>
    <w:p w:rsidR="00DD0BFB" w:rsidRPr="0023308A" w:rsidRDefault="00DD0BFB" w:rsidP="00DD0BFB">
      <w:pPr>
        <w:ind w:firstLine="567"/>
      </w:pPr>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w:t>
      </w:r>
      <w:r w:rsidR="00127490" w:rsidRPr="0023308A">
        <w:t>и</w:t>
      </w:r>
      <w:r w:rsidR="00127490" w:rsidRPr="0023308A">
        <w:t>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097E6E" w:rsidRPr="0023308A" w:rsidRDefault="00097E6E" w:rsidP="00775731">
      <w:pPr>
        <w:suppressAutoHyphens/>
        <w:ind w:firstLine="567"/>
        <w:rPr>
          <w:szCs w:val="24"/>
          <w:lang w:eastAsia="ar-SA"/>
        </w:rPr>
      </w:pPr>
    </w:p>
    <w:p w:rsidR="009A0B33" w:rsidRPr="0023308A" w:rsidRDefault="009A0B33" w:rsidP="00775731">
      <w:pPr>
        <w:suppressAutoHyphens/>
        <w:ind w:firstLine="567"/>
        <w:rPr>
          <w:szCs w:val="24"/>
          <w:lang w:eastAsia="ar-SA"/>
        </w:rPr>
        <w:sectPr w:rsidR="009A0B33" w:rsidRPr="0023308A" w:rsidSect="003B765F">
          <w:pgSz w:w="11906" w:h="16838"/>
          <w:pgMar w:top="1134" w:right="851" w:bottom="1134" w:left="1134" w:header="708" w:footer="708" w:gutter="0"/>
          <w:cols w:space="708"/>
          <w:docGrid w:linePitch="360"/>
        </w:sectPr>
      </w:pPr>
    </w:p>
    <w:p w:rsidR="00E847F5" w:rsidRPr="0023308A" w:rsidRDefault="00E847F5" w:rsidP="0039390E">
      <w:pPr>
        <w:pStyle w:val="1"/>
        <w:spacing w:line="276" w:lineRule="auto"/>
        <w:rPr>
          <w:szCs w:val="24"/>
          <w:lang w:eastAsia="ar-SA"/>
        </w:rPr>
      </w:pPr>
      <w:bookmarkStart w:id="228" w:name="_Toc97389292"/>
      <w:r w:rsidRPr="0023308A">
        <w:lastRenderedPageBreak/>
        <w:t xml:space="preserve">ГЛАВА </w:t>
      </w:r>
      <w:r w:rsidR="00231152" w:rsidRPr="0023308A">
        <w:t>9</w:t>
      </w:r>
      <w:r w:rsidRPr="0023308A">
        <w:t xml:space="preserve"> </w:t>
      </w:r>
      <w:r w:rsidR="00B35576" w:rsidRPr="0023308A">
        <w:rPr>
          <w:shd w:val="clear" w:color="auto" w:fill="FFFFFF"/>
        </w:rPr>
        <w:t>Предложения по переводу открытых систем теплоснабж</w:t>
      </w:r>
      <w:r w:rsidR="00B35576" w:rsidRPr="0023308A">
        <w:rPr>
          <w:shd w:val="clear" w:color="auto" w:fill="FFFFFF"/>
        </w:rPr>
        <w:t>е</w:t>
      </w:r>
      <w:r w:rsidR="00B35576" w:rsidRPr="0023308A">
        <w:rPr>
          <w:shd w:val="clear" w:color="auto" w:fill="FFFFFF"/>
        </w:rPr>
        <w:t>ния (горячего водоснабжения) в закрытые системы горячего вод</w:t>
      </w:r>
      <w:r w:rsidR="00B35576" w:rsidRPr="0023308A">
        <w:rPr>
          <w:shd w:val="clear" w:color="auto" w:fill="FFFFFF"/>
        </w:rPr>
        <w:t>о</w:t>
      </w:r>
      <w:r w:rsidR="00B35576" w:rsidRPr="0023308A">
        <w:rPr>
          <w:shd w:val="clear" w:color="auto" w:fill="FFFFFF"/>
        </w:rPr>
        <w:t>снабжения</w:t>
      </w:r>
      <w:bookmarkEnd w:id="228"/>
    </w:p>
    <w:p w:rsidR="00B35576" w:rsidRPr="0023308A" w:rsidRDefault="00835349" w:rsidP="000B7BF7">
      <w:pPr>
        <w:pStyle w:val="21"/>
        <w:rPr>
          <w:lang w:eastAsia="zh-CN"/>
        </w:rPr>
      </w:pPr>
      <w:bookmarkStart w:id="229" w:name="_Toc97389293"/>
      <w:bookmarkStart w:id="230" w:name="_Toc343877038"/>
      <w:bookmarkStart w:id="231" w:name="_Toc422303799"/>
      <w:r w:rsidRPr="0023308A">
        <w:rPr>
          <w:lang w:eastAsia="zh-CN"/>
        </w:rPr>
        <w:t>9.1</w:t>
      </w:r>
      <w:r w:rsidR="00B35576" w:rsidRPr="0023308A">
        <w:rPr>
          <w:lang w:eastAsia="zh-CN"/>
        </w:rPr>
        <w:t xml:space="preserve"> </w:t>
      </w:r>
      <w:r w:rsidRPr="0023308A">
        <w:rPr>
          <w:lang w:eastAsia="zh-CN"/>
        </w:rPr>
        <w:t>Т</w:t>
      </w:r>
      <w:r w:rsidR="00B35576" w:rsidRPr="0023308A">
        <w:rPr>
          <w:lang w:eastAsia="zh-CN"/>
        </w:rPr>
        <w:t>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w:t>
      </w:r>
      <w:r w:rsidR="00B35576" w:rsidRPr="0023308A">
        <w:rPr>
          <w:lang w:eastAsia="zh-CN"/>
        </w:rPr>
        <w:t>и</w:t>
      </w:r>
      <w:r w:rsidR="00B35576" w:rsidRPr="0023308A">
        <w:rPr>
          <w:lang w:eastAsia="zh-CN"/>
        </w:rPr>
        <w:t>стеме теплоснабжения (горячего водоснабжения), на закрытую систему горячего вод</w:t>
      </w:r>
      <w:r w:rsidR="00B35576" w:rsidRPr="0023308A">
        <w:rPr>
          <w:lang w:eastAsia="zh-CN"/>
        </w:rPr>
        <w:t>о</w:t>
      </w:r>
      <w:r w:rsidR="00B35576" w:rsidRPr="0023308A">
        <w:rPr>
          <w:lang w:eastAsia="zh-CN"/>
        </w:rPr>
        <w:t>снабжения</w:t>
      </w:r>
      <w:bookmarkEnd w:id="229"/>
    </w:p>
    <w:p w:rsidR="00B35576" w:rsidRPr="0023308A" w:rsidRDefault="00B35576" w:rsidP="0039390E">
      <w:pPr>
        <w:pStyle w:val="Affa"/>
      </w:pPr>
      <w:r w:rsidRPr="0023308A">
        <w:t>Горячее водоснабжение, организованное по закрытой схеме, предусмотрено в зонах де</w:t>
      </w:r>
      <w:r w:rsidRPr="0023308A">
        <w:t>й</w:t>
      </w:r>
      <w:r w:rsidRPr="0023308A">
        <w:t xml:space="preserve">ствия котельных №3, №6 и №12. </w:t>
      </w:r>
    </w:p>
    <w:p w:rsidR="00B35576" w:rsidRPr="0023308A" w:rsidRDefault="00B35576" w:rsidP="0039390E">
      <w:pPr>
        <w:pStyle w:val="Affa"/>
      </w:pPr>
      <w:r w:rsidRPr="0023308A">
        <w:t>Котельная №3 в отопительный период выполняет функцию ЦТП по приготовлению гор</w:t>
      </w:r>
      <w:r w:rsidRPr="0023308A">
        <w:t>я</w:t>
      </w:r>
      <w:r w:rsidRPr="0023308A">
        <w:t>чей воды в теплообменниках, установленных в котельной. В межотопительный период - обе</w:t>
      </w:r>
      <w:r w:rsidRPr="0023308A">
        <w:t>с</w:t>
      </w:r>
      <w:r w:rsidRPr="0023308A">
        <w:t>печивает нагрев ГВС.</w:t>
      </w:r>
    </w:p>
    <w:p w:rsidR="00B35576" w:rsidRPr="0023308A" w:rsidRDefault="00B35576" w:rsidP="0039390E">
      <w:pPr>
        <w:pStyle w:val="Affa"/>
      </w:pPr>
      <w:r w:rsidRPr="0023308A">
        <w:t xml:space="preserve">Услуга ГВС, в зонах действия котельных №6 и </w:t>
      </w:r>
      <w:r w:rsidR="00CE22C8" w:rsidRPr="0023308A">
        <w:t>№12, предоставляется потребителям</w:t>
      </w:r>
      <w:r w:rsidRPr="0023308A">
        <w:t xml:space="preserve"> от индивидуальных тепловых пунктов (далее ИТП) располагающихся внутри зданий, путем нагр</w:t>
      </w:r>
      <w:r w:rsidRPr="0023308A">
        <w:t>е</w:t>
      </w:r>
      <w:r w:rsidRPr="0023308A">
        <w:t xml:space="preserve">ва холодной воды в кожухотрубных теплообменниках. </w:t>
      </w:r>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w:t>
      </w:r>
      <w:r w:rsidR="005D4352" w:rsidRPr="0023308A">
        <w:rPr>
          <w:szCs w:val="24"/>
        </w:rPr>
        <w:t>о</w:t>
      </w:r>
      <w:r w:rsidR="005D4352" w:rsidRPr="0023308A">
        <w:rPr>
          <w:szCs w:val="24"/>
        </w:rPr>
        <w:t>рии Суксунского ГО</w:t>
      </w:r>
      <w:r w:rsidRPr="0023308A">
        <w:rPr>
          <w:szCs w:val="24"/>
        </w:rPr>
        <w:t xml:space="preserve"> не осуществляется. </w:t>
      </w:r>
    </w:p>
    <w:p w:rsidR="00B35576" w:rsidRPr="0023308A" w:rsidRDefault="00835349" w:rsidP="000B7BF7">
      <w:pPr>
        <w:pStyle w:val="21"/>
      </w:pPr>
      <w:bookmarkStart w:id="232" w:name="_Toc97389294"/>
      <w:r w:rsidRPr="0023308A">
        <w:t>9.2</w:t>
      </w:r>
      <w:r w:rsidR="00B35576" w:rsidRPr="0023308A">
        <w:t xml:space="preserve"> </w:t>
      </w:r>
      <w:r w:rsidRPr="0023308A">
        <w:t>В</w:t>
      </w:r>
      <w:r w:rsidR="00B35576" w:rsidRPr="0023308A">
        <w:t>ыбор и обоснование метода регулирования отпуска тепловой энергии от и</w:t>
      </w:r>
      <w:r w:rsidR="00B35576" w:rsidRPr="0023308A">
        <w:t>с</w:t>
      </w:r>
      <w:r w:rsidR="00B35576" w:rsidRPr="0023308A">
        <w:t>точников тепловой энергии</w:t>
      </w:r>
      <w:bookmarkEnd w:id="232"/>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w:t>
      </w:r>
      <w:r w:rsidR="005D4352" w:rsidRPr="0023308A">
        <w:rPr>
          <w:szCs w:val="24"/>
        </w:rPr>
        <w:t>о</w:t>
      </w:r>
      <w:r w:rsidR="005D4352" w:rsidRPr="0023308A">
        <w:rPr>
          <w:szCs w:val="24"/>
        </w:rPr>
        <w:t>рии Суксунского ГО</w:t>
      </w:r>
      <w:r w:rsidRPr="0023308A">
        <w:rPr>
          <w:szCs w:val="24"/>
        </w:rPr>
        <w:t xml:space="preserve"> не осуществляется. </w:t>
      </w:r>
    </w:p>
    <w:p w:rsidR="00B35576" w:rsidRPr="0023308A" w:rsidRDefault="00B35576" w:rsidP="0039390E">
      <w:pPr>
        <w:suppressAutoHyphens/>
        <w:autoSpaceDE w:val="0"/>
        <w:autoSpaceDN w:val="0"/>
        <w:adjustRightInd w:val="0"/>
        <w:spacing w:line="276" w:lineRule="auto"/>
        <w:ind w:firstLine="567"/>
        <w:rPr>
          <w:b/>
          <w:lang w:eastAsia="zh-CN"/>
        </w:rPr>
      </w:pPr>
    </w:p>
    <w:p w:rsidR="00B35576" w:rsidRPr="0023308A" w:rsidRDefault="00835349" w:rsidP="000B7BF7">
      <w:pPr>
        <w:pStyle w:val="21"/>
        <w:rPr>
          <w:lang w:eastAsia="zh-CN"/>
        </w:rPr>
      </w:pPr>
      <w:bookmarkStart w:id="233" w:name="_Toc97389295"/>
      <w:r w:rsidRPr="0023308A">
        <w:rPr>
          <w:lang w:eastAsia="zh-CN"/>
        </w:rPr>
        <w:t>9.3 П</w:t>
      </w:r>
      <w:r w:rsidR="00B35576" w:rsidRPr="0023308A">
        <w:rPr>
          <w:lang w:eastAsia="zh-CN"/>
        </w:rPr>
        <w:t>редложения по реконструкции тепловых сетей для обеспечения передачи те</w:t>
      </w:r>
      <w:r w:rsidR="00B35576" w:rsidRPr="0023308A">
        <w:rPr>
          <w:lang w:eastAsia="zh-CN"/>
        </w:rPr>
        <w:t>п</w:t>
      </w:r>
      <w:r w:rsidR="00B35576" w:rsidRPr="0023308A">
        <w:rPr>
          <w:lang w:eastAsia="zh-CN"/>
        </w:rPr>
        <w:t>ловой энергии при переходе от открытой системы теплоснабжения (горячего водоснабж</w:t>
      </w:r>
      <w:r w:rsidR="00B35576" w:rsidRPr="0023308A">
        <w:rPr>
          <w:lang w:eastAsia="zh-CN"/>
        </w:rPr>
        <w:t>е</w:t>
      </w:r>
      <w:r w:rsidR="00B35576" w:rsidRPr="0023308A">
        <w:rPr>
          <w:lang w:eastAsia="zh-CN"/>
        </w:rPr>
        <w:t>ния) к закрытой системе горячего водоснабжения</w:t>
      </w:r>
      <w:bookmarkEnd w:id="233"/>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w:t>
      </w:r>
      <w:r w:rsidR="005D4352" w:rsidRPr="0023308A">
        <w:rPr>
          <w:szCs w:val="24"/>
        </w:rPr>
        <w:t>о</w:t>
      </w:r>
      <w:r w:rsidR="005D4352" w:rsidRPr="0023308A">
        <w:rPr>
          <w:szCs w:val="24"/>
        </w:rPr>
        <w:t>рии Суксунского ГО</w:t>
      </w:r>
      <w:r w:rsidRPr="0023308A">
        <w:rPr>
          <w:szCs w:val="24"/>
        </w:rPr>
        <w:t xml:space="preserve"> не осуществляется. </w:t>
      </w:r>
    </w:p>
    <w:p w:rsidR="00B35576" w:rsidRPr="0023308A" w:rsidRDefault="00835349" w:rsidP="000B7BF7">
      <w:pPr>
        <w:pStyle w:val="21"/>
        <w:rPr>
          <w:lang w:eastAsia="zh-CN"/>
        </w:rPr>
      </w:pPr>
      <w:bookmarkStart w:id="234" w:name="_Toc97389296"/>
      <w:r w:rsidRPr="0023308A">
        <w:rPr>
          <w:lang w:eastAsia="zh-CN"/>
        </w:rPr>
        <w:t>9.4</w:t>
      </w:r>
      <w:r w:rsidR="00B35576" w:rsidRPr="0023308A">
        <w:rPr>
          <w:lang w:eastAsia="zh-CN"/>
        </w:rPr>
        <w:t xml:space="preserve"> </w:t>
      </w:r>
      <w:r w:rsidRPr="0023308A">
        <w:rPr>
          <w:lang w:eastAsia="zh-CN"/>
        </w:rPr>
        <w:t>Р</w:t>
      </w:r>
      <w:r w:rsidR="00B35576" w:rsidRPr="0023308A">
        <w:rPr>
          <w:lang w:eastAsia="zh-CN"/>
        </w:rPr>
        <w:t>асчет потребности инвестиций для перевода открытой системы теплоснабж</w:t>
      </w:r>
      <w:r w:rsidR="00B35576" w:rsidRPr="0023308A">
        <w:rPr>
          <w:lang w:eastAsia="zh-CN"/>
        </w:rPr>
        <w:t>е</w:t>
      </w:r>
      <w:r w:rsidR="00B35576" w:rsidRPr="0023308A">
        <w:rPr>
          <w:lang w:eastAsia="zh-CN"/>
        </w:rPr>
        <w:t>ния (горячего водоснабжения) в закрытую систему горячего водоснабжения</w:t>
      </w:r>
      <w:bookmarkEnd w:id="234"/>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w:t>
      </w:r>
      <w:r w:rsidR="005D4352" w:rsidRPr="0023308A">
        <w:rPr>
          <w:szCs w:val="24"/>
        </w:rPr>
        <w:t>о</w:t>
      </w:r>
      <w:r w:rsidR="005D4352" w:rsidRPr="0023308A">
        <w:rPr>
          <w:szCs w:val="24"/>
        </w:rPr>
        <w:t>рии Суксунского ГО</w:t>
      </w:r>
      <w:r w:rsidRPr="0023308A">
        <w:rPr>
          <w:szCs w:val="24"/>
        </w:rPr>
        <w:t xml:space="preserve"> не осуществляется. </w:t>
      </w:r>
    </w:p>
    <w:p w:rsidR="00B35576" w:rsidRPr="0023308A" w:rsidRDefault="00835349" w:rsidP="000B7BF7">
      <w:pPr>
        <w:pStyle w:val="21"/>
        <w:rPr>
          <w:lang w:eastAsia="zh-CN"/>
        </w:rPr>
      </w:pPr>
      <w:bookmarkStart w:id="235" w:name="_Toc97389297"/>
      <w:r w:rsidRPr="0023308A">
        <w:rPr>
          <w:lang w:eastAsia="zh-CN"/>
        </w:rPr>
        <w:t>9.5</w:t>
      </w:r>
      <w:r w:rsidR="00B35576" w:rsidRPr="0023308A">
        <w:rPr>
          <w:lang w:eastAsia="zh-CN"/>
        </w:rPr>
        <w:t xml:space="preserve"> </w:t>
      </w:r>
      <w:r w:rsidRPr="0023308A">
        <w:rPr>
          <w:lang w:eastAsia="zh-CN"/>
        </w:rPr>
        <w:t>Оценка</w:t>
      </w:r>
      <w:r w:rsidR="00B35576" w:rsidRPr="0023308A">
        <w:rPr>
          <w:lang w:eastAsia="zh-CN"/>
        </w:rPr>
        <w:t xml:space="preserve"> целевых показателей эффективности и качества теплоснабжения в о</w:t>
      </w:r>
      <w:r w:rsidR="00B35576" w:rsidRPr="0023308A">
        <w:rPr>
          <w:lang w:eastAsia="zh-CN"/>
        </w:rPr>
        <w:t>т</w:t>
      </w:r>
      <w:r w:rsidR="00B35576" w:rsidRPr="0023308A">
        <w:rPr>
          <w:lang w:eastAsia="zh-CN"/>
        </w:rPr>
        <w:t>крытой системе теплоснабжения (горячего водоснабжения) и закрытой системе горячего водоснабжения</w:t>
      </w:r>
      <w:bookmarkEnd w:id="235"/>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w:t>
      </w:r>
      <w:r w:rsidR="005D4352" w:rsidRPr="0023308A">
        <w:rPr>
          <w:szCs w:val="24"/>
        </w:rPr>
        <w:t>о</w:t>
      </w:r>
      <w:r w:rsidR="005D4352" w:rsidRPr="0023308A">
        <w:rPr>
          <w:szCs w:val="24"/>
        </w:rPr>
        <w:t>рии Суксунского ГО</w:t>
      </w:r>
      <w:r w:rsidRPr="0023308A">
        <w:rPr>
          <w:szCs w:val="24"/>
        </w:rPr>
        <w:t xml:space="preserve"> не осуществляется. </w:t>
      </w:r>
    </w:p>
    <w:p w:rsidR="00B35576" w:rsidRPr="0023308A" w:rsidRDefault="00835349" w:rsidP="000B7BF7">
      <w:pPr>
        <w:pStyle w:val="21"/>
        <w:rPr>
          <w:lang w:eastAsia="zh-CN"/>
        </w:rPr>
      </w:pPr>
      <w:bookmarkStart w:id="236" w:name="_Toc97389298"/>
      <w:r w:rsidRPr="0023308A">
        <w:rPr>
          <w:lang w:eastAsia="zh-CN"/>
        </w:rPr>
        <w:t>9.6</w:t>
      </w:r>
      <w:r w:rsidR="00B35576" w:rsidRPr="0023308A">
        <w:rPr>
          <w:lang w:eastAsia="zh-CN"/>
        </w:rPr>
        <w:t xml:space="preserve"> </w:t>
      </w:r>
      <w:r w:rsidRPr="0023308A">
        <w:rPr>
          <w:lang w:eastAsia="zh-CN"/>
        </w:rPr>
        <w:t>П</w:t>
      </w:r>
      <w:r w:rsidR="00B35576" w:rsidRPr="0023308A">
        <w:rPr>
          <w:lang w:eastAsia="zh-CN"/>
        </w:rPr>
        <w:t>редложения по источникам инвестиций</w:t>
      </w:r>
      <w:bookmarkEnd w:id="236"/>
    </w:p>
    <w:p w:rsidR="00B35576" w:rsidRPr="0023308A" w:rsidRDefault="00B35576" w:rsidP="0039390E">
      <w:pPr>
        <w:pStyle w:val="Affa"/>
        <w:rPr>
          <w:szCs w:val="24"/>
        </w:rPr>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w:t>
      </w:r>
      <w:r w:rsidR="005D4352" w:rsidRPr="0023308A">
        <w:rPr>
          <w:szCs w:val="24"/>
        </w:rPr>
        <w:t>о</w:t>
      </w:r>
      <w:r w:rsidR="005D4352" w:rsidRPr="0023308A">
        <w:rPr>
          <w:szCs w:val="24"/>
        </w:rPr>
        <w:t>рии Суксунского ГО</w:t>
      </w:r>
      <w:r w:rsidRPr="0023308A">
        <w:rPr>
          <w:szCs w:val="24"/>
        </w:rPr>
        <w:t xml:space="preserve"> не осуществляется. </w:t>
      </w:r>
    </w:p>
    <w:p w:rsidR="00F27BAD" w:rsidRPr="0023308A" w:rsidRDefault="00F27BAD" w:rsidP="0039390E">
      <w:pPr>
        <w:tabs>
          <w:tab w:val="left" w:pos="0"/>
        </w:tabs>
        <w:spacing w:line="276" w:lineRule="auto"/>
        <w:ind w:firstLine="709"/>
        <w:rPr>
          <w:rFonts w:eastAsia="Times New Roman"/>
          <w:bCs/>
          <w:szCs w:val="24"/>
          <w:lang w:eastAsia="ru-RU"/>
        </w:rPr>
      </w:pPr>
    </w:p>
    <w:p w:rsidR="00F27BAD" w:rsidRPr="0023308A" w:rsidRDefault="00F27BAD" w:rsidP="00F27BAD">
      <w:pPr>
        <w:tabs>
          <w:tab w:val="left" w:pos="0"/>
        </w:tabs>
        <w:ind w:firstLine="709"/>
        <w:rPr>
          <w:rFonts w:eastAsia="Times New Roman"/>
          <w:szCs w:val="24"/>
          <w:lang w:eastAsia="ru-RU"/>
        </w:rPr>
        <w:sectPr w:rsidR="00F27BAD" w:rsidRPr="0023308A" w:rsidSect="003B765F">
          <w:pgSz w:w="11906" w:h="16838"/>
          <w:pgMar w:top="1134" w:right="851" w:bottom="1134" w:left="1134" w:header="708" w:footer="708" w:gutter="0"/>
          <w:cols w:space="708"/>
          <w:docGrid w:linePitch="360"/>
        </w:sectPr>
      </w:pPr>
    </w:p>
    <w:p w:rsidR="001E0359" w:rsidRPr="0023308A" w:rsidRDefault="001E0359" w:rsidP="00066508">
      <w:pPr>
        <w:pStyle w:val="1"/>
        <w:spacing w:line="276" w:lineRule="auto"/>
      </w:pPr>
      <w:bookmarkStart w:id="237" w:name="_Toc97389299"/>
      <w:r w:rsidRPr="0023308A">
        <w:lastRenderedPageBreak/>
        <w:t xml:space="preserve">ГЛАВА 10 </w:t>
      </w:r>
      <w:bookmarkEnd w:id="230"/>
      <w:bookmarkEnd w:id="231"/>
      <w:r w:rsidR="00B35576" w:rsidRPr="0023308A">
        <w:t>Перспективные топливные балансы</w:t>
      </w:r>
      <w:bookmarkEnd w:id="237"/>
    </w:p>
    <w:p w:rsidR="001E0359" w:rsidRPr="0023308A" w:rsidRDefault="00835349" w:rsidP="000B7BF7">
      <w:pPr>
        <w:pStyle w:val="21"/>
        <w:rPr>
          <w:lang w:eastAsia="ru-RU"/>
        </w:rPr>
      </w:pPr>
      <w:bookmarkStart w:id="238" w:name="_Toc97389300"/>
      <w:r w:rsidRPr="0023308A">
        <w:rPr>
          <w:lang w:eastAsia="ru-RU"/>
        </w:rPr>
        <w:t>10.1</w:t>
      </w:r>
      <w:r w:rsidR="001E0359" w:rsidRPr="0023308A">
        <w:rPr>
          <w:lang w:eastAsia="ru-RU"/>
        </w:rPr>
        <w:t xml:space="preserve"> </w:t>
      </w:r>
      <w:r w:rsidRPr="0023308A">
        <w:rPr>
          <w:lang w:eastAsia="ru-RU"/>
        </w:rPr>
        <w:t>Р</w:t>
      </w:r>
      <w:r w:rsidR="00B35576" w:rsidRPr="0023308A">
        <w:rPr>
          <w:lang w:eastAsia="ru-RU"/>
        </w:rPr>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городского округа</w:t>
      </w:r>
      <w:bookmarkEnd w:id="238"/>
    </w:p>
    <w:p w:rsidR="004E4FD0" w:rsidRPr="0023308A" w:rsidRDefault="004858B5" w:rsidP="00066508">
      <w:pPr>
        <w:tabs>
          <w:tab w:val="left" w:pos="0"/>
        </w:tabs>
        <w:spacing w:line="276" w:lineRule="auto"/>
        <w:ind w:firstLine="709"/>
        <w:rPr>
          <w:rFonts w:eastAsia="Times New Roman"/>
          <w:szCs w:val="24"/>
          <w:lang w:eastAsia="ru-RU"/>
        </w:rPr>
      </w:pPr>
      <w:r w:rsidRPr="0023308A">
        <w:t xml:space="preserve">В настоящее время </w:t>
      </w:r>
      <w:r w:rsidR="008E3F6C" w:rsidRPr="0023308A">
        <w:t>на</w:t>
      </w:r>
      <w:r w:rsidR="00F63CDD" w:rsidRPr="0023308A">
        <w:t xml:space="preserve"> </w:t>
      </w:r>
      <w:r w:rsidR="000A5A43" w:rsidRPr="0023308A">
        <w:t>территории Суксунского ГО</w:t>
      </w:r>
      <w:r w:rsidR="00F63CDD" w:rsidRPr="0023308A">
        <w:t xml:space="preserve"> действует 14 источников централизованного теплоснабжения</w:t>
      </w:r>
      <w:r w:rsidRPr="0023308A">
        <w:t xml:space="preserve"> и 31 локальный исто</w:t>
      </w:r>
      <w:r w:rsidRPr="0023308A">
        <w:t>ч</w:t>
      </w:r>
      <w:r w:rsidRPr="0023308A">
        <w:t>ник теплоснабжения</w:t>
      </w:r>
      <w:r w:rsidR="008E3F6C" w:rsidRPr="0023308A">
        <w:t>.</w:t>
      </w:r>
      <w:r w:rsidRPr="0023308A">
        <w:t xml:space="preserve"> В качестве основного вида топлива на централизованных котельных округа используются природный газ, на локальных ко</w:t>
      </w:r>
      <w:r w:rsidR="00E24ADD" w:rsidRPr="0023308A">
        <w:t xml:space="preserve">тельных – природный газ, </w:t>
      </w:r>
      <w:r w:rsidRPr="0023308A">
        <w:t>твердое топливо (дрова, уголь)</w:t>
      </w:r>
      <w:r w:rsidR="00E24ADD" w:rsidRPr="0023308A">
        <w:t xml:space="preserve"> и электроэнергия</w:t>
      </w:r>
      <w:r w:rsidRPr="0023308A">
        <w:t xml:space="preserve">. </w:t>
      </w:r>
      <w:r w:rsidR="004E4FD0" w:rsidRPr="0023308A">
        <w:rPr>
          <w:rFonts w:eastAsia="Times New Roman"/>
          <w:szCs w:val="24"/>
          <w:lang w:eastAsia="ru-RU"/>
        </w:rPr>
        <w:t>Сведения о фактическом и перспективном потреблении котел</w:t>
      </w:r>
      <w:r w:rsidR="004E4FD0" w:rsidRPr="0023308A">
        <w:rPr>
          <w:rFonts w:eastAsia="Times New Roman"/>
          <w:szCs w:val="24"/>
          <w:lang w:eastAsia="ru-RU"/>
        </w:rPr>
        <w:t>ь</w:t>
      </w:r>
      <w:r w:rsidR="004E4FD0" w:rsidRPr="0023308A">
        <w:rPr>
          <w:rFonts w:eastAsia="Times New Roman"/>
          <w:szCs w:val="24"/>
          <w:lang w:eastAsia="ru-RU"/>
        </w:rPr>
        <w:t xml:space="preserve">но-печного топлива приведены в таблице </w:t>
      </w:r>
      <w:r w:rsidR="00D02D82" w:rsidRPr="0023308A">
        <w:rPr>
          <w:rFonts w:eastAsia="Times New Roman"/>
          <w:szCs w:val="24"/>
          <w:lang w:eastAsia="ru-RU"/>
        </w:rPr>
        <w:t>6</w:t>
      </w:r>
      <w:r w:rsidR="00814188" w:rsidRPr="0023308A">
        <w:rPr>
          <w:rFonts w:eastAsia="Times New Roman"/>
          <w:szCs w:val="24"/>
          <w:lang w:eastAsia="ru-RU"/>
        </w:rPr>
        <w:t>9</w:t>
      </w:r>
      <w:r w:rsidR="004E4FD0" w:rsidRPr="0023308A">
        <w:rPr>
          <w:rFonts w:eastAsia="Times New Roman"/>
          <w:szCs w:val="24"/>
          <w:lang w:eastAsia="ru-RU"/>
        </w:rPr>
        <w:t>.</w:t>
      </w:r>
    </w:p>
    <w:p w:rsidR="00EF6A30" w:rsidRPr="0023308A" w:rsidRDefault="00EF6A30" w:rsidP="00775731">
      <w:pPr>
        <w:tabs>
          <w:tab w:val="left" w:pos="0"/>
        </w:tabs>
        <w:ind w:firstLine="709"/>
        <w:rPr>
          <w:rFonts w:eastAsia="Times New Roman"/>
          <w:szCs w:val="24"/>
          <w:lang w:eastAsia="ru-RU"/>
        </w:rPr>
      </w:pPr>
    </w:p>
    <w:p w:rsidR="00C30A21" w:rsidRPr="0023308A" w:rsidRDefault="009C7C94"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69</w:t>
      </w:r>
      <w:r w:rsidR="008A3CE6" w:rsidRPr="0023308A">
        <w:rPr>
          <w:noProof/>
        </w:rPr>
        <w:fldChar w:fldCharType="end"/>
      </w:r>
      <w:r w:rsidRPr="0023308A">
        <w:t xml:space="preserve"> - </w:t>
      </w:r>
      <w:r w:rsidR="00C30A21" w:rsidRPr="0023308A">
        <w:t xml:space="preserve">Существующий и </w:t>
      </w:r>
      <w:r w:rsidR="00CE6763" w:rsidRPr="0023308A">
        <w:t>перспективный топливные балансы*</w:t>
      </w:r>
    </w:p>
    <w:tbl>
      <w:tblPr>
        <w:tblW w:w="145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220"/>
        <w:gridCol w:w="1232"/>
        <w:gridCol w:w="1318"/>
        <w:gridCol w:w="1318"/>
        <w:gridCol w:w="1318"/>
        <w:gridCol w:w="1318"/>
        <w:gridCol w:w="1318"/>
        <w:gridCol w:w="1318"/>
        <w:gridCol w:w="1318"/>
        <w:gridCol w:w="1318"/>
      </w:tblGrid>
      <w:tr w:rsidR="005B273F" w:rsidRPr="0023308A" w:rsidTr="00CE6763">
        <w:trPr>
          <w:tblHeader/>
        </w:trPr>
        <w:tc>
          <w:tcPr>
            <w:tcW w:w="684"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w:t>
            </w:r>
            <w:r w:rsidR="00FF17A9" w:rsidRPr="0023308A">
              <w:rPr>
                <w:rFonts w:eastAsia="Times New Roman"/>
                <w:bCs/>
                <w:sz w:val="22"/>
                <w:lang w:eastAsia="ru-RU"/>
              </w:rPr>
              <w:t xml:space="preserve"> </w:t>
            </w:r>
            <w:r w:rsidRPr="0023308A">
              <w:rPr>
                <w:rFonts w:eastAsia="Times New Roman"/>
                <w:bCs/>
                <w:sz w:val="22"/>
                <w:lang w:eastAsia="ru-RU"/>
              </w:rPr>
              <w:t>п</w:t>
            </w:r>
            <w:r w:rsidR="00E643C3" w:rsidRPr="0023308A">
              <w:rPr>
                <w:rFonts w:eastAsia="Times New Roman"/>
                <w:bCs/>
                <w:sz w:val="22"/>
                <w:lang w:eastAsia="ru-RU"/>
              </w:rPr>
              <w:t>/</w:t>
            </w:r>
            <w:r w:rsidRPr="0023308A">
              <w:rPr>
                <w:rFonts w:eastAsia="Times New Roman"/>
                <w:bCs/>
                <w:sz w:val="22"/>
                <w:lang w:eastAsia="ru-RU"/>
              </w:rPr>
              <w:t>п</w:t>
            </w:r>
          </w:p>
        </w:tc>
        <w:tc>
          <w:tcPr>
            <w:tcW w:w="2875"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Составляющая б</w:t>
            </w:r>
            <w:r w:rsidRPr="0023308A">
              <w:rPr>
                <w:rFonts w:eastAsia="Times New Roman"/>
                <w:bCs/>
                <w:sz w:val="22"/>
                <w:lang w:eastAsia="ru-RU"/>
              </w:rPr>
              <w:t>а</w:t>
            </w:r>
            <w:r w:rsidRPr="0023308A">
              <w:rPr>
                <w:rFonts w:eastAsia="Times New Roman"/>
                <w:bCs/>
                <w:sz w:val="22"/>
                <w:lang w:eastAsia="ru-RU"/>
              </w:rPr>
              <w:t>ланса</w:t>
            </w:r>
          </w:p>
        </w:tc>
        <w:tc>
          <w:tcPr>
            <w:tcW w:w="1140"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Ед. изм.</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2021</w:t>
            </w:r>
            <w:r w:rsidR="00E643C3" w:rsidRPr="0023308A">
              <w:rPr>
                <w:rFonts w:eastAsia="Times New Roman"/>
                <w:bCs/>
                <w:sz w:val="22"/>
                <w:lang w:eastAsia="ru-RU"/>
              </w:rPr>
              <w:t xml:space="preserve"> год</w:t>
            </w:r>
          </w:p>
          <w:p w:rsidR="00A76C97" w:rsidRPr="0023308A" w:rsidRDefault="00A76C97" w:rsidP="00F32E4E">
            <w:pPr>
              <w:jc w:val="center"/>
              <w:rPr>
                <w:rFonts w:eastAsia="Times New Roman"/>
                <w:bCs/>
                <w:sz w:val="22"/>
                <w:lang w:eastAsia="ru-RU"/>
              </w:rPr>
            </w:pPr>
            <w:r w:rsidRPr="0023308A">
              <w:rPr>
                <w:rFonts w:eastAsia="Times New Roman"/>
                <w:sz w:val="22"/>
                <w:lang w:eastAsia="ru-RU"/>
              </w:rPr>
              <w:t>(январь-ноябрь)</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2022</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2023</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2024</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2025</w:t>
            </w:r>
            <w:r w:rsidR="00E643C3" w:rsidRPr="0023308A">
              <w:rPr>
                <w:rFonts w:eastAsia="Times New Roman"/>
                <w:bCs/>
                <w:sz w:val="22"/>
                <w:lang w:eastAsia="ru-RU"/>
              </w:rPr>
              <w:t xml:space="preserve"> год</w:t>
            </w:r>
          </w:p>
        </w:tc>
        <w:tc>
          <w:tcPr>
            <w:tcW w:w="121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2026</w:t>
            </w:r>
            <w:r w:rsidR="00E643C3" w:rsidRPr="0023308A">
              <w:rPr>
                <w:rFonts w:eastAsia="Times New Roman"/>
                <w:bCs/>
                <w:sz w:val="22"/>
                <w:lang w:eastAsia="ru-RU"/>
              </w:rPr>
              <w:t xml:space="preserve"> год</w:t>
            </w:r>
          </w:p>
        </w:tc>
        <w:tc>
          <w:tcPr>
            <w:tcW w:w="1268" w:type="dxa"/>
            <w:shd w:val="clear" w:color="auto" w:fill="auto"/>
            <w:vAlign w:val="center"/>
            <w:hideMark/>
          </w:tcPr>
          <w:p w:rsidR="00F27BAD" w:rsidRPr="0023308A" w:rsidRDefault="00F27BAD" w:rsidP="00F32E4E">
            <w:pPr>
              <w:jc w:val="center"/>
              <w:rPr>
                <w:rFonts w:eastAsia="Times New Roman"/>
                <w:bCs/>
                <w:sz w:val="22"/>
                <w:lang w:eastAsia="ru-RU"/>
              </w:rPr>
            </w:pPr>
            <w:r w:rsidRPr="0023308A">
              <w:rPr>
                <w:rFonts w:eastAsia="Times New Roman"/>
                <w:bCs/>
                <w:sz w:val="22"/>
                <w:lang w:eastAsia="ru-RU"/>
              </w:rPr>
              <w:t xml:space="preserve">2027 </w:t>
            </w:r>
            <w:r w:rsidR="00E643C3" w:rsidRPr="0023308A">
              <w:rPr>
                <w:rFonts w:eastAsia="Times New Roman"/>
                <w:bCs/>
                <w:sz w:val="22"/>
                <w:lang w:eastAsia="ru-RU"/>
              </w:rPr>
              <w:t>–</w:t>
            </w:r>
            <w:r w:rsidRPr="0023308A">
              <w:rPr>
                <w:rFonts w:eastAsia="Times New Roman"/>
                <w:bCs/>
                <w:sz w:val="22"/>
                <w:lang w:eastAsia="ru-RU"/>
              </w:rPr>
              <w:t xml:space="preserve"> 2032</w:t>
            </w:r>
            <w:r w:rsidR="00E643C3" w:rsidRPr="0023308A">
              <w:rPr>
                <w:rFonts w:eastAsia="Times New Roman"/>
                <w:bCs/>
                <w:sz w:val="22"/>
                <w:lang w:eastAsia="ru-RU"/>
              </w:rPr>
              <w:t xml:space="preserve"> годы</w:t>
            </w:r>
          </w:p>
        </w:tc>
        <w:tc>
          <w:tcPr>
            <w:tcW w:w="1268" w:type="dxa"/>
            <w:shd w:val="clear" w:color="auto" w:fill="auto"/>
            <w:noWrap/>
            <w:vAlign w:val="center"/>
            <w:hideMark/>
          </w:tcPr>
          <w:p w:rsidR="00F27BAD" w:rsidRPr="0023308A" w:rsidRDefault="00326EAF" w:rsidP="00F32E4E">
            <w:pPr>
              <w:jc w:val="center"/>
              <w:rPr>
                <w:rFonts w:eastAsia="Times New Roman"/>
                <w:sz w:val="22"/>
                <w:lang w:eastAsia="ru-RU"/>
              </w:rPr>
            </w:pPr>
            <w:r w:rsidRPr="0023308A">
              <w:rPr>
                <w:rFonts w:eastAsia="Times New Roman"/>
                <w:sz w:val="22"/>
                <w:lang w:eastAsia="ru-RU"/>
              </w:rPr>
              <w:t>2033-2040</w:t>
            </w:r>
            <w:r w:rsidR="00E643C3" w:rsidRPr="0023308A">
              <w:rPr>
                <w:rFonts w:eastAsia="Times New Roman"/>
                <w:sz w:val="22"/>
                <w:lang w:eastAsia="ru-RU"/>
              </w:rPr>
              <w:t xml:space="preserve"> </w:t>
            </w:r>
            <w:r w:rsidR="00E643C3" w:rsidRPr="0023308A">
              <w:rPr>
                <w:rFonts w:eastAsia="Times New Roman"/>
                <w:bCs/>
                <w:sz w:val="22"/>
                <w:lang w:eastAsia="ru-RU"/>
              </w:rPr>
              <w:t>годы</w:t>
            </w:r>
          </w:p>
        </w:tc>
      </w:tr>
      <w:tr w:rsidR="005B273F" w:rsidRPr="0023308A" w:rsidTr="00CE6763">
        <w:trPr>
          <w:tblHeader/>
        </w:trPr>
        <w:tc>
          <w:tcPr>
            <w:tcW w:w="684" w:type="dxa"/>
            <w:shd w:val="clear" w:color="auto" w:fill="auto"/>
            <w:vAlign w:val="center"/>
          </w:tcPr>
          <w:p w:rsidR="00E24ADD" w:rsidRPr="0023308A" w:rsidRDefault="00E24ADD" w:rsidP="00F32E4E">
            <w:pPr>
              <w:jc w:val="center"/>
              <w:rPr>
                <w:rFonts w:eastAsia="Times New Roman"/>
                <w:b/>
                <w:bCs/>
                <w:sz w:val="22"/>
                <w:lang w:eastAsia="ru-RU"/>
              </w:rPr>
            </w:pPr>
          </w:p>
        </w:tc>
        <w:tc>
          <w:tcPr>
            <w:tcW w:w="13859" w:type="dxa"/>
            <w:gridSpan w:val="10"/>
            <w:shd w:val="clear" w:color="auto" w:fill="auto"/>
            <w:vAlign w:val="center"/>
          </w:tcPr>
          <w:p w:rsidR="00E24ADD" w:rsidRPr="0023308A" w:rsidRDefault="00E24ADD" w:rsidP="00F32E4E">
            <w:pPr>
              <w:jc w:val="center"/>
              <w:rPr>
                <w:rFonts w:eastAsia="Times New Roman"/>
                <w:b/>
                <w:sz w:val="22"/>
                <w:lang w:eastAsia="ru-RU"/>
              </w:rPr>
            </w:pPr>
            <w:r w:rsidRPr="0023308A">
              <w:rPr>
                <w:b/>
                <w:sz w:val="22"/>
              </w:rPr>
              <w:t xml:space="preserve">Источники централизованного теплоснабжения </w:t>
            </w:r>
            <w:r w:rsidR="002F5504" w:rsidRPr="0023308A">
              <w:rPr>
                <w:b/>
                <w:sz w:val="22"/>
              </w:rPr>
              <w:t>рп. Суксун</w:t>
            </w:r>
          </w:p>
        </w:tc>
      </w:tr>
      <w:tr w:rsidR="005B273F" w:rsidRPr="0023308A" w:rsidTr="00CE6763">
        <w:tc>
          <w:tcPr>
            <w:tcW w:w="684" w:type="dxa"/>
            <w:shd w:val="clear" w:color="auto" w:fill="auto"/>
            <w:vAlign w:val="center"/>
            <w:hideMark/>
          </w:tcPr>
          <w:p w:rsidR="004F477E" w:rsidRPr="0023308A" w:rsidRDefault="004F477E" w:rsidP="00F32E4E">
            <w:pPr>
              <w:jc w:val="left"/>
              <w:rPr>
                <w:rFonts w:eastAsia="Times New Roman"/>
                <w:b/>
                <w:bCs/>
                <w:sz w:val="22"/>
                <w:lang w:eastAsia="ru-RU"/>
              </w:rPr>
            </w:pPr>
            <w:r w:rsidRPr="0023308A">
              <w:rPr>
                <w:rFonts w:eastAsia="Times New Roman"/>
                <w:b/>
                <w:bCs/>
                <w:sz w:val="22"/>
                <w:lang w:eastAsia="ru-RU"/>
              </w:rPr>
              <w:t> </w:t>
            </w:r>
          </w:p>
        </w:tc>
        <w:tc>
          <w:tcPr>
            <w:tcW w:w="2875" w:type="dxa"/>
            <w:shd w:val="clear" w:color="auto" w:fill="auto"/>
            <w:vAlign w:val="center"/>
            <w:hideMark/>
          </w:tcPr>
          <w:p w:rsidR="004F477E" w:rsidRPr="0023308A" w:rsidRDefault="004F477E" w:rsidP="00F32E4E">
            <w:pPr>
              <w:jc w:val="center"/>
              <w:rPr>
                <w:rFonts w:eastAsia="Times New Roman"/>
                <w:sz w:val="22"/>
                <w:lang w:eastAsia="ru-RU"/>
              </w:rPr>
            </w:pPr>
            <w:r w:rsidRPr="0023308A">
              <w:rPr>
                <w:rFonts w:eastAsia="Times New Roman"/>
                <w:sz w:val="22"/>
                <w:lang w:eastAsia="ru-RU"/>
              </w:rPr>
              <w:t>Ви</w:t>
            </w:r>
            <w:r w:rsidR="00787B99" w:rsidRPr="0023308A">
              <w:rPr>
                <w:rFonts w:eastAsia="Times New Roman"/>
                <w:sz w:val="22"/>
                <w:lang w:eastAsia="ru-RU"/>
              </w:rPr>
              <w:t xml:space="preserve">д </w:t>
            </w:r>
            <w:r w:rsidRPr="0023308A">
              <w:rPr>
                <w:rFonts w:eastAsia="Times New Roman"/>
                <w:sz w:val="22"/>
                <w:lang w:eastAsia="ru-RU"/>
              </w:rPr>
              <w:t>топлива</w:t>
            </w:r>
          </w:p>
        </w:tc>
        <w:tc>
          <w:tcPr>
            <w:tcW w:w="1140" w:type="dxa"/>
            <w:shd w:val="clear" w:color="auto" w:fill="auto"/>
            <w:vAlign w:val="center"/>
            <w:hideMark/>
          </w:tcPr>
          <w:p w:rsidR="004F477E" w:rsidRPr="0023308A" w:rsidRDefault="004F477E" w:rsidP="00F32E4E">
            <w:pPr>
              <w:jc w:val="center"/>
              <w:rPr>
                <w:rFonts w:eastAsia="Times New Roman"/>
                <w:sz w:val="22"/>
                <w:lang w:eastAsia="ru-RU"/>
              </w:rPr>
            </w:pP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1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6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c>
          <w:tcPr>
            <w:tcW w:w="1268" w:type="dxa"/>
            <w:shd w:val="clear" w:color="auto" w:fill="auto"/>
            <w:vAlign w:val="center"/>
            <w:hideMark/>
          </w:tcPr>
          <w:p w:rsidR="004F477E" w:rsidRPr="0023308A" w:rsidRDefault="004F477E" w:rsidP="00F32E4E">
            <w:pPr>
              <w:jc w:val="center"/>
              <w:rPr>
                <w:sz w:val="22"/>
              </w:rPr>
            </w:pPr>
            <w:r w:rsidRPr="0023308A">
              <w:rPr>
                <w:sz w:val="22"/>
              </w:rPr>
              <w:t>Природный газ</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1</w:t>
            </w:r>
          </w:p>
        </w:tc>
        <w:tc>
          <w:tcPr>
            <w:tcW w:w="2875" w:type="dxa"/>
            <w:shd w:val="clear" w:color="auto" w:fill="auto"/>
            <w:vAlign w:val="center"/>
            <w:hideMark/>
          </w:tcPr>
          <w:p w:rsidR="009B03A8" w:rsidRPr="0023308A" w:rsidRDefault="00DA74DE" w:rsidP="00F32E4E">
            <w:pPr>
              <w:jc w:val="center"/>
              <w:rPr>
                <w:rFonts w:eastAsia="Times New Roman"/>
                <w:sz w:val="22"/>
                <w:lang w:eastAsia="ru-RU"/>
              </w:rPr>
            </w:pPr>
            <w:r w:rsidRPr="0023308A">
              <w:rPr>
                <w:rFonts w:eastAsia="Times New Roman"/>
                <w:sz w:val="22"/>
                <w:lang w:eastAsia="ru-RU"/>
              </w:rPr>
              <w:t>Р</w:t>
            </w:r>
            <w:r w:rsidR="009B03A8" w:rsidRPr="0023308A">
              <w:rPr>
                <w:rFonts w:eastAsia="Times New Roman"/>
                <w:sz w:val="22"/>
                <w:lang w:eastAsia="ru-RU"/>
              </w:rPr>
              <w:t>асхо</w:t>
            </w:r>
            <w:r w:rsidR="00787B99" w:rsidRPr="0023308A">
              <w:rPr>
                <w:rFonts w:eastAsia="Times New Roman"/>
                <w:sz w:val="22"/>
                <w:lang w:eastAsia="ru-RU"/>
              </w:rPr>
              <w:t xml:space="preserve">д </w:t>
            </w:r>
            <w:r w:rsidR="009B03A8" w:rsidRPr="0023308A">
              <w:rPr>
                <w:rFonts w:eastAsia="Times New Roman"/>
                <w:sz w:val="22"/>
                <w:lang w:eastAsia="ru-RU"/>
              </w:rPr>
              <w:t>натурального топлива</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тыс.куб. м</w:t>
            </w:r>
          </w:p>
        </w:tc>
        <w:tc>
          <w:tcPr>
            <w:tcW w:w="1218" w:type="dxa"/>
            <w:shd w:val="clear" w:color="auto" w:fill="auto"/>
            <w:vAlign w:val="center"/>
            <w:hideMark/>
          </w:tcPr>
          <w:p w:rsidR="009B03A8" w:rsidRPr="0023308A" w:rsidRDefault="009B03A8" w:rsidP="00F32E4E">
            <w:pPr>
              <w:jc w:val="center"/>
              <w:rPr>
                <w:sz w:val="22"/>
              </w:rPr>
            </w:pPr>
            <w:r w:rsidRPr="0023308A">
              <w:rPr>
                <w:sz w:val="22"/>
              </w:rPr>
              <w:t>2415,0</w:t>
            </w:r>
          </w:p>
        </w:tc>
        <w:tc>
          <w:tcPr>
            <w:tcW w:w="1218" w:type="dxa"/>
            <w:shd w:val="clear" w:color="auto" w:fill="auto"/>
            <w:vAlign w:val="center"/>
            <w:hideMark/>
          </w:tcPr>
          <w:p w:rsidR="009B03A8" w:rsidRPr="0023308A" w:rsidRDefault="009B03A8" w:rsidP="00F32E4E">
            <w:pPr>
              <w:jc w:val="center"/>
              <w:rPr>
                <w:sz w:val="22"/>
              </w:rPr>
            </w:pPr>
            <w:r w:rsidRPr="0023308A">
              <w:rPr>
                <w:sz w:val="22"/>
              </w:rPr>
              <w:t>2495,2</w:t>
            </w:r>
          </w:p>
        </w:tc>
        <w:tc>
          <w:tcPr>
            <w:tcW w:w="1218" w:type="dxa"/>
            <w:shd w:val="clear" w:color="auto" w:fill="auto"/>
            <w:vAlign w:val="center"/>
            <w:hideMark/>
          </w:tcPr>
          <w:p w:rsidR="009B03A8" w:rsidRPr="0023308A" w:rsidRDefault="009B03A8" w:rsidP="00F32E4E">
            <w:pPr>
              <w:jc w:val="center"/>
              <w:rPr>
                <w:sz w:val="22"/>
              </w:rPr>
            </w:pPr>
            <w:r w:rsidRPr="0023308A">
              <w:rPr>
                <w:sz w:val="22"/>
              </w:rPr>
              <w:t>2461,0</w:t>
            </w:r>
          </w:p>
        </w:tc>
        <w:tc>
          <w:tcPr>
            <w:tcW w:w="1218" w:type="dxa"/>
            <w:shd w:val="clear" w:color="auto" w:fill="auto"/>
            <w:vAlign w:val="center"/>
            <w:hideMark/>
          </w:tcPr>
          <w:p w:rsidR="009B03A8" w:rsidRPr="0023308A" w:rsidRDefault="009B03A8" w:rsidP="00F32E4E">
            <w:pPr>
              <w:jc w:val="center"/>
              <w:rPr>
                <w:sz w:val="22"/>
              </w:rPr>
            </w:pPr>
            <w:r w:rsidRPr="0023308A">
              <w:rPr>
                <w:sz w:val="22"/>
              </w:rPr>
              <w:t>2406,9</w:t>
            </w:r>
          </w:p>
        </w:tc>
        <w:tc>
          <w:tcPr>
            <w:tcW w:w="1218" w:type="dxa"/>
            <w:shd w:val="clear" w:color="auto" w:fill="auto"/>
            <w:vAlign w:val="center"/>
            <w:hideMark/>
          </w:tcPr>
          <w:p w:rsidR="009B03A8" w:rsidRPr="0023308A" w:rsidRDefault="009B03A8" w:rsidP="00F32E4E">
            <w:pPr>
              <w:jc w:val="center"/>
              <w:rPr>
                <w:sz w:val="22"/>
              </w:rPr>
            </w:pPr>
            <w:r w:rsidRPr="0023308A">
              <w:rPr>
                <w:sz w:val="22"/>
              </w:rPr>
              <w:t>2366,8</w:t>
            </w:r>
          </w:p>
        </w:tc>
        <w:tc>
          <w:tcPr>
            <w:tcW w:w="1218" w:type="dxa"/>
            <w:shd w:val="clear" w:color="auto" w:fill="auto"/>
            <w:vAlign w:val="center"/>
            <w:hideMark/>
          </w:tcPr>
          <w:p w:rsidR="009B03A8" w:rsidRPr="0023308A" w:rsidRDefault="009B03A8" w:rsidP="00F32E4E">
            <w:pPr>
              <w:jc w:val="center"/>
              <w:rPr>
                <w:sz w:val="22"/>
              </w:rPr>
            </w:pPr>
            <w:r w:rsidRPr="0023308A">
              <w:rPr>
                <w:sz w:val="22"/>
              </w:rPr>
              <w:t>2366,5</w:t>
            </w:r>
          </w:p>
        </w:tc>
        <w:tc>
          <w:tcPr>
            <w:tcW w:w="1268" w:type="dxa"/>
            <w:shd w:val="clear" w:color="auto" w:fill="auto"/>
            <w:vAlign w:val="center"/>
            <w:hideMark/>
          </w:tcPr>
          <w:p w:rsidR="009B03A8" w:rsidRPr="0023308A" w:rsidRDefault="009B03A8" w:rsidP="00F32E4E">
            <w:pPr>
              <w:jc w:val="center"/>
              <w:rPr>
                <w:sz w:val="22"/>
              </w:rPr>
            </w:pPr>
            <w:r w:rsidRPr="0023308A">
              <w:rPr>
                <w:sz w:val="22"/>
              </w:rPr>
              <w:t>2366,5</w:t>
            </w:r>
          </w:p>
        </w:tc>
        <w:tc>
          <w:tcPr>
            <w:tcW w:w="1268" w:type="dxa"/>
            <w:shd w:val="clear" w:color="auto" w:fill="auto"/>
            <w:vAlign w:val="center"/>
            <w:hideMark/>
          </w:tcPr>
          <w:p w:rsidR="009B03A8" w:rsidRPr="0023308A" w:rsidRDefault="009B03A8" w:rsidP="00F32E4E">
            <w:pPr>
              <w:jc w:val="center"/>
              <w:rPr>
                <w:sz w:val="22"/>
              </w:rPr>
            </w:pPr>
            <w:r w:rsidRPr="0023308A">
              <w:rPr>
                <w:sz w:val="22"/>
              </w:rPr>
              <w:t>2366,5</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(основное топливо)</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т.у.т.</w:t>
            </w:r>
          </w:p>
        </w:tc>
        <w:tc>
          <w:tcPr>
            <w:tcW w:w="1218" w:type="dxa"/>
            <w:shd w:val="clear" w:color="auto" w:fill="auto"/>
            <w:vAlign w:val="center"/>
            <w:hideMark/>
          </w:tcPr>
          <w:p w:rsidR="009B03A8" w:rsidRPr="0023308A" w:rsidRDefault="009B03A8" w:rsidP="00F32E4E">
            <w:pPr>
              <w:jc w:val="center"/>
              <w:rPr>
                <w:sz w:val="22"/>
              </w:rPr>
            </w:pPr>
            <w:r w:rsidRPr="0023308A">
              <w:rPr>
                <w:sz w:val="22"/>
              </w:rPr>
              <w:t>2786,9</w:t>
            </w:r>
          </w:p>
        </w:tc>
        <w:tc>
          <w:tcPr>
            <w:tcW w:w="1218" w:type="dxa"/>
            <w:shd w:val="clear" w:color="auto" w:fill="auto"/>
            <w:vAlign w:val="center"/>
            <w:hideMark/>
          </w:tcPr>
          <w:p w:rsidR="009B03A8" w:rsidRPr="0023308A" w:rsidRDefault="009B03A8" w:rsidP="00F32E4E">
            <w:pPr>
              <w:jc w:val="center"/>
              <w:rPr>
                <w:sz w:val="22"/>
              </w:rPr>
            </w:pPr>
            <w:r w:rsidRPr="0023308A">
              <w:rPr>
                <w:sz w:val="22"/>
              </w:rPr>
              <w:t>2569,9</w:t>
            </w:r>
          </w:p>
        </w:tc>
        <w:tc>
          <w:tcPr>
            <w:tcW w:w="1218" w:type="dxa"/>
            <w:shd w:val="clear" w:color="auto" w:fill="auto"/>
            <w:vAlign w:val="center"/>
            <w:hideMark/>
          </w:tcPr>
          <w:p w:rsidR="009B03A8" w:rsidRPr="0023308A" w:rsidRDefault="009B03A8" w:rsidP="00F32E4E">
            <w:pPr>
              <w:jc w:val="center"/>
              <w:rPr>
                <w:sz w:val="22"/>
              </w:rPr>
            </w:pPr>
            <w:r w:rsidRPr="0023308A">
              <w:rPr>
                <w:sz w:val="22"/>
              </w:rPr>
              <w:t>2534,6</w:t>
            </w:r>
          </w:p>
        </w:tc>
        <w:tc>
          <w:tcPr>
            <w:tcW w:w="1218" w:type="dxa"/>
            <w:shd w:val="clear" w:color="auto" w:fill="auto"/>
            <w:vAlign w:val="center"/>
            <w:hideMark/>
          </w:tcPr>
          <w:p w:rsidR="009B03A8" w:rsidRPr="0023308A" w:rsidRDefault="009B03A8" w:rsidP="00F32E4E">
            <w:pPr>
              <w:jc w:val="center"/>
              <w:rPr>
                <w:sz w:val="22"/>
              </w:rPr>
            </w:pPr>
            <w:r w:rsidRPr="0023308A">
              <w:rPr>
                <w:sz w:val="22"/>
              </w:rPr>
              <w:t>2478,9</w:t>
            </w:r>
          </w:p>
        </w:tc>
        <w:tc>
          <w:tcPr>
            <w:tcW w:w="1218" w:type="dxa"/>
            <w:shd w:val="clear" w:color="auto" w:fill="auto"/>
            <w:vAlign w:val="center"/>
            <w:hideMark/>
          </w:tcPr>
          <w:p w:rsidR="009B03A8" w:rsidRPr="0023308A" w:rsidRDefault="009B03A8" w:rsidP="00F32E4E">
            <w:pPr>
              <w:jc w:val="center"/>
              <w:rPr>
                <w:sz w:val="22"/>
              </w:rPr>
            </w:pPr>
            <w:r w:rsidRPr="0023308A">
              <w:rPr>
                <w:sz w:val="22"/>
              </w:rPr>
              <w:t>2437,6</w:t>
            </w:r>
          </w:p>
        </w:tc>
        <w:tc>
          <w:tcPr>
            <w:tcW w:w="1218" w:type="dxa"/>
            <w:shd w:val="clear" w:color="auto" w:fill="auto"/>
            <w:vAlign w:val="center"/>
            <w:hideMark/>
          </w:tcPr>
          <w:p w:rsidR="009B03A8" w:rsidRPr="0023308A" w:rsidRDefault="009B03A8" w:rsidP="00F32E4E">
            <w:pPr>
              <w:jc w:val="center"/>
              <w:rPr>
                <w:sz w:val="22"/>
              </w:rPr>
            </w:pPr>
            <w:r w:rsidRPr="0023308A">
              <w:rPr>
                <w:sz w:val="22"/>
              </w:rPr>
              <w:t>2437,3</w:t>
            </w:r>
          </w:p>
        </w:tc>
        <w:tc>
          <w:tcPr>
            <w:tcW w:w="1268" w:type="dxa"/>
            <w:shd w:val="clear" w:color="auto" w:fill="auto"/>
            <w:vAlign w:val="center"/>
            <w:hideMark/>
          </w:tcPr>
          <w:p w:rsidR="009B03A8" w:rsidRPr="0023308A" w:rsidRDefault="009B03A8" w:rsidP="00F32E4E">
            <w:pPr>
              <w:jc w:val="center"/>
              <w:rPr>
                <w:sz w:val="22"/>
              </w:rPr>
            </w:pPr>
            <w:r w:rsidRPr="0023308A">
              <w:rPr>
                <w:sz w:val="22"/>
              </w:rPr>
              <w:t>2437,3</w:t>
            </w:r>
          </w:p>
        </w:tc>
        <w:tc>
          <w:tcPr>
            <w:tcW w:w="1268" w:type="dxa"/>
            <w:shd w:val="clear" w:color="auto" w:fill="auto"/>
            <w:vAlign w:val="center"/>
            <w:hideMark/>
          </w:tcPr>
          <w:p w:rsidR="009B03A8" w:rsidRPr="0023308A" w:rsidRDefault="009B03A8" w:rsidP="00F32E4E">
            <w:pPr>
              <w:jc w:val="center"/>
              <w:rPr>
                <w:sz w:val="22"/>
              </w:rPr>
            </w:pPr>
            <w:r w:rsidRPr="0023308A">
              <w:rPr>
                <w:sz w:val="22"/>
              </w:rPr>
              <w:t>2437,3</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2</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Выработка тепловой энергии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13645,1</w:t>
            </w:r>
          </w:p>
        </w:tc>
        <w:tc>
          <w:tcPr>
            <w:tcW w:w="1218" w:type="dxa"/>
            <w:shd w:val="clear" w:color="auto" w:fill="auto"/>
            <w:vAlign w:val="center"/>
            <w:hideMark/>
          </w:tcPr>
          <w:p w:rsidR="009B03A8" w:rsidRPr="0023308A" w:rsidRDefault="009B03A8" w:rsidP="00F32E4E">
            <w:pPr>
              <w:jc w:val="center"/>
              <w:rPr>
                <w:sz w:val="22"/>
              </w:rPr>
            </w:pPr>
            <w:r w:rsidRPr="0023308A">
              <w:rPr>
                <w:sz w:val="22"/>
              </w:rPr>
              <w:t>16590,4</w:t>
            </w:r>
          </w:p>
        </w:tc>
        <w:tc>
          <w:tcPr>
            <w:tcW w:w="1218" w:type="dxa"/>
            <w:shd w:val="clear" w:color="auto" w:fill="auto"/>
            <w:vAlign w:val="center"/>
            <w:hideMark/>
          </w:tcPr>
          <w:p w:rsidR="009B03A8" w:rsidRPr="0023308A" w:rsidRDefault="009B03A8" w:rsidP="00F32E4E">
            <w:pPr>
              <w:jc w:val="center"/>
              <w:rPr>
                <w:sz w:val="22"/>
              </w:rPr>
            </w:pPr>
            <w:r w:rsidRPr="0023308A">
              <w:rPr>
                <w:sz w:val="22"/>
              </w:rPr>
              <w:t>16363,0</w:t>
            </w:r>
          </w:p>
        </w:tc>
        <w:tc>
          <w:tcPr>
            <w:tcW w:w="1218" w:type="dxa"/>
            <w:shd w:val="clear" w:color="auto" w:fill="auto"/>
            <w:vAlign w:val="center"/>
            <w:hideMark/>
          </w:tcPr>
          <w:p w:rsidR="009B03A8" w:rsidRPr="0023308A" w:rsidRDefault="009B03A8" w:rsidP="00F32E4E">
            <w:pPr>
              <w:jc w:val="center"/>
              <w:rPr>
                <w:sz w:val="22"/>
              </w:rPr>
            </w:pPr>
            <w:r w:rsidRPr="0023308A">
              <w:rPr>
                <w:sz w:val="22"/>
              </w:rPr>
              <w:t>16003,4</w:t>
            </w:r>
          </w:p>
        </w:tc>
        <w:tc>
          <w:tcPr>
            <w:tcW w:w="1218" w:type="dxa"/>
            <w:shd w:val="clear" w:color="auto" w:fill="auto"/>
            <w:vAlign w:val="center"/>
            <w:hideMark/>
          </w:tcPr>
          <w:p w:rsidR="009B03A8" w:rsidRPr="0023308A" w:rsidRDefault="009B03A8" w:rsidP="00F32E4E">
            <w:pPr>
              <w:jc w:val="center"/>
              <w:rPr>
                <w:sz w:val="22"/>
              </w:rPr>
            </w:pPr>
            <w:r w:rsidRPr="0023308A">
              <w:rPr>
                <w:sz w:val="22"/>
              </w:rPr>
              <w:t>15736,5</w:t>
            </w:r>
          </w:p>
        </w:tc>
        <w:tc>
          <w:tcPr>
            <w:tcW w:w="1218" w:type="dxa"/>
            <w:shd w:val="clear" w:color="auto" w:fill="auto"/>
            <w:vAlign w:val="center"/>
            <w:hideMark/>
          </w:tcPr>
          <w:p w:rsidR="009B03A8" w:rsidRPr="0023308A" w:rsidRDefault="009B03A8" w:rsidP="00F32E4E">
            <w:pPr>
              <w:jc w:val="center"/>
              <w:rPr>
                <w:sz w:val="22"/>
              </w:rPr>
            </w:pPr>
            <w:r w:rsidRPr="0023308A">
              <w:rPr>
                <w:sz w:val="22"/>
              </w:rPr>
              <w:t>15734,7</w:t>
            </w:r>
          </w:p>
        </w:tc>
        <w:tc>
          <w:tcPr>
            <w:tcW w:w="1268" w:type="dxa"/>
            <w:shd w:val="clear" w:color="auto" w:fill="auto"/>
            <w:vAlign w:val="center"/>
            <w:hideMark/>
          </w:tcPr>
          <w:p w:rsidR="009B03A8" w:rsidRPr="0023308A" w:rsidRDefault="009B03A8" w:rsidP="00F32E4E">
            <w:pPr>
              <w:jc w:val="center"/>
              <w:rPr>
                <w:sz w:val="22"/>
              </w:rPr>
            </w:pPr>
            <w:r w:rsidRPr="0023308A">
              <w:rPr>
                <w:sz w:val="22"/>
              </w:rPr>
              <w:t>15734,7</w:t>
            </w:r>
          </w:p>
        </w:tc>
        <w:tc>
          <w:tcPr>
            <w:tcW w:w="1268" w:type="dxa"/>
            <w:shd w:val="clear" w:color="auto" w:fill="auto"/>
            <w:vAlign w:val="center"/>
            <w:hideMark/>
          </w:tcPr>
          <w:p w:rsidR="009B03A8" w:rsidRPr="0023308A" w:rsidRDefault="009B03A8" w:rsidP="00F32E4E">
            <w:pPr>
              <w:jc w:val="center"/>
              <w:rPr>
                <w:sz w:val="22"/>
              </w:rPr>
            </w:pPr>
            <w:r w:rsidRPr="0023308A">
              <w:rPr>
                <w:sz w:val="22"/>
              </w:rPr>
              <w:t>15734,7</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3</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Собственные и х</w:t>
            </w:r>
            <w:r w:rsidRPr="0023308A">
              <w:rPr>
                <w:rFonts w:eastAsia="Times New Roman"/>
                <w:sz w:val="22"/>
                <w:lang w:eastAsia="ru-RU"/>
              </w:rPr>
              <w:t>о</w:t>
            </w:r>
            <w:r w:rsidRPr="0023308A">
              <w:rPr>
                <w:rFonts w:eastAsia="Times New Roman"/>
                <w:sz w:val="22"/>
                <w:lang w:eastAsia="ru-RU"/>
              </w:rPr>
              <w:t>зяйственные нужды котельной</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514,6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18" w:type="dxa"/>
            <w:shd w:val="clear" w:color="auto" w:fill="auto"/>
            <w:vAlign w:val="center"/>
            <w:hideMark/>
          </w:tcPr>
          <w:p w:rsidR="009B03A8" w:rsidRPr="0023308A" w:rsidRDefault="009B03A8" w:rsidP="00F32E4E">
            <w:pPr>
              <w:jc w:val="center"/>
              <w:rPr>
                <w:sz w:val="22"/>
              </w:rPr>
            </w:pPr>
            <w:r w:rsidRPr="0023308A">
              <w:rPr>
                <w:sz w:val="22"/>
              </w:rPr>
              <w:t>624,6</w:t>
            </w:r>
          </w:p>
        </w:tc>
        <w:tc>
          <w:tcPr>
            <w:tcW w:w="1268" w:type="dxa"/>
            <w:shd w:val="clear" w:color="auto" w:fill="auto"/>
            <w:vAlign w:val="center"/>
            <w:hideMark/>
          </w:tcPr>
          <w:p w:rsidR="009B03A8" w:rsidRPr="0023308A" w:rsidRDefault="009B03A8" w:rsidP="00F32E4E">
            <w:pPr>
              <w:jc w:val="center"/>
              <w:rPr>
                <w:sz w:val="22"/>
              </w:rPr>
            </w:pPr>
            <w:r w:rsidRPr="0023308A">
              <w:rPr>
                <w:sz w:val="22"/>
              </w:rPr>
              <w:t>624,6</w:t>
            </w:r>
          </w:p>
        </w:tc>
        <w:tc>
          <w:tcPr>
            <w:tcW w:w="1268" w:type="dxa"/>
            <w:shd w:val="clear" w:color="auto" w:fill="auto"/>
            <w:vAlign w:val="center"/>
            <w:hideMark/>
          </w:tcPr>
          <w:p w:rsidR="009B03A8" w:rsidRPr="0023308A" w:rsidRDefault="009B03A8" w:rsidP="00F32E4E">
            <w:pPr>
              <w:jc w:val="center"/>
              <w:rPr>
                <w:sz w:val="22"/>
              </w:rPr>
            </w:pPr>
            <w:r w:rsidRPr="0023308A">
              <w:rPr>
                <w:sz w:val="22"/>
              </w:rPr>
              <w:t>624,6</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4</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Тепловая энергия</w:t>
            </w:r>
            <w:r w:rsidR="00DA74DE" w:rsidRPr="0023308A">
              <w:rPr>
                <w:rFonts w:eastAsia="Times New Roman"/>
                <w:sz w:val="22"/>
                <w:lang w:eastAsia="ru-RU"/>
              </w:rPr>
              <w:t>,</w:t>
            </w:r>
            <w:r w:rsidRPr="0023308A">
              <w:rPr>
                <w:rFonts w:eastAsia="Times New Roman"/>
                <w:sz w:val="22"/>
                <w:lang w:eastAsia="ru-RU"/>
              </w:rPr>
              <w:t xml:space="preserve"> отпущенная в сети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13130,5</w:t>
            </w:r>
          </w:p>
        </w:tc>
        <w:tc>
          <w:tcPr>
            <w:tcW w:w="1218" w:type="dxa"/>
            <w:shd w:val="clear" w:color="auto" w:fill="auto"/>
            <w:vAlign w:val="center"/>
            <w:hideMark/>
          </w:tcPr>
          <w:p w:rsidR="009B03A8" w:rsidRPr="0023308A" w:rsidRDefault="009B03A8" w:rsidP="00F32E4E">
            <w:pPr>
              <w:jc w:val="center"/>
              <w:rPr>
                <w:sz w:val="22"/>
              </w:rPr>
            </w:pPr>
            <w:r w:rsidRPr="0023308A">
              <w:rPr>
                <w:sz w:val="22"/>
              </w:rPr>
              <w:t>15965,8</w:t>
            </w:r>
          </w:p>
        </w:tc>
        <w:tc>
          <w:tcPr>
            <w:tcW w:w="1218" w:type="dxa"/>
            <w:shd w:val="clear" w:color="auto" w:fill="auto"/>
            <w:vAlign w:val="center"/>
            <w:hideMark/>
          </w:tcPr>
          <w:p w:rsidR="009B03A8" w:rsidRPr="0023308A" w:rsidRDefault="009B03A8" w:rsidP="00F32E4E">
            <w:pPr>
              <w:jc w:val="center"/>
              <w:rPr>
                <w:sz w:val="22"/>
              </w:rPr>
            </w:pPr>
            <w:r w:rsidRPr="0023308A">
              <w:rPr>
                <w:sz w:val="22"/>
              </w:rPr>
              <w:t>15738,5</w:t>
            </w:r>
          </w:p>
        </w:tc>
        <w:tc>
          <w:tcPr>
            <w:tcW w:w="1218" w:type="dxa"/>
            <w:shd w:val="clear" w:color="auto" w:fill="auto"/>
            <w:vAlign w:val="center"/>
            <w:hideMark/>
          </w:tcPr>
          <w:p w:rsidR="009B03A8" w:rsidRPr="0023308A" w:rsidRDefault="009B03A8" w:rsidP="00F32E4E">
            <w:pPr>
              <w:jc w:val="center"/>
              <w:rPr>
                <w:sz w:val="22"/>
              </w:rPr>
            </w:pPr>
            <w:r w:rsidRPr="0023308A">
              <w:rPr>
                <w:sz w:val="22"/>
              </w:rPr>
              <w:t>15378,8</w:t>
            </w:r>
          </w:p>
        </w:tc>
        <w:tc>
          <w:tcPr>
            <w:tcW w:w="1218" w:type="dxa"/>
            <w:shd w:val="clear" w:color="auto" w:fill="auto"/>
            <w:vAlign w:val="center"/>
            <w:hideMark/>
          </w:tcPr>
          <w:p w:rsidR="009B03A8" w:rsidRPr="0023308A" w:rsidRDefault="009B03A8" w:rsidP="00F32E4E">
            <w:pPr>
              <w:jc w:val="center"/>
              <w:rPr>
                <w:sz w:val="22"/>
              </w:rPr>
            </w:pPr>
            <w:r w:rsidRPr="0023308A">
              <w:rPr>
                <w:sz w:val="22"/>
              </w:rPr>
              <w:t>15112,0</w:t>
            </w:r>
          </w:p>
        </w:tc>
        <w:tc>
          <w:tcPr>
            <w:tcW w:w="1218" w:type="dxa"/>
            <w:shd w:val="clear" w:color="auto" w:fill="auto"/>
            <w:vAlign w:val="center"/>
            <w:hideMark/>
          </w:tcPr>
          <w:p w:rsidR="009B03A8" w:rsidRPr="0023308A" w:rsidRDefault="009B03A8" w:rsidP="00F32E4E">
            <w:pPr>
              <w:jc w:val="center"/>
              <w:rPr>
                <w:sz w:val="22"/>
              </w:rPr>
            </w:pPr>
            <w:r w:rsidRPr="0023308A">
              <w:rPr>
                <w:sz w:val="22"/>
              </w:rPr>
              <w:t>15110,1</w:t>
            </w:r>
          </w:p>
        </w:tc>
        <w:tc>
          <w:tcPr>
            <w:tcW w:w="1268" w:type="dxa"/>
            <w:shd w:val="clear" w:color="auto" w:fill="auto"/>
            <w:vAlign w:val="center"/>
            <w:hideMark/>
          </w:tcPr>
          <w:p w:rsidR="009B03A8" w:rsidRPr="0023308A" w:rsidRDefault="009B03A8" w:rsidP="00F32E4E">
            <w:pPr>
              <w:jc w:val="center"/>
              <w:rPr>
                <w:sz w:val="22"/>
              </w:rPr>
            </w:pPr>
            <w:r w:rsidRPr="0023308A">
              <w:rPr>
                <w:sz w:val="22"/>
              </w:rPr>
              <w:t>15110,1</w:t>
            </w:r>
          </w:p>
        </w:tc>
        <w:tc>
          <w:tcPr>
            <w:tcW w:w="1268" w:type="dxa"/>
            <w:shd w:val="clear" w:color="auto" w:fill="auto"/>
            <w:vAlign w:val="center"/>
            <w:hideMark/>
          </w:tcPr>
          <w:p w:rsidR="009B03A8" w:rsidRPr="0023308A" w:rsidRDefault="009B03A8" w:rsidP="00F32E4E">
            <w:pPr>
              <w:jc w:val="center"/>
              <w:rPr>
                <w:sz w:val="22"/>
              </w:rPr>
            </w:pPr>
            <w:r w:rsidRPr="0023308A">
              <w:rPr>
                <w:sz w:val="22"/>
              </w:rPr>
              <w:t>15110,1</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5</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Потери тепловой сети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365,1</w:t>
            </w:r>
          </w:p>
        </w:tc>
        <w:tc>
          <w:tcPr>
            <w:tcW w:w="1218" w:type="dxa"/>
            <w:shd w:val="clear" w:color="auto" w:fill="auto"/>
            <w:vAlign w:val="center"/>
            <w:hideMark/>
          </w:tcPr>
          <w:p w:rsidR="009B03A8" w:rsidRPr="0023308A" w:rsidRDefault="009B03A8" w:rsidP="00F32E4E">
            <w:pPr>
              <w:jc w:val="center"/>
              <w:rPr>
                <w:sz w:val="22"/>
              </w:rPr>
            </w:pPr>
            <w:r w:rsidRPr="0023308A">
              <w:rPr>
                <w:sz w:val="22"/>
              </w:rPr>
              <w:t>363,5</w:t>
            </w:r>
          </w:p>
        </w:tc>
        <w:tc>
          <w:tcPr>
            <w:tcW w:w="1218" w:type="dxa"/>
            <w:shd w:val="clear" w:color="auto" w:fill="auto"/>
            <w:vAlign w:val="center"/>
            <w:hideMark/>
          </w:tcPr>
          <w:p w:rsidR="009B03A8" w:rsidRPr="0023308A" w:rsidRDefault="009B03A8" w:rsidP="00F32E4E">
            <w:pPr>
              <w:jc w:val="center"/>
              <w:rPr>
                <w:sz w:val="22"/>
              </w:rPr>
            </w:pPr>
            <w:r w:rsidRPr="0023308A">
              <w:rPr>
                <w:sz w:val="22"/>
              </w:rPr>
              <w:t>358,4</w:t>
            </w:r>
          </w:p>
        </w:tc>
        <w:tc>
          <w:tcPr>
            <w:tcW w:w="1218" w:type="dxa"/>
            <w:shd w:val="clear" w:color="auto" w:fill="auto"/>
            <w:vAlign w:val="center"/>
            <w:hideMark/>
          </w:tcPr>
          <w:p w:rsidR="009B03A8" w:rsidRPr="0023308A" w:rsidRDefault="009B03A8" w:rsidP="00F32E4E">
            <w:pPr>
              <w:jc w:val="center"/>
              <w:rPr>
                <w:sz w:val="22"/>
              </w:rPr>
            </w:pPr>
            <w:r w:rsidRPr="0023308A">
              <w:rPr>
                <w:sz w:val="22"/>
              </w:rPr>
              <w:t>350,2</w:t>
            </w:r>
          </w:p>
        </w:tc>
        <w:tc>
          <w:tcPr>
            <w:tcW w:w="1218" w:type="dxa"/>
            <w:shd w:val="clear" w:color="auto" w:fill="auto"/>
            <w:vAlign w:val="center"/>
            <w:hideMark/>
          </w:tcPr>
          <w:p w:rsidR="009B03A8" w:rsidRPr="0023308A" w:rsidRDefault="009B03A8" w:rsidP="00F32E4E">
            <w:pPr>
              <w:jc w:val="center"/>
              <w:rPr>
                <w:sz w:val="22"/>
              </w:rPr>
            </w:pPr>
            <w:r w:rsidRPr="0023308A">
              <w:rPr>
                <w:sz w:val="22"/>
              </w:rPr>
              <w:t>344,1</w:t>
            </w:r>
          </w:p>
        </w:tc>
        <w:tc>
          <w:tcPr>
            <w:tcW w:w="1218" w:type="dxa"/>
            <w:shd w:val="clear" w:color="auto" w:fill="auto"/>
            <w:vAlign w:val="center"/>
            <w:hideMark/>
          </w:tcPr>
          <w:p w:rsidR="009B03A8" w:rsidRPr="0023308A" w:rsidRDefault="009B03A8" w:rsidP="00F32E4E">
            <w:pPr>
              <w:jc w:val="center"/>
              <w:rPr>
                <w:sz w:val="22"/>
              </w:rPr>
            </w:pPr>
            <w:r w:rsidRPr="0023308A">
              <w:rPr>
                <w:sz w:val="22"/>
              </w:rPr>
              <w:t>344,1</w:t>
            </w:r>
          </w:p>
        </w:tc>
        <w:tc>
          <w:tcPr>
            <w:tcW w:w="1268" w:type="dxa"/>
            <w:shd w:val="clear" w:color="auto" w:fill="auto"/>
            <w:vAlign w:val="center"/>
            <w:hideMark/>
          </w:tcPr>
          <w:p w:rsidR="009B03A8" w:rsidRPr="0023308A" w:rsidRDefault="009B03A8" w:rsidP="00F32E4E">
            <w:pPr>
              <w:jc w:val="center"/>
              <w:rPr>
                <w:sz w:val="22"/>
              </w:rPr>
            </w:pPr>
            <w:r w:rsidRPr="0023308A">
              <w:rPr>
                <w:sz w:val="22"/>
              </w:rPr>
              <w:t>344,1</w:t>
            </w:r>
          </w:p>
        </w:tc>
        <w:tc>
          <w:tcPr>
            <w:tcW w:w="1268" w:type="dxa"/>
            <w:shd w:val="clear" w:color="auto" w:fill="auto"/>
            <w:vAlign w:val="center"/>
            <w:hideMark/>
          </w:tcPr>
          <w:p w:rsidR="009B03A8" w:rsidRPr="0023308A" w:rsidRDefault="009B03A8" w:rsidP="00F32E4E">
            <w:pPr>
              <w:jc w:val="center"/>
              <w:rPr>
                <w:sz w:val="22"/>
              </w:rPr>
            </w:pPr>
            <w:r w:rsidRPr="0023308A">
              <w:rPr>
                <w:sz w:val="22"/>
              </w:rPr>
              <w:t>344,1</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 </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w:t>
            </w:r>
          </w:p>
        </w:tc>
        <w:tc>
          <w:tcPr>
            <w:tcW w:w="1218" w:type="dxa"/>
            <w:shd w:val="clear" w:color="auto" w:fill="auto"/>
            <w:vAlign w:val="center"/>
            <w:hideMark/>
          </w:tcPr>
          <w:p w:rsidR="009B03A8" w:rsidRPr="0023308A" w:rsidRDefault="009B03A8" w:rsidP="00F32E4E">
            <w:pPr>
              <w:jc w:val="center"/>
              <w:rPr>
                <w:sz w:val="22"/>
              </w:rPr>
            </w:pPr>
            <w:r w:rsidRPr="0023308A">
              <w:rPr>
                <w:sz w:val="22"/>
              </w:rPr>
              <w:t>2,8</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18" w:type="dxa"/>
            <w:shd w:val="clear" w:color="auto" w:fill="auto"/>
            <w:vAlign w:val="center"/>
            <w:hideMark/>
          </w:tcPr>
          <w:p w:rsidR="009B03A8" w:rsidRPr="0023308A" w:rsidRDefault="009B03A8" w:rsidP="00F32E4E">
            <w:pPr>
              <w:jc w:val="center"/>
              <w:rPr>
                <w:sz w:val="22"/>
              </w:rPr>
            </w:pPr>
            <w:r w:rsidRPr="0023308A">
              <w:rPr>
                <w:sz w:val="22"/>
              </w:rPr>
              <w:t>2,3</w:t>
            </w:r>
          </w:p>
        </w:tc>
        <w:tc>
          <w:tcPr>
            <w:tcW w:w="1268" w:type="dxa"/>
            <w:shd w:val="clear" w:color="auto" w:fill="auto"/>
            <w:vAlign w:val="center"/>
            <w:hideMark/>
          </w:tcPr>
          <w:p w:rsidR="009B03A8" w:rsidRPr="0023308A" w:rsidRDefault="009B03A8" w:rsidP="00F32E4E">
            <w:pPr>
              <w:jc w:val="center"/>
              <w:rPr>
                <w:sz w:val="22"/>
              </w:rPr>
            </w:pPr>
            <w:r w:rsidRPr="0023308A">
              <w:rPr>
                <w:sz w:val="22"/>
              </w:rPr>
              <w:t>2,3</w:t>
            </w:r>
          </w:p>
        </w:tc>
        <w:tc>
          <w:tcPr>
            <w:tcW w:w="1268" w:type="dxa"/>
            <w:shd w:val="clear" w:color="auto" w:fill="auto"/>
            <w:vAlign w:val="center"/>
            <w:hideMark/>
          </w:tcPr>
          <w:p w:rsidR="009B03A8" w:rsidRPr="0023308A" w:rsidRDefault="009B03A8" w:rsidP="00F32E4E">
            <w:pPr>
              <w:jc w:val="center"/>
              <w:rPr>
                <w:sz w:val="22"/>
              </w:rPr>
            </w:pPr>
            <w:r w:rsidRPr="0023308A">
              <w:rPr>
                <w:sz w:val="22"/>
              </w:rPr>
              <w:t>2,3</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6</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Тепловая энергия</w:t>
            </w:r>
            <w:r w:rsidR="00DA74DE" w:rsidRPr="0023308A">
              <w:rPr>
                <w:rFonts w:eastAsia="Times New Roman"/>
                <w:sz w:val="22"/>
                <w:lang w:eastAsia="ru-RU"/>
              </w:rPr>
              <w:t>,</w:t>
            </w:r>
            <w:r w:rsidRPr="0023308A">
              <w:rPr>
                <w:rFonts w:eastAsia="Times New Roman"/>
                <w:sz w:val="22"/>
                <w:lang w:eastAsia="ru-RU"/>
              </w:rPr>
              <w:t xml:space="preserve"> отпущенная потр</w:t>
            </w:r>
            <w:r w:rsidRPr="0023308A">
              <w:rPr>
                <w:rFonts w:eastAsia="Times New Roman"/>
                <w:sz w:val="22"/>
                <w:lang w:eastAsia="ru-RU"/>
              </w:rPr>
              <w:t>е</w:t>
            </w:r>
            <w:r w:rsidRPr="0023308A">
              <w:rPr>
                <w:rFonts w:eastAsia="Times New Roman"/>
                <w:sz w:val="22"/>
                <w:lang w:eastAsia="ru-RU"/>
              </w:rPr>
              <w:t>бителям</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12765,5</w:t>
            </w:r>
          </w:p>
        </w:tc>
        <w:tc>
          <w:tcPr>
            <w:tcW w:w="1218" w:type="dxa"/>
            <w:shd w:val="clear" w:color="auto" w:fill="auto"/>
            <w:vAlign w:val="center"/>
            <w:hideMark/>
          </w:tcPr>
          <w:p w:rsidR="009B03A8" w:rsidRPr="0023308A" w:rsidRDefault="009B03A8" w:rsidP="00F32E4E">
            <w:pPr>
              <w:jc w:val="center"/>
              <w:rPr>
                <w:sz w:val="22"/>
              </w:rPr>
            </w:pPr>
            <w:r w:rsidRPr="0023308A">
              <w:rPr>
                <w:sz w:val="22"/>
              </w:rPr>
              <w:t>15602,3</w:t>
            </w:r>
          </w:p>
        </w:tc>
        <w:tc>
          <w:tcPr>
            <w:tcW w:w="1218" w:type="dxa"/>
            <w:shd w:val="clear" w:color="auto" w:fill="auto"/>
            <w:vAlign w:val="center"/>
            <w:hideMark/>
          </w:tcPr>
          <w:p w:rsidR="009B03A8" w:rsidRPr="0023308A" w:rsidRDefault="009B03A8" w:rsidP="00F32E4E">
            <w:pPr>
              <w:jc w:val="center"/>
              <w:rPr>
                <w:sz w:val="22"/>
              </w:rPr>
            </w:pPr>
            <w:r w:rsidRPr="0023308A">
              <w:rPr>
                <w:sz w:val="22"/>
              </w:rPr>
              <w:t>15380,1</w:t>
            </w:r>
          </w:p>
        </w:tc>
        <w:tc>
          <w:tcPr>
            <w:tcW w:w="1218" w:type="dxa"/>
            <w:shd w:val="clear" w:color="auto" w:fill="auto"/>
            <w:vAlign w:val="center"/>
            <w:hideMark/>
          </w:tcPr>
          <w:p w:rsidR="009B03A8" w:rsidRPr="0023308A" w:rsidRDefault="009B03A8" w:rsidP="00F32E4E">
            <w:pPr>
              <w:jc w:val="center"/>
              <w:rPr>
                <w:sz w:val="22"/>
              </w:rPr>
            </w:pPr>
            <w:r w:rsidRPr="0023308A">
              <w:rPr>
                <w:sz w:val="22"/>
              </w:rPr>
              <w:t>15028,6</w:t>
            </w:r>
          </w:p>
        </w:tc>
        <w:tc>
          <w:tcPr>
            <w:tcW w:w="1218" w:type="dxa"/>
            <w:shd w:val="clear" w:color="auto" w:fill="auto"/>
            <w:vAlign w:val="center"/>
            <w:hideMark/>
          </w:tcPr>
          <w:p w:rsidR="009B03A8" w:rsidRPr="0023308A" w:rsidRDefault="009B03A8" w:rsidP="00F32E4E">
            <w:pPr>
              <w:jc w:val="center"/>
              <w:rPr>
                <w:sz w:val="22"/>
              </w:rPr>
            </w:pPr>
            <w:r w:rsidRPr="0023308A">
              <w:rPr>
                <w:sz w:val="22"/>
              </w:rPr>
              <w:t>14767,9</w:t>
            </w:r>
          </w:p>
        </w:tc>
        <w:tc>
          <w:tcPr>
            <w:tcW w:w="1218" w:type="dxa"/>
            <w:shd w:val="clear" w:color="auto" w:fill="auto"/>
            <w:vAlign w:val="center"/>
            <w:hideMark/>
          </w:tcPr>
          <w:p w:rsidR="009B03A8" w:rsidRPr="0023308A" w:rsidRDefault="009B03A8" w:rsidP="00F32E4E">
            <w:pPr>
              <w:jc w:val="center"/>
              <w:rPr>
                <w:sz w:val="22"/>
              </w:rPr>
            </w:pPr>
            <w:r w:rsidRPr="0023308A">
              <w:rPr>
                <w:sz w:val="22"/>
              </w:rPr>
              <w:t>14766,0</w:t>
            </w:r>
          </w:p>
        </w:tc>
        <w:tc>
          <w:tcPr>
            <w:tcW w:w="1268" w:type="dxa"/>
            <w:shd w:val="clear" w:color="auto" w:fill="auto"/>
            <w:vAlign w:val="center"/>
            <w:hideMark/>
          </w:tcPr>
          <w:p w:rsidR="009B03A8" w:rsidRPr="0023308A" w:rsidRDefault="009B03A8" w:rsidP="00F32E4E">
            <w:pPr>
              <w:jc w:val="center"/>
              <w:rPr>
                <w:sz w:val="22"/>
              </w:rPr>
            </w:pPr>
            <w:r w:rsidRPr="0023308A">
              <w:rPr>
                <w:sz w:val="22"/>
              </w:rPr>
              <w:t>14766,0</w:t>
            </w:r>
          </w:p>
        </w:tc>
        <w:tc>
          <w:tcPr>
            <w:tcW w:w="1268" w:type="dxa"/>
            <w:shd w:val="clear" w:color="auto" w:fill="auto"/>
            <w:vAlign w:val="center"/>
            <w:hideMark/>
          </w:tcPr>
          <w:p w:rsidR="009B03A8" w:rsidRPr="0023308A" w:rsidRDefault="009B03A8" w:rsidP="00F32E4E">
            <w:pPr>
              <w:jc w:val="center"/>
              <w:rPr>
                <w:sz w:val="22"/>
              </w:rPr>
            </w:pPr>
            <w:r w:rsidRPr="0023308A">
              <w:rPr>
                <w:sz w:val="22"/>
              </w:rPr>
              <w:t>14766,0</w:t>
            </w:r>
          </w:p>
        </w:tc>
      </w:tr>
      <w:tr w:rsidR="005B273F" w:rsidRPr="0023308A" w:rsidTr="00CE6763">
        <w:tc>
          <w:tcPr>
            <w:tcW w:w="684"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7</w:t>
            </w:r>
          </w:p>
        </w:tc>
        <w:tc>
          <w:tcPr>
            <w:tcW w:w="2875"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УРУТ на отпуск тепловой энергии</w:t>
            </w:r>
          </w:p>
        </w:tc>
        <w:tc>
          <w:tcPr>
            <w:tcW w:w="1140" w:type="dxa"/>
            <w:shd w:val="clear" w:color="auto" w:fill="auto"/>
            <w:vAlign w:val="center"/>
            <w:hideMark/>
          </w:tcPr>
          <w:p w:rsidR="009B03A8" w:rsidRPr="0023308A" w:rsidRDefault="009B03A8" w:rsidP="00F32E4E">
            <w:pPr>
              <w:jc w:val="center"/>
              <w:rPr>
                <w:rFonts w:eastAsia="Times New Roman"/>
                <w:sz w:val="22"/>
                <w:lang w:eastAsia="ru-RU"/>
              </w:rPr>
            </w:pPr>
            <w:r w:rsidRPr="0023308A">
              <w:rPr>
                <w:rFonts w:eastAsia="Times New Roman"/>
                <w:sz w:val="22"/>
                <w:lang w:eastAsia="ru-RU"/>
              </w:rPr>
              <w:t>кг.у.т/Гкал</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18" w:type="dxa"/>
            <w:shd w:val="clear" w:color="auto" w:fill="auto"/>
            <w:vAlign w:val="center"/>
            <w:hideMark/>
          </w:tcPr>
          <w:p w:rsidR="009B03A8" w:rsidRPr="0023308A" w:rsidRDefault="009B03A8" w:rsidP="00F32E4E">
            <w:pPr>
              <w:jc w:val="center"/>
              <w:rPr>
                <w:sz w:val="22"/>
              </w:rPr>
            </w:pPr>
            <w:r w:rsidRPr="0023308A">
              <w:rPr>
                <w:sz w:val="22"/>
              </w:rPr>
              <w:t>154,9</w:t>
            </w:r>
          </w:p>
        </w:tc>
        <w:tc>
          <w:tcPr>
            <w:tcW w:w="1268" w:type="dxa"/>
            <w:shd w:val="clear" w:color="auto" w:fill="auto"/>
            <w:vAlign w:val="center"/>
            <w:hideMark/>
          </w:tcPr>
          <w:p w:rsidR="009B03A8" w:rsidRPr="0023308A" w:rsidRDefault="009B03A8" w:rsidP="00F32E4E">
            <w:pPr>
              <w:jc w:val="center"/>
              <w:rPr>
                <w:sz w:val="22"/>
              </w:rPr>
            </w:pPr>
            <w:r w:rsidRPr="0023308A">
              <w:rPr>
                <w:sz w:val="22"/>
              </w:rPr>
              <w:t>154,9</w:t>
            </w:r>
          </w:p>
        </w:tc>
        <w:tc>
          <w:tcPr>
            <w:tcW w:w="1268" w:type="dxa"/>
            <w:shd w:val="clear" w:color="auto" w:fill="auto"/>
            <w:vAlign w:val="center"/>
            <w:hideMark/>
          </w:tcPr>
          <w:p w:rsidR="009B03A8" w:rsidRPr="0023308A" w:rsidRDefault="009B03A8" w:rsidP="00F32E4E">
            <w:pPr>
              <w:jc w:val="center"/>
              <w:rPr>
                <w:sz w:val="22"/>
              </w:rPr>
            </w:pPr>
            <w:r w:rsidRPr="0023308A">
              <w:rPr>
                <w:sz w:val="22"/>
              </w:rPr>
              <w:t>154,9</w:t>
            </w:r>
          </w:p>
        </w:tc>
      </w:tr>
      <w:tr w:rsidR="005B273F" w:rsidRPr="0023308A" w:rsidTr="00CE6763">
        <w:tc>
          <w:tcPr>
            <w:tcW w:w="684" w:type="dxa"/>
            <w:shd w:val="clear" w:color="auto" w:fill="auto"/>
            <w:vAlign w:val="center"/>
          </w:tcPr>
          <w:p w:rsidR="009B03A8" w:rsidRPr="0023308A" w:rsidRDefault="009B03A8" w:rsidP="00F32E4E">
            <w:pPr>
              <w:jc w:val="center"/>
              <w:rPr>
                <w:rFonts w:eastAsia="Times New Roman"/>
                <w:sz w:val="22"/>
                <w:lang w:eastAsia="ru-RU"/>
              </w:rPr>
            </w:pPr>
            <w:r w:rsidRPr="0023308A">
              <w:rPr>
                <w:rFonts w:eastAsia="Times New Roman"/>
                <w:sz w:val="22"/>
                <w:lang w:eastAsia="ru-RU"/>
              </w:rPr>
              <w:lastRenderedPageBreak/>
              <w:t>8</w:t>
            </w:r>
          </w:p>
        </w:tc>
        <w:tc>
          <w:tcPr>
            <w:tcW w:w="2875" w:type="dxa"/>
            <w:shd w:val="clear" w:color="auto" w:fill="auto"/>
            <w:vAlign w:val="center"/>
          </w:tcPr>
          <w:p w:rsidR="009B03A8" w:rsidRPr="0023308A" w:rsidRDefault="009B03A8" w:rsidP="00F32E4E">
            <w:pPr>
              <w:jc w:val="center"/>
              <w:rPr>
                <w:rFonts w:eastAsia="Times New Roman"/>
                <w:sz w:val="22"/>
                <w:lang w:eastAsia="ru-RU"/>
              </w:rPr>
            </w:pPr>
            <w:r w:rsidRPr="0023308A">
              <w:rPr>
                <w:rFonts w:eastAsia="Times New Roman"/>
                <w:sz w:val="22"/>
                <w:lang w:eastAsia="ru-RU"/>
              </w:rPr>
              <w:t>Средневзвешенный КП</w:t>
            </w:r>
            <w:r w:rsidR="00E643C3" w:rsidRPr="0023308A">
              <w:rPr>
                <w:rFonts w:eastAsia="Times New Roman"/>
                <w:sz w:val="22"/>
                <w:lang w:eastAsia="ru-RU"/>
              </w:rPr>
              <w:t>Д</w:t>
            </w:r>
            <w:r w:rsidR="00787B99" w:rsidRPr="0023308A">
              <w:rPr>
                <w:rFonts w:eastAsia="Times New Roman"/>
                <w:sz w:val="22"/>
                <w:lang w:eastAsia="ru-RU"/>
              </w:rPr>
              <w:t xml:space="preserve"> </w:t>
            </w:r>
            <w:r w:rsidRPr="0023308A">
              <w:rPr>
                <w:rFonts w:eastAsia="Times New Roman"/>
                <w:sz w:val="22"/>
                <w:lang w:eastAsia="ru-RU"/>
              </w:rPr>
              <w:t>котельных</w:t>
            </w:r>
          </w:p>
        </w:tc>
        <w:tc>
          <w:tcPr>
            <w:tcW w:w="1140" w:type="dxa"/>
            <w:shd w:val="clear" w:color="auto" w:fill="auto"/>
            <w:vAlign w:val="center"/>
          </w:tcPr>
          <w:p w:rsidR="009B03A8" w:rsidRPr="0023308A" w:rsidRDefault="009B03A8" w:rsidP="00F32E4E">
            <w:pPr>
              <w:jc w:val="center"/>
              <w:rPr>
                <w:rFonts w:eastAsia="Times New Roman"/>
                <w:sz w:val="22"/>
                <w:lang w:eastAsia="ru-RU"/>
              </w:rPr>
            </w:pPr>
            <w:r w:rsidRPr="0023308A">
              <w:rPr>
                <w:rFonts w:eastAsia="Times New Roman"/>
                <w:sz w:val="22"/>
                <w:lang w:eastAsia="ru-RU"/>
              </w:rPr>
              <w:t>%</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18" w:type="dxa"/>
            <w:shd w:val="clear" w:color="auto" w:fill="auto"/>
            <w:vAlign w:val="center"/>
          </w:tcPr>
          <w:p w:rsidR="009B03A8" w:rsidRPr="0023308A" w:rsidRDefault="009B03A8" w:rsidP="00F32E4E">
            <w:pPr>
              <w:jc w:val="center"/>
              <w:rPr>
                <w:sz w:val="22"/>
              </w:rPr>
            </w:pPr>
            <w:r w:rsidRPr="0023308A">
              <w:rPr>
                <w:sz w:val="22"/>
              </w:rPr>
              <w:t>92,3</w:t>
            </w:r>
          </w:p>
        </w:tc>
        <w:tc>
          <w:tcPr>
            <w:tcW w:w="1268" w:type="dxa"/>
            <w:shd w:val="clear" w:color="auto" w:fill="auto"/>
            <w:vAlign w:val="center"/>
          </w:tcPr>
          <w:p w:rsidR="009B03A8" w:rsidRPr="0023308A" w:rsidRDefault="009B03A8" w:rsidP="00F32E4E">
            <w:pPr>
              <w:jc w:val="center"/>
              <w:rPr>
                <w:sz w:val="22"/>
              </w:rPr>
            </w:pPr>
            <w:r w:rsidRPr="0023308A">
              <w:rPr>
                <w:sz w:val="22"/>
              </w:rPr>
              <w:t>92,3</w:t>
            </w:r>
          </w:p>
        </w:tc>
        <w:tc>
          <w:tcPr>
            <w:tcW w:w="1268" w:type="dxa"/>
            <w:shd w:val="clear" w:color="auto" w:fill="auto"/>
            <w:vAlign w:val="center"/>
          </w:tcPr>
          <w:p w:rsidR="009B03A8" w:rsidRPr="0023308A" w:rsidRDefault="009B03A8" w:rsidP="00F32E4E">
            <w:pPr>
              <w:jc w:val="center"/>
              <w:rPr>
                <w:sz w:val="22"/>
              </w:rPr>
            </w:pPr>
            <w:r w:rsidRPr="0023308A">
              <w:rPr>
                <w:sz w:val="22"/>
              </w:rPr>
              <w:t>92,3</w:t>
            </w:r>
          </w:p>
        </w:tc>
      </w:tr>
    </w:tbl>
    <w:p w:rsidR="00CE6763" w:rsidRPr="0023308A" w:rsidRDefault="00CE6763" w:rsidP="00CE6763">
      <w:pPr>
        <w:pStyle w:val="Affa"/>
        <w:ind w:firstLine="0"/>
      </w:pPr>
      <w:r w:rsidRPr="0023308A">
        <w:t>* - Сформировать топливно-энергетические балансы производства и реализации тепловой энергии по каждому источнику теплоснабжения не представляется возможным из-за отсутствия приборов учета произведенной и отпущенной с котельных тепловой энергии.</w:t>
      </w:r>
    </w:p>
    <w:p w:rsidR="00CE6763" w:rsidRPr="0023308A" w:rsidRDefault="00CE6763" w:rsidP="004858B5">
      <w:pPr>
        <w:pStyle w:val="Affa"/>
      </w:pPr>
    </w:p>
    <w:p w:rsidR="004302AC" w:rsidRPr="0023308A" w:rsidRDefault="004858B5" w:rsidP="00FF17A9">
      <w:pPr>
        <w:pStyle w:val="Affa"/>
      </w:pPr>
      <w:r w:rsidRPr="0023308A">
        <w:t xml:space="preserve">Сведения о потреблении котельно-печного топлива на локальных котельных не представлены. Увеличение или снижение потребления топлива, в связи с изменением тепловой нагрузки, на </w:t>
      </w:r>
      <w:r w:rsidR="007171D6" w:rsidRPr="0023308A">
        <w:t xml:space="preserve">локальных </w:t>
      </w:r>
      <w:r w:rsidRPr="0023308A">
        <w:t>котельных не планируется.</w:t>
      </w:r>
    </w:p>
    <w:p w:rsidR="00B87234" w:rsidRPr="0023308A" w:rsidRDefault="00B87234" w:rsidP="00FF17A9">
      <w:pPr>
        <w:spacing w:line="276" w:lineRule="auto"/>
      </w:pPr>
    </w:p>
    <w:p w:rsidR="004E4FD0" w:rsidRPr="0023308A" w:rsidRDefault="004E4FD0" w:rsidP="00775731">
      <w:pPr>
        <w:tabs>
          <w:tab w:val="left" w:pos="0"/>
        </w:tabs>
        <w:ind w:firstLine="709"/>
        <w:rPr>
          <w:rFonts w:eastAsia="Times New Roman"/>
          <w:b/>
          <w:szCs w:val="24"/>
          <w:lang w:eastAsia="ru-RU"/>
        </w:rPr>
        <w:sectPr w:rsidR="004E4FD0" w:rsidRPr="0023308A" w:rsidSect="003B765F">
          <w:pgSz w:w="16838" w:h="11906" w:orient="landscape"/>
          <w:pgMar w:top="1134" w:right="851" w:bottom="1134" w:left="1134" w:header="708" w:footer="708" w:gutter="0"/>
          <w:cols w:space="708"/>
          <w:docGrid w:linePitch="360"/>
        </w:sectPr>
      </w:pPr>
    </w:p>
    <w:p w:rsidR="00E70320" w:rsidRPr="0023308A" w:rsidRDefault="00835349" w:rsidP="000B7BF7">
      <w:pPr>
        <w:pStyle w:val="21"/>
        <w:rPr>
          <w:lang w:eastAsia="ru-RU"/>
        </w:rPr>
      </w:pPr>
      <w:bookmarkStart w:id="239" w:name="_Toc97389301"/>
      <w:r w:rsidRPr="0023308A">
        <w:rPr>
          <w:lang w:eastAsia="ru-RU"/>
        </w:rPr>
        <w:lastRenderedPageBreak/>
        <w:t>10.2</w:t>
      </w:r>
      <w:r w:rsidR="00E70320" w:rsidRPr="0023308A">
        <w:rPr>
          <w:lang w:eastAsia="ru-RU"/>
        </w:rPr>
        <w:t xml:space="preserve"> </w:t>
      </w:r>
      <w:r w:rsidRPr="0023308A">
        <w:rPr>
          <w:lang w:eastAsia="ru-RU"/>
        </w:rPr>
        <w:t>Р</w:t>
      </w:r>
      <w:r w:rsidR="00B35576" w:rsidRPr="0023308A">
        <w:rPr>
          <w:lang w:eastAsia="ru-RU"/>
        </w:rPr>
        <w:t>езультаты расчетов по каждому источнику тепловой энергии нормативных запасов топлива</w:t>
      </w:r>
      <w:bookmarkEnd w:id="239"/>
    </w:p>
    <w:p w:rsidR="004E4FD0" w:rsidRPr="0023308A" w:rsidRDefault="004E4FD0" w:rsidP="005D4352">
      <w:pPr>
        <w:spacing w:before="4" w:line="276" w:lineRule="auto"/>
        <w:ind w:right="89" w:firstLine="567"/>
        <w:rPr>
          <w:bCs/>
          <w:szCs w:val="24"/>
          <w:shd w:val="clear" w:color="auto" w:fill="FFFFFF"/>
        </w:rPr>
      </w:pPr>
      <w:r w:rsidRPr="0023308A">
        <w:rPr>
          <w:szCs w:val="24"/>
        </w:rPr>
        <w:t xml:space="preserve">Расчеты нормативных объемов запаса резервного топлива выполняются в соответствии с </w:t>
      </w:r>
      <w:r w:rsidRPr="0023308A">
        <w:rPr>
          <w:bCs/>
          <w:szCs w:val="24"/>
          <w:shd w:val="clear" w:color="auto" w:fill="FFFFFF"/>
        </w:rPr>
        <w:t xml:space="preserve">Приказом </w:t>
      </w:r>
      <w:r w:rsidR="00DE55A1" w:rsidRPr="0023308A">
        <w:t>Минэнерго России от 10.08.2012 № 377 «О порядке определения нормативов техн</w:t>
      </w:r>
      <w:r w:rsidR="00DE55A1" w:rsidRPr="0023308A">
        <w:t>о</w:t>
      </w:r>
      <w:r w:rsidR="00DE55A1" w:rsidRPr="0023308A">
        <w:t>логических потерь при передаче тепловой энергии, теплоносителя, нормативов удельного ра</w:t>
      </w:r>
      <w:r w:rsidR="00DE55A1" w:rsidRPr="0023308A">
        <w:t>с</w:t>
      </w:r>
      <w:r w:rsidR="00DE55A1" w:rsidRPr="0023308A">
        <w:t>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w:t>
      </w:r>
      <w:r w:rsidR="00DE55A1" w:rsidRPr="0023308A">
        <w:t>и</w:t>
      </w:r>
      <w:r w:rsidR="00DE55A1" w:rsidRPr="0023308A">
        <w:t>ме комбинированной выработки электрической и тепловой энергии), в том числе в целях гос</w:t>
      </w:r>
      <w:r w:rsidR="00DE55A1" w:rsidRPr="0023308A">
        <w:t>у</w:t>
      </w:r>
      <w:r w:rsidR="00DE55A1" w:rsidRPr="0023308A">
        <w:t>дарственного регулирования цен (тарифов) в сфере теплоснабжения»</w:t>
      </w:r>
      <w:r w:rsidRPr="0023308A">
        <w:rPr>
          <w:bCs/>
          <w:szCs w:val="24"/>
          <w:shd w:val="clear" w:color="auto" w:fill="FFFFFF"/>
        </w:rPr>
        <w:t>.</w:t>
      </w:r>
    </w:p>
    <w:p w:rsidR="004E4FD0" w:rsidRPr="0023308A" w:rsidRDefault="004E4FD0" w:rsidP="005D4352">
      <w:pPr>
        <w:spacing w:before="4" w:line="276" w:lineRule="auto"/>
        <w:ind w:right="89" w:firstLine="567"/>
        <w:rPr>
          <w:bCs/>
          <w:szCs w:val="24"/>
        </w:rPr>
      </w:pP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14:anchorId="0D6D3DEC" wp14:editId="32ED4081">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23308A">
        <w:rPr>
          <w:szCs w:val="24"/>
          <w:shd w:val="clear" w:color="auto" w:fill="FFFFFF"/>
        </w:rPr>
        <w:t> тыс. 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где: </w:t>
      </w:r>
      <w:proofErr w:type="spellStart"/>
      <w:r w:rsidRPr="0023308A">
        <w:rPr>
          <w:i/>
          <w:iCs/>
          <w:szCs w:val="24"/>
          <w:shd w:val="clear" w:color="auto" w:fill="FFFFFF"/>
        </w:rPr>
        <w:t>Q</w:t>
      </w:r>
      <w:r w:rsidRPr="0023308A">
        <w:rPr>
          <w:szCs w:val="24"/>
          <w:shd w:val="clear" w:color="auto" w:fill="FFFFFF"/>
          <w:vertAlign w:val="subscript"/>
        </w:rPr>
        <w:t>max</w:t>
      </w:r>
      <w:proofErr w:type="spellEnd"/>
      <w:r w:rsidRPr="0023308A">
        <w:rPr>
          <w:szCs w:val="24"/>
          <w:shd w:val="clear" w:color="auto" w:fill="FFFFFF"/>
        </w:rPr>
        <w:t> - среднее значение отпуска тепловой энергии в тепловую сеть (выработка к</w:t>
      </w:r>
      <w:r w:rsidRPr="0023308A">
        <w:rPr>
          <w:szCs w:val="24"/>
          <w:shd w:val="clear" w:color="auto" w:fill="FFFFFF"/>
        </w:rPr>
        <w:t>о</w:t>
      </w:r>
      <w:r w:rsidRPr="0023308A">
        <w:rPr>
          <w:szCs w:val="24"/>
          <w:shd w:val="clear" w:color="auto" w:fill="FFFFFF"/>
        </w:rPr>
        <w:t>тельной) в самом холодном месяце, Гкал/сутки;</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Н</w:t>
      </w:r>
      <w:r w:rsidRPr="0023308A">
        <w:rPr>
          <w:szCs w:val="24"/>
          <w:shd w:val="clear" w:color="auto" w:fill="FFFFFF"/>
          <w:vertAlign w:val="subscript"/>
        </w:rPr>
        <w:t>СР.Т</w:t>
      </w:r>
      <w:r w:rsidRPr="0023308A">
        <w:rPr>
          <w:szCs w:val="24"/>
          <w:shd w:val="clear" w:color="auto" w:fill="FFFFFF"/>
        </w:rPr>
        <w:t> - расчетный норматив удельного расхода топлива на отпущенную тепловую энергию для самого холодного месяца, т у.т./Гкал;</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К</w:t>
      </w:r>
      <w:r w:rsidRPr="0023308A">
        <w:rPr>
          <w:szCs w:val="24"/>
          <w:shd w:val="clear" w:color="auto" w:fill="FFFFFF"/>
        </w:rPr>
        <w:t> - коэффициент перевода натурального топлива в условное;</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Т</w:t>
      </w:r>
      <w:r w:rsidRPr="0023308A">
        <w:rPr>
          <w:szCs w:val="24"/>
          <w:shd w:val="clear" w:color="auto" w:fill="FFFFFF"/>
        </w:rPr>
        <w:t> - длительность периода формирования объема неснижаемого запаса топлива, сут.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Для котельных, работающих на газе, ННЗТ устанавливается по резервному топливу</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2. Количество суток, на которые рассчитывается ННЗТ, определяется фактическим врем</w:t>
      </w:r>
      <w:r w:rsidRPr="0023308A">
        <w:rPr>
          <w:szCs w:val="24"/>
          <w:shd w:val="clear" w:color="auto" w:fill="FFFFFF"/>
        </w:rPr>
        <w:t>е</w:t>
      </w:r>
      <w:r w:rsidRPr="0023308A">
        <w:rPr>
          <w:szCs w:val="24"/>
          <w:shd w:val="clear" w:color="auto" w:fill="FFFFFF"/>
        </w:rPr>
        <w:t>нем, необходимым для доставки топлива от поставщика или базовых складов, и временем, н</w:t>
      </w:r>
      <w:r w:rsidRPr="0023308A">
        <w:rPr>
          <w:szCs w:val="24"/>
          <w:shd w:val="clear" w:color="auto" w:fill="FFFFFF"/>
        </w:rPr>
        <w:t>е</w:t>
      </w:r>
      <w:r w:rsidRPr="0023308A">
        <w:rPr>
          <w:szCs w:val="24"/>
          <w:shd w:val="clear" w:color="auto" w:fill="FFFFFF"/>
        </w:rPr>
        <w:t>обходимым на погруз</w:t>
      </w:r>
      <w:r w:rsidR="00EC3DD9" w:rsidRPr="0023308A">
        <w:rPr>
          <w:szCs w:val="24"/>
          <w:shd w:val="clear" w:color="auto" w:fill="FFFFFF"/>
        </w:rPr>
        <w:t>о-разгрузочные работы (таблица 70</w:t>
      </w:r>
      <w:r w:rsidRPr="0023308A">
        <w:rPr>
          <w:szCs w:val="24"/>
          <w:shd w:val="clear" w:color="auto" w:fill="FFFFFF"/>
        </w:rPr>
        <w:t>).</w:t>
      </w:r>
    </w:p>
    <w:p w:rsidR="004E4FD0" w:rsidRPr="0023308A" w:rsidRDefault="004E4FD0" w:rsidP="00775731">
      <w:pPr>
        <w:rPr>
          <w:szCs w:val="24"/>
        </w:rPr>
      </w:pPr>
    </w:p>
    <w:p w:rsidR="004E4FD0" w:rsidRPr="0023308A" w:rsidRDefault="004E4FD0" w:rsidP="00775731">
      <w:pPr>
        <w:widowControl w:val="0"/>
        <w:adjustRightInd w:val="0"/>
        <w:textAlignment w:val="baseline"/>
        <w:rPr>
          <w:rFonts w:eastAsia="Microsoft YaHei"/>
          <w:bCs/>
          <w:spacing w:val="-5"/>
          <w:szCs w:val="24"/>
        </w:rPr>
      </w:pPr>
      <w:r w:rsidRPr="0023308A">
        <w:rPr>
          <w:rFonts w:eastAsia="Microsoft YaHei"/>
          <w:bCs/>
          <w:spacing w:val="-5"/>
          <w:szCs w:val="18"/>
        </w:rPr>
        <w:t xml:space="preserve">Таблица </w:t>
      </w:r>
      <w:r w:rsidR="008A3CE6"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8A3CE6" w:rsidRPr="0023308A">
        <w:rPr>
          <w:rFonts w:eastAsia="Microsoft YaHei"/>
          <w:bCs/>
          <w:spacing w:val="-5"/>
          <w:szCs w:val="18"/>
        </w:rPr>
        <w:fldChar w:fldCharType="separate"/>
      </w:r>
      <w:r w:rsidR="00EC3DD9" w:rsidRPr="0023308A">
        <w:rPr>
          <w:rFonts w:eastAsia="Microsoft YaHei"/>
          <w:bCs/>
          <w:noProof/>
          <w:spacing w:val="-5"/>
          <w:szCs w:val="18"/>
        </w:rPr>
        <w:t>70</w:t>
      </w:r>
      <w:r w:rsidR="008A3CE6" w:rsidRPr="0023308A">
        <w:rPr>
          <w:rFonts w:eastAsia="Microsoft YaHei"/>
          <w:bCs/>
          <w:spacing w:val="-5"/>
          <w:szCs w:val="18"/>
        </w:rPr>
        <w:fldChar w:fldCharType="end"/>
      </w:r>
      <w:r w:rsidRPr="0023308A">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302"/>
        <w:gridCol w:w="4458"/>
        <w:gridCol w:w="2879"/>
      </w:tblGrid>
      <w:tr w:rsidR="005B273F" w:rsidRPr="0023308A" w:rsidTr="00EC3DD9">
        <w:trPr>
          <w:trHeight w:val="15"/>
          <w:tblCellSpacing w:w="0" w:type="dxa"/>
          <w:jc w:val="center"/>
        </w:trPr>
        <w:tc>
          <w:tcPr>
            <w:tcW w:w="655" w:type="pct"/>
            <w:shd w:val="clear" w:color="auto" w:fill="FFFFFF"/>
            <w:vAlign w:val="center"/>
          </w:tcPr>
          <w:p w:rsidR="00EC3DD9" w:rsidRPr="0023308A" w:rsidRDefault="00EC3DD9" w:rsidP="00EC3DD9">
            <w:pPr>
              <w:jc w:val="center"/>
              <w:rPr>
                <w:sz w:val="22"/>
              </w:rPr>
            </w:pPr>
            <w:r w:rsidRPr="0023308A">
              <w:rPr>
                <w:sz w:val="22"/>
              </w:rPr>
              <w:t>№ п/п</w:t>
            </w:r>
          </w:p>
        </w:tc>
        <w:tc>
          <w:tcPr>
            <w:tcW w:w="655" w:type="pct"/>
            <w:shd w:val="clear" w:color="auto" w:fill="FFFFFF"/>
            <w:vAlign w:val="center"/>
          </w:tcPr>
          <w:p w:rsidR="00EC3DD9" w:rsidRPr="0023308A" w:rsidRDefault="00EC3DD9" w:rsidP="00775731">
            <w:pPr>
              <w:jc w:val="center"/>
              <w:rPr>
                <w:sz w:val="22"/>
              </w:rPr>
            </w:pPr>
            <w:r w:rsidRPr="0023308A">
              <w:rPr>
                <w:sz w:val="22"/>
              </w:rPr>
              <w:t>Вид. топлива</w:t>
            </w:r>
          </w:p>
        </w:tc>
        <w:tc>
          <w:tcPr>
            <w:tcW w:w="2242" w:type="pct"/>
            <w:shd w:val="clear" w:color="auto" w:fill="FFFFFF"/>
            <w:vAlign w:val="center"/>
          </w:tcPr>
          <w:p w:rsidR="00EC3DD9" w:rsidRPr="0023308A" w:rsidRDefault="00EC3DD9" w:rsidP="00775731">
            <w:pPr>
              <w:jc w:val="center"/>
              <w:rPr>
                <w:sz w:val="22"/>
              </w:rPr>
            </w:pPr>
            <w:r w:rsidRPr="0023308A">
              <w:rPr>
                <w:sz w:val="22"/>
              </w:rPr>
              <w:t>Способ доставки топлива</w:t>
            </w:r>
          </w:p>
        </w:tc>
        <w:tc>
          <w:tcPr>
            <w:tcW w:w="1448" w:type="pct"/>
            <w:shd w:val="clear" w:color="auto" w:fill="FFFFFF"/>
            <w:vAlign w:val="center"/>
          </w:tcPr>
          <w:p w:rsidR="00EC3DD9" w:rsidRPr="0023308A" w:rsidRDefault="00EC3DD9" w:rsidP="00775731">
            <w:pPr>
              <w:jc w:val="center"/>
              <w:rPr>
                <w:sz w:val="22"/>
              </w:rPr>
            </w:pPr>
            <w:r w:rsidRPr="0023308A">
              <w:rPr>
                <w:sz w:val="22"/>
              </w:rPr>
              <w:t>Объем запаса топлива, сут.</w:t>
            </w:r>
          </w:p>
        </w:tc>
      </w:tr>
      <w:tr w:rsidR="005B273F" w:rsidRPr="0023308A" w:rsidTr="00EC3DD9">
        <w:trPr>
          <w:tblCellSpacing w:w="0" w:type="dxa"/>
          <w:jc w:val="center"/>
        </w:trPr>
        <w:tc>
          <w:tcPr>
            <w:tcW w:w="655" w:type="pct"/>
            <w:vMerge w:val="restart"/>
            <w:shd w:val="clear" w:color="auto" w:fill="FFFFFF"/>
            <w:vAlign w:val="center"/>
          </w:tcPr>
          <w:p w:rsidR="00EC3DD9" w:rsidRPr="0023308A" w:rsidRDefault="00EC3DD9" w:rsidP="00EC3DD9">
            <w:pPr>
              <w:jc w:val="center"/>
              <w:rPr>
                <w:sz w:val="22"/>
              </w:rPr>
            </w:pPr>
            <w:r w:rsidRPr="0023308A">
              <w:rPr>
                <w:sz w:val="22"/>
              </w:rPr>
              <w:t>1</w:t>
            </w:r>
          </w:p>
        </w:tc>
        <w:tc>
          <w:tcPr>
            <w:tcW w:w="655" w:type="pct"/>
            <w:vMerge w:val="restart"/>
            <w:shd w:val="clear" w:color="auto" w:fill="FFFFFF"/>
            <w:vAlign w:val="center"/>
          </w:tcPr>
          <w:p w:rsidR="00EC3DD9" w:rsidRPr="0023308A" w:rsidRDefault="00EC3DD9" w:rsidP="00775731">
            <w:pPr>
              <w:jc w:val="center"/>
              <w:rPr>
                <w:sz w:val="22"/>
              </w:rPr>
            </w:pPr>
            <w:r w:rsidRPr="0023308A">
              <w:rPr>
                <w:sz w:val="22"/>
              </w:rPr>
              <w:t>твердое</w:t>
            </w:r>
          </w:p>
        </w:tc>
        <w:tc>
          <w:tcPr>
            <w:tcW w:w="2242" w:type="pct"/>
            <w:shd w:val="clear" w:color="auto" w:fill="FFFFFF"/>
            <w:vAlign w:val="center"/>
          </w:tcPr>
          <w:p w:rsidR="00EC3DD9" w:rsidRPr="0023308A" w:rsidRDefault="00EC3DD9" w:rsidP="00775731">
            <w:pPr>
              <w:jc w:val="center"/>
              <w:rPr>
                <w:sz w:val="22"/>
              </w:rPr>
            </w:pPr>
            <w:r w:rsidRPr="0023308A">
              <w:rPr>
                <w:sz w:val="22"/>
              </w:rPr>
              <w:t>железнодорожный 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14</w:t>
            </w:r>
          </w:p>
        </w:tc>
      </w:tr>
      <w:tr w:rsidR="005B273F" w:rsidRPr="0023308A" w:rsidTr="00EC3DD9">
        <w:trPr>
          <w:tblCellSpacing w:w="0" w:type="dxa"/>
          <w:jc w:val="center"/>
        </w:trPr>
        <w:tc>
          <w:tcPr>
            <w:tcW w:w="655" w:type="pct"/>
            <w:vMerge/>
            <w:vAlign w:val="center"/>
          </w:tcPr>
          <w:p w:rsidR="00EC3DD9" w:rsidRPr="0023308A" w:rsidRDefault="00EC3DD9" w:rsidP="00EC3DD9">
            <w:pPr>
              <w:jc w:val="center"/>
              <w:rPr>
                <w:sz w:val="22"/>
              </w:rPr>
            </w:pPr>
          </w:p>
        </w:tc>
        <w:tc>
          <w:tcPr>
            <w:tcW w:w="655" w:type="pct"/>
            <w:vMerge/>
            <w:vAlign w:val="center"/>
          </w:tcPr>
          <w:p w:rsidR="00EC3DD9" w:rsidRPr="0023308A" w:rsidRDefault="00EC3DD9" w:rsidP="00775731">
            <w:pPr>
              <w:jc w:val="center"/>
              <w:rPr>
                <w:sz w:val="22"/>
              </w:rPr>
            </w:pPr>
          </w:p>
        </w:tc>
        <w:tc>
          <w:tcPr>
            <w:tcW w:w="2242" w:type="pct"/>
            <w:shd w:val="clear" w:color="auto" w:fill="FFFFFF"/>
            <w:vAlign w:val="center"/>
          </w:tcPr>
          <w:p w:rsidR="00EC3DD9" w:rsidRPr="0023308A" w:rsidRDefault="00EC3DD9" w:rsidP="00775731">
            <w:pPr>
              <w:jc w:val="center"/>
              <w:rPr>
                <w:sz w:val="22"/>
              </w:rPr>
            </w:pPr>
            <w:r w:rsidRPr="0023308A">
              <w:rPr>
                <w:sz w:val="22"/>
              </w:rPr>
              <w:t>автотранспорт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7</w:t>
            </w:r>
          </w:p>
        </w:tc>
      </w:tr>
      <w:tr w:rsidR="005B273F" w:rsidRPr="0023308A" w:rsidTr="00EC3DD9">
        <w:trPr>
          <w:tblCellSpacing w:w="0" w:type="dxa"/>
          <w:jc w:val="center"/>
        </w:trPr>
        <w:tc>
          <w:tcPr>
            <w:tcW w:w="655" w:type="pct"/>
            <w:vMerge w:val="restart"/>
            <w:shd w:val="clear" w:color="auto" w:fill="FFFFFF"/>
            <w:vAlign w:val="center"/>
          </w:tcPr>
          <w:p w:rsidR="00EC3DD9" w:rsidRPr="0023308A" w:rsidRDefault="00EC3DD9" w:rsidP="00EC3DD9">
            <w:pPr>
              <w:jc w:val="center"/>
              <w:rPr>
                <w:sz w:val="22"/>
              </w:rPr>
            </w:pPr>
            <w:r w:rsidRPr="0023308A">
              <w:rPr>
                <w:sz w:val="22"/>
              </w:rPr>
              <w:t>2</w:t>
            </w:r>
          </w:p>
        </w:tc>
        <w:tc>
          <w:tcPr>
            <w:tcW w:w="655" w:type="pct"/>
            <w:vMerge w:val="restart"/>
            <w:shd w:val="clear" w:color="auto" w:fill="FFFFFF"/>
            <w:vAlign w:val="center"/>
          </w:tcPr>
          <w:p w:rsidR="00EC3DD9" w:rsidRPr="0023308A" w:rsidRDefault="00EC3DD9" w:rsidP="00775731">
            <w:pPr>
              <w:jc w:val="center"/>
              <w:rPr>
                <w:sz w:val="22"/>
              </w:rPr>
            </w:pPr>
            <w:r w:rsidRPr="0023308A">
              <w:rPr>
                <w:sz w:val="22"/>
              </w:rPr>
              <w:t>жидкое</w:t>
            </w:r>
          </w:p>
        </w:tc>
        <w:tc>
          <w:tcPr>
            <w:tcW w:w="2242" w:type="pct"/>
            <w:shd w:val="clear" w:color="auto" w:fill="FFFFFF"/>
            <w:vAlign w:val="center"/>
          </w:tcPr>
          <w:p w:rsidR="00EC3DD9" w:rsidRPr="0023308A" w:rsidRDefault="00EC3DD9" w:rsidP="00775731">
            <w:pPr>
              <w:jc w:val="center"/>
              <w:rPr>
                <w:sz w:val="22"/>
              </w:rPr>
            </w:pPr>
            <w:r w:rsidRPr="0023308A">
              <w:rPr>
                <w:sz w:val="22"/>
              </w:rPr>
              <w:t>железнодорожный 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10</w:t>
            </w:r>
          </w:p>
        </w:tc>
      </w:tr>
      <w:tr w:rsidR="005B273F" w:rsidRPr="0023308A" w:rsidTr="00EC3DD9">
        <w:trPr>
          <w:tblCellSpacing w:w="0" w:type="dxa"/>
          <w:jc w:val="center"/>
        </w:trPr>
        <w:tc>
          <w:tcPr>
            <w:tcW w:w="655" w:type="pct"/>
            <w:vMerge/>
          </w:tcPr>
          <w:p w:rsidR="00EC3DD9" w:rsidRPr="0023308A" w:rsidRDefault="00EC3DD9" w:rsidP="00775731">
            <w:pPr>
              <w:jc w:val="center"/>
              <w:rPr>
                <w:sz w:val="22"/>
              </w:rPr>
            </w:pPr>
          </w:p>
        </w:tc>
        <w:tc>
          <w:tcPr>
            <w:tcW w:w="655" w:type="pct"/>
            <w:vMerge/>
            <w:vAlign w:val="center"/>
          </w:tcPr>
          <w:p w:rsidR="00EC3DD9" w:rsidRPr="0023308A" w:rsidRDefault="00EC3DD9" w:rsidP="00775731">
            <w:pPr>
              <w:jc w:val="center"/>
              <w:rPr>
                <w:sz w:val="22"/>
              </w:rPr>
            </w:pPr>
          </w:p>
        </w:tc>
        <w:tc>
          <w:tcPr>
            <w:tcW w:w="2242" w:type="pct"/>
            <w:shd w:val="clear" w:color="auto" w:fill="FFFFFF"/>
            <w:vAlign w:val="center"/>
          </w:tcPr>
          <w:p w:rsidR="00EC3DD9" w:rsidRPr="0023308A" w:rsidRDefault="00EC3DD9" w:rsidP="00775731">
            <w:pPr>
              <w:jc w:val="center"/>
              <w:rPr>
                <w:sz w:val="22"/>
              </w:rPr>
            </w:pPr>
            <w:r w:rsidRPr="0023308A">
              <w:rPr>
                <w:sz w:val="22"/>
              </w:rPr>
              <w:t>автотранспорт</w:t>
            </w:r>
          </w:p>
        </w:tc>
        <w:tc>
          <w:tcPr>
            <w:tcW w:w="1448" w:type="pct"/>
            <w:shd w:val="clear" w:color="auto" w:fill="FFFFFF"/>
            <w:vAlign w:val="center"/>
          </w:tcPr>
          <w:p w:rsidR="00EC3DD9" w:rsidRPr="0023308A" w:rsidRDefault="00EC3DD9" w:rsidP="00775731">
            <w:pPr>
              <w:jc w:val="center"/>
              <w:rPr>
                <w:sz w:val="22"/>
              </w:rPr>
            </w:pPr>
            <w:r w:rsidRPr="0023308A">
              <w:rPr>
                <w:sz w:val="22"/>
              </w:rPr>
              <w:t>5</w:t>
            </w:r>
          </w:p>
        </w:tc>
      </w:tr>
    </w:tbl>
    <w:p w:rsidR="005D4352" w:rsidRPr="0023308A" w:rsidRDefault="005D4352" w:rsidP="005D4352">
      <w:pPr>
        <w:spacing w:line="276" w:lineRule="auto"/>
        <w:ind w:firstLine="567"/>
        <w:rPr>
          <w:szCs w:val="24"/>
        </w:rPr>
      </w:pPr>
    </w:p>
    <w:p w:rsidR="004E4FD0" w:rsidRPr="0023308A" w:rsidRDefault="005D4352" w:rsidP="005D4352">
      <w:pPr>
        <w:spacing w:line="276" w:lineRule="auto"/>
        <w:ind w:firstLine="567"/>
        <w:rPr>
          <w:szCs w:val="24"/>
          <w:shd w:val="clear" w:color="auto" w:fill="FFFFFF"/>
        </w:rPr>
      </w:pPr>
      <w:r w:rsidRPr="0023308A">
        <w:rPr>
          <w:szCs w:val="24"/>
          <w:shd w:val="clear" w:color="auto" w:fill="FFFFFF"/>
        </w:rPr>
        <w:t>3</w:t>
      </w:r>
      <w:r w:rsidR="004E4FD0" w:rsidRPr="0023308A">
        <w:rPr>
          <w:szCs w:val="24"/>
          <w:shd w:val="clear" w:color="auto" w:fill="FFFFFF"/>
        </w:rPr>
        <w:t>. Для расчета размера НЭЗТ принимается плановый среднесуточный расх</w:t>
      </w:r>
      <w:r w:rsidR="002664F2" w:rsidRPr="0023308A">
        <w:rPr>
          <w:szCs w:val="24"/>
          <w:shd w:val="clear" w:color="auto" w:fill="FFFFFF"/>
        </w:rPr>
        <w:t xml:space="preserve">од </w:t>
      </w:r>
      <w:r w:rsidR="004E4FD0" w:rsidRPr="0023308A">
        <w:rPr>
          <w:szCs w:val="24"/>
          <w:shd w:val="clear" w:color="auto" w:fill="FFFFFF"/>
        </w:rPr>
        <w:t>топлива трех наиболее холодных месяцев отопительного периода и количество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по твердому топливу - 45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по жидкому топливу - 30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Расчет производится по формуле:</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14:anchorId="52D0706D" wp14:editId="2175DE17">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004E4FD0" w:rsidRPr="0023308A">
        <w:rPr>
          <w:szCs w:val="24"/>
          <w:shd w:val="clear" w:color="auto" w:fill="FFFFFF"/>
        </w:rPr>
        <w:t> тыс.т.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где: </w:t>
      </w:r>
      <w:r w:rsidR="00D224E5" w:rsidRPr="0023308A">
        <w:rPr>
          <w:noProof/>
          <w:szCs w:val="24"/>
          <w:lang w:eastAsia="ru-RU"/>
        </w:rPr>
        <w:drawing>
          <wp:inline distT="0" distB="0" distL="0" distR="0" wp14:anchorId="41D5DFB0" wp14:editId="44F339C8">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23308A">
        <w:rPr>
          <w:szCs w:val="24"/>
          <w:shd w:val="clear" w:color="auto" w:fill="FFFFFF"/>
        </w:rPr>
        <w:t> - среднее значение отпуска тепловой энергии в тепловую сеть (выработка к</w:t>
      </w:r>
      <w:r w:rsidRPr="0023308A">
        <w:rPr>
          <w:szCs w:val="24"/>
          <w:shd w:val="clear" w:color="auto" w:fill="FFFFFF"/>
        </w:rPr>
        <w:t>о</w:t>
      </w:r>
      <w:r w:rsidRPr="0023308A">
        <w:rPr>
          <w:szCs w:val="24"/>
          <w:shd w:val="clear" w:color="auto" w:fill="FFFFFF"/>
        </w:rPr>
        <w:t>тельными) в течение трех наиболее холодных месяцев, Гкал/сутки;</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Н</w:t>
      </w:r>
      <w:r w:rsidRPr="0023308A">
        <w:rPr>
          <w:szCs w:val="24"/>
          <w:shd w:val="clear" w:color="auto" w:fill="FFFFFF"/>
          <w:vertAlign w:val="subscript"/>
        </w:rPr>
        <w:t>СР.Т</w:t>
      </w:r>
      <w:r w:rsidRPr="0023308A">
        <w:rPr>
          <w:szCs w:val="24"/>
          <w:shd w:val="clear" w:color="auto" w:fill="FFFFFF"/>
        </w:rPr>
        <w:t> - расчетный норматив средневзвешенного удельного расхода топлива на отпуще</w:t>
      </w:r>
      <w:r w:rsidRPr="0023308A">
        <w:rPr>
          <w:szCs w:val="24"/>
          <w:shd w:val="clear" w:color="auto" w:fill="FFFFFF"/>
        </w:rPr>
        <w:t>н</w:t>
      </w:r>
      <w:r w:rsidRPr="0023308A">
        <w:rPr>
          <w:szCs w:val="24"/>
          <w:shd w:val="clear" w:color="auto" w:fill="FFFFFF"/>
        </w:rPr>
        <w:t>ную тепловую энергию по трем наиболее холодным месяцам, кг у.т./Гкал;</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Т</w:t>
      </w:r>
      <w:r w:rsidRPr="0023308A">
        <w:rPr>
          <w:szCs w:val="24"/>
          <w:shd w:val="clear" w:color="auto" w:fill="FFFFFF"/>
        </w:rPr>
        <w:t> - количество суток.</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lastRenderedPageBreak/>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23308A">
        <w:rPr>
          <w:i/>
          <w:iCs/>
          <w:szCs w:val="24"/>
          <w:shd w:val="clear" w:color="auto" w:fill="FFFFFF"/>
        </w:rPr>
        <w:t>В</w:t>
      </w:r>
      <w:r w:rsidRPr="0023308A">
        <w:rPr>
          <w:szCs w:val="24"/>
          <w:shd w:val="clear" w:color="auto" w:fill="FFFFFF"/>
          <w:vertAlign w:val="subscript"/>
        </w:rPr>
        <w:t>ЗАМ</w:t>
      </w:r>
      <w:r w:rsidRPr="0023308A">
        <w:rPr>
          <w:szCs w:val="24"/>
          <w:shd w:val="clear" w:color="auto" w:fill="FFFFFF"/>
        </w:rPr>
        <w:t>) газового топлива в периоды сокращ</w:t>
      </w:r>
      <w:r w:rsidRPr="0023308A">
        <w:rPr>
          <w:szCs w:val="24"/>
          <w:shd w:val="clear" w:color="auto" w:fill="FFFFFF"/>
        </w:rPr>
        <w:t>е</w:t>
      </w:r>
      <w:r w:rsidRPr="0023308A">
        <w:rPr>
          <w:szCs w:val="24"/>
          <w:shd w:val="clear" w:color="auto" w:fill="FFFFFF"/>
        </w:rPr>
        <w:t>ния его подачи газоснабжающими организациями.</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Значение </w:t>
      </w:r>
      <w:r w:rsidRPr="0023308A">
        <w:rPr>
          <w:i/>
          <w:iCs/>
          <w:szCs w:val="24"/>
          <w:shd w:val="clear" w:color="auto" w:fill="FFFFFF"/>
        </w:rPr>
        <w:t>В</w:t>
      </w:r>
      <w:r w:rsidRPr="0023308A">
        <w:rPr>
          <w:szCs w:val="24"/>
          <w:shd w:val="clear" w:color="auto" w:fill="FFFFFF"/>
          <w:vertAlign w:val="subscript"/>
        </w:rPr>
        <w:t>ЗАМ</w:t>
      </w:r>
      <w:r w:rsidRPr="0023308A">
        <w:rPr>
          <w:szCs w:val="24"/>
          <w:shd w:val="clear" w:color="auto" w:fill="FFFFFF"/>
        </w:rPr>
        <w:t xml:space="preserve"> определяется по данным об ограничении подачи газа газоснабжающими организациями в </w:t>
      </w:r>
      <w:r w:rsidR="009C38E7" w:rsidRPr="0023308A">
        <w:rPr>
          <w:szCs w:val="24"/>
          <w:shd w:val="clear" w:color="auto" w:fill="FFFFFF"/>
        </w:rPr>
        <w:t xml:space="preserve">период </w:t>
      </w:r>
      <w:r w:rsidRPr="0023308A">
        <w:rPr>
          <w:szCs w:val="24"/>
          <w:shd w:val="clear" w:color="auto" w:fill="FFFFFF"/>
        </w:rPr>
        <w:t>похолоданий, установленном на текущий год.</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С учетом отклонений фактических данных по ограничениям от сообщавшихся газосна</w:t>
      </w:r>
      <w:r w:rsidRPr="0023308A">
        <w:rPr>
          <w:szCs w:val="24"/>
          <w:shd w:val="clear" w:color="auto" w:fill="FFFFFF"/>
        </w:rPr>
        <w:t>б</w:t>
      </w:r>
      <w:r w:rsidR="001C414A" w:rsidRPr="0023308A">
        <w:rPr>
          <w:szCs w:val="24"/>
          <w:shd w:val="clear" w:color="auto" w:fill="FFFFFF"/>
        </w:rPr>
        <w:t>жающими организациями за текущ</w:t>
      </w:r>
      <w:r w:rsidRPr="0023308A">
        <w:rPr>
          <w:szCs w:val="24"/>
          <w:shd w:val="clear" w:color="auto" w:fill="FFFFFF"/>
        </w:rPr>
        <w:t>ий и два предшествующих года значение </w:t>
      </w:r>
      <w:r w:rsidRPr="0023308A">
        <w:rPr>
          <w:i/>
          <w:iCs/>
          <w:szCs w:val="24"/>
          <w:shd w:val="clear" w:color="auto" w:fill="FFFFFF"/>
        </w:rPr>
        <w:t>В</w:t>
      </w:r>
      <w:r w:rsidRPr="0023308A">
        <w:rPr>
          <w:szCs w:val="24"/>
          <w:shd w:val="clear" w:color="auto" w:fill="FFFFFF"/>
          <w:vertAlign w:val="subscript"/>
        </w:rPr>
        <w:t>ЗАМ</w:t>
      </w:r>
      <w:r w:rsidRPr="0023308A">
        <w:rPr>
          <w:szCs w:val="24"/>
          <w:shd w:val="clear" w:color="auto" w:fill="FFFFFF"/>
        </w:rPr>
        <w:t> может быть увеличено по их среднему значению, но не более чем на 25 процентов.</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14:anchorId="41FC7523" wp14:editId="0D26A47F">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004E4FD0" w:rsidRPr="0023308A">
        <w:rPr>
          <w:szCs w:val="24"/>
          <w:shd w:val="clear" w:color="auto" w:fill="FFFFFF"/>
        </w:rPr>
        <w:t> тыс.т.</w:t>
      </w:r>
    </w:p>
    <w:p w:rsidR="00C066EE" w:rsidRPr="0023308A" w:rsidRDefault="004E4FD0" w:rsidP="005D4352">
      <w:pPr>
        <w:spacing w:line="276" w:lineRule="auto"/>
        <w:ind w:firstLine="567"/>
        <w:rPr>
          <w:szCs w:val="24"/>
          <w:shd w:val="clear" w:color="auto" w:fill="FFFFFF"/>
        </w:rPr>
      </w:pPr>
      <w:r w:rsidRPr="0023308A">
        <w:rPr>
          <w:szCs w:val="24"/>
          <w:shd w:val="clear" w:color="auto" w:fill="FFFFFF"/>
        </w:rPr>
        <w:t>где: </w:t>
      </w:r>
      <w:r w:rsidRPr="0023308A">
        <w:rPr>
          <w:i/>
          <w:iCs/>
          <w:szCs w:val="24"/>
          <w:shd w:val="clear" w:color="auto" w:fill="FFFFFF"/>
        </w:rPr>
        <w:t>Т</w:t>
      </w:r>
      <w:r w:rsidRPr="0023308A">
        <w:rPr>
          <w:szCs w:val="24"/>
          <w:shd w:val="clear" w:color="auto" w:fill="FFFFFF"/>
          <w:vertAlign w:val="subscript"/>
        </w:rPr>
        <w:t>ЗАМ</w:t>
      </w:r>
      <w:r w:rsidRPr="0023308A">
        <w:rPr>
          <w:szCs w:val="24"/>
          <w:shd w:val="clear" w:color="auto" w:fill="FFFFFF"/>
        </w:rPr>
        <w:t> - количество суток, в течение которых снижается подача газа;</w:t>
      </w:r>
    </w:p>
    <w:p w:rsidR="00C066EE" w:rsidRPr="0023308A" w:rsidRDefault="004E4FD0" w:rsidP="005D4352">
      <w:pPr>
        <w:spacing w:line="276" w:lineRule="auto"/>
        <w:ind w:firstLine="567"/>
        <w:rPr>
          <w:szCs w:val="24"/>
          <w:shd w:val="clear" w:color="auto" w:fill="FFFFFF"/>
        </w:rPr>
      </w:pPr>
      <w:proofErr w:type="spellStart"/>
      <w:r w:rsidRPr="0023308A">
        <w:rPr>
          <w:i/>
          <w:iCs/>
          <w:szCs w:val="24"/>
          <w:shd w:val="clear" w:color="auto" w:fill="FFFFFF"/>
        </w:rPr>
        <w:t>d</w:t>
      </w:r>
      <w:r w:rsidRPr="0023308A">
        <w:rPr>
          <w:szCs w:val="24"/>
          <w:shd w:val="clear" w:color="auto" w:fill="FFFFFF"/>
          <w:vertAlign w:val="subscript"/>
        </w:rPr>
        <w:t>ЗАМ</w:t>
      </w:r>
      <w:proofErr w:type="spellEnd"/>
      <w:r w:rsidRPr="0023308A">
        <w:rPr>
          <w:szCs w:val="24"/>
          <w:shd w:val="clear" w:color="auto" w:fill="FFFFFF"/>
        </w:rPr>
        <w:t> - доля суточного расхода топлива, подлежащего замещению;</w:t>
      </w:r>
    </w:p>
    <w:p w:rsidR="00C066EE" w:rsidRPr="0023308A" w:rsidRDefault="004E4FD0" w:rsidP="005D4352">
      <w:pPr>
        <w:spacing w:line="276" w:lineRule="auto"/>
        <w:ind w:firstLine="567"/>
        <w:rPr>
          <w:szCs w:val="24"/>
          <w:shd w:val="clear" w:color="auto" w:fill="FFFFFF"/>
        </w:rPr>
      </w:pPr>
      <w:r w:rsidRPr="0023308A">
        <w:rPr>
          <w:i/>
          <w:iCs/>
          <w:szCs w:val="24"/>
          <w:shd w:val="clear" w:color="auto" w:fill="FFFFFF"/>
        </w:rPr>
        <w:t>К</w:t>
      </w:r>
      <w:r w:rsidRPr="0023308A">
        <w:rPr>
          <w:szCs w:val="24"/>
          <w:shd w:val="clear" w:color="auto" w:fill="FFFFFF"/>
          <w:vertAlign w:val="subscript"/>
        </w:rPr>
        <w:t>ЗАМ</w:t>
      </w:r>
      <w:r w:rsidRPr="0023308A">
        <w:rPr>
          <w:szCs w:val="24"/>
          <w:shd w:val="clear" w:color="auto" w:fill="FFFFFF"/>
        </w:rPr>
        <w:t> - коэффициент отклонения фактических показателей снижения подачи газа;</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К</w:t>
      </w:r>
      <w:r w:rsidRPr="0023308A">
        <w:rPr>
          <w:szCs w:val="24"/>
          <w:shd w:val="clear" w:color="auto" w:fill="FFFFFF"/>
          <w:vertAlign w:val="subscript"/>
        </w:rPr>
        <w:t>ЭКВ</w:t>
      </w:r>
      <w:r w:rsidRPr="0023308A">
        <w:rPr>
          <w:szCs w:val="24"/>
          <w:shd w:val="clear" w:color="auto" w:fill="FFFFFF"/>
        </w:rPr>
        <w:t> - соотношение теплотворной способности резервного топлива и газа</w:t>
      </w:r>
    </w:p>
    <w:p w:rsidR="005D4352" w:rsidRPr="0023308A" w:rsidRDefault="005D4352" w:rsidP="005D4352">
      <w:pPr>
        <w:spacing w:line="276" w:lineRule="auto"/>
        <w:ind w:firstLine="567"/>
        <w:rPr>
          <w:szCs w:val="24"/>
          <w:shd w:val="clear" w:color="auto" w:fill="FFFFFF"/>
        </w:rPr>
      </w:pPr>
    </w:p>
    <w:p w:rsidR="00F40E61" w:rsidRPr="0023308A" w:rsidRDefault="004E4FD0" w:rsidP="005D4352">
      <w:pPr>
        <w:spacing w:line="276" w:lineRule="auto"/>
        <w:ind w:firstLine="567"/>
        <w:rPr>
          <w:szCs w:val="24"/>
          <w:shd w:val="clear" w:color="auto" w:fill="FFFFFF"/>
        </w:rPr>
      </w:pPr>
      <w:r w:rsidRPr="0023308A">
        <w:rPr>
          <w:szCs w:val="24"/>
          <w:shd w:val="clear" w:color="auto" w:fill="FFFFFF"/>
        </w:rPr>
        <w:t>5. НЭЗТ для организаций, топливо для которых завозится сезонно (до начала отопител</w:t>
      </w:r>
      <w:r w:rsidRPr="0023308A">
        <w:rPr>
          <w:szCs w:val="24"/>
          <w:shd w:val="clear" w:color="auto" w:fill="FFFFFF"/>
        </w:rPr>
        <w:t>ь</w:t>
      </w:r>
      <w:r w:rsidRPr="0023308A">
        <w:rPr>
          <w:szCs w:val="24"/>
          <w:shd w:val="clear" w:color="auto" w:fill="FFFFFF"/>
        </w:rPr>
        <w:t xml:space="preserve">ного сезона), определяется по общему плановому расходу топлива на весь отопительный </w:t>
      </w:r>
      <w:r w:rsidR="009C38E7" w:rsidRPr="0023308A">
        <w:rPr>
          <w:szCs w:val="24"/>
          <w:shd w:val="clear" w:color="auto" w:fill="FFFFFF"/>
        </w:rPr>
        <w:t>пер</w:t>
      </w:r>
      <w:r w:rsidR="009C38E7" w:rsidRPr="0023308A">
        <w:rPr>
          <w:szCs w:val="24"/>
          <w:shd w:val="clear" w:color="auto" w:fill="FFFFFF"/>
        </w:rPr>
        <w:t>и</w:t>
      </w:r>
      <w:r w:rsidR="009C38E7" w:rsidRPr="0023308A">
        <w:rPr>
          <w:szCs w:val="24"/>
          <w:shd w:val="clear" w:color="auto" w:fill="FFFFFF"/>
        </w:rPr>
        <w:t xml:space="preserve">од </w:t>
      </w:r>
      <w:r w:rsidRPr="0023308A">
        <w:rPr>
          <w:szCs w:val="24"/>
          <w:shd w:val="clear" w:color="auto" w:fill="FFFFFF"/>
        </w:rPr>
        <w:t>по общей его длительности.</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Расчет производится по формуле:</w:t>
      </w:r>
    </w:p>
    <w:p w:rsidR="004E4FD0" w:rsidRPr="0023308A" w:rsidRDefault="00D224E5" w:rsidP="005D4352">
      <w:pPr>
        <w:spacing w:line="276" w:lineRule="auto"/>
        <w:ind w:firstLine="567"/>
        <w:jc w:val="center"/>
        <w:rPr>
          <w:szCs w:val="24"/>
          <w:shd w:val="clear" w:color="auto" w:fill="FFFFFF"/>
        </w:rPr>
      </w:pPr>
      <w:r w:rsidRPr="0023308A">
        <w:rPr>
          <w:noProof/>
          <w:szCs w:val="24"/>
          <w:lang w:eastAsia="ru-RU"/>
        </w:rPr>
        <w:drawing>
          <wp:inline distT="0" distB="0" distL="0" distR="0" wp14:anchorId="1E815B61" wp14:editId="639B5767">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004E4FD0" w:rsidRPr="0023308A">
        <w:rPr>
          <w:szCs w:val="24"/>
          <w:shd w:val="clear" w:color="auto" w:fill="FFFFFF"/>
        </w:rPr>
        <w:t> тыс.т.</w:t>
      </w:r>
    </w:p>
    <w:p w:rsidR="004E4FD0" w:rsidRPr="0023308A" w:rsidRDefault="004E4FD0" w:rsidP="005D4352">
      <w:pPr>
        <w:spacing w:line="276" w:lineRule="auto"/>
        <w:ind w:firstLine="567"/>
        <w:rPr>
          <w:szCs w:val="24"/>
          <w:shd w:val="clear" w:color="auto" w:fill="FFFFFF"/>
        </w:rPr>
      </w:pPr>
      <w:r w:rsidRPr="0023308A">
        <w:rPr>
          <w:szCs w:val="24"/>
          <w:shd w:val="clear" w:color="auto" w:fill="FFFFFF"/>
        </w:rPr>
        <w:t>где: Q</w:t>
      </w:r>
      <w:r w:rsidRPr="0023308A">
        <w:rPr>
          <w:szCs w:val="24"/>
          <w:shd w:val="clear" w:color="auto" w:fill="FFFFFF"/>
          <w:vertAlign w:val="subscript"/>
        </w:rPr>
        <w:t>СР</w:t>
      </w:r>
      <w:r w:rsidRPr="0023308A">
        <w:rPr>
          <w:szCs w:val="24"/>
          <w:shd w:val="clear" w:color="auto" w:fill="FFFFFF"/>
        </w:rPr>
        <w:t> - среднесуточное значение отпуска тепловой энергии в тепловую сеть в течение отопительного периода, Гкал/сутки;</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Н</w:t>
      </w:r>
      <w:r w:rsidRPr="0023308A">
        <w:rPr>
          <w:szCs w:val="24"/>
          <w:shd w:val="clear" w:color="auto" w:fill="FFFFFF"/>
          <w:vertAlign w:val="subscript"/>
        </w:rPr>
        <w:t>СР</w:t>
      </w:r>
      <w:r w:rsidRPr="0023308A">
        <w:rPr>
          <w:szCs w:val="24"/>
          <w:shd w:val="clear" w:color="auto" w:fill="FFFFFF"/>
        </w:rPr>
        <w:t> - средневзвешенный норматив удельного расхода топлива, за отопительный период, т у.т./Гкал;</w:t>
      </w:r>
    </w:p>
    <w:p w:rsidR="004E4FD0" w:rsidRPr="0023308A" w:rsidRDefault="004E4FD0" w:rsidP="005D4352">
      <w:pPr>
        <w:spacing w:line="276" w:lineRule="auto"/>
        <w:ind w:firstLine="567"/>
        <w:rPr>
          <w:szCs w:val="24"/>
          <w:shd w:val="clear" w:color="auto" w:fill="FFFFFF"/>
        </w:rPr>
      </w:pPr>
      <w:r w:rsidRPr="0023308A">
        <w:rPr>
          <w:i/>
          <w:iCs/>
          <w:szCs w:val="24"/>
          <w:shd w:val="clear" w:color="auto" w:fill="FFFFFF"/>
        </w:rPr>
        <w:t>Т</w:t>
      </w:r>
      <w:r w:rsidRPr="0023308A">
        <w:rPr>
          <w:szCs w:val="24"/>
          <w:shd w:val="clear" w:color="auto" w:fill="FFFFFF"/>
        </w:rPr>
        <w:t> - длительность отопительного периода, сут.</w:t>
      </w:r>
    </w:p>
    <w:p w:rsidR="005D4352" w:rsidRPr="0023308A" w:rsidRDefault="004E4FD0" w:rsidP="005D4352">
      <w:pPr>
        <w:spacing w:line="276" w:lineRule="auto"/>
        <w:ind w:firstLine="567"/>
        <w:rPr>
          <w:szCs w:val="24"/>
          <w:shd w:val="clear" w:color="auto" w:fill="FFFFFF"/>
        </w:rPr>
      </w:pPr>
      <w:r w:rsidRPr="0023308A">
        <w:rPr>
          <w:szCs w:val="24"/>
          <w:shd w:val="clear" w:color="auto" w:fill="FFFFFF"/>
        </w:rPr>
        <w:t>ННЗТ для организаций, топливо для которых завозится сезонно, не рассчитывается.</w:t>
      </w:r>
    </w:p>
    <w:p w:rsidR="004E4FD0" w:rsidRPr="0023308A" w:rsidRDefault="004E4FD0" w:rsidP="00FF17A9">
      <w:pPr>
        <w:spacing w:line="276" w:lineRule="auto"/>
        <w:ind w:firstLine="540"/>
      </w:pPr>
      <w:r w:rsidRPr="0023308A">
        <w:t xml:space="preserve">Результаты </w:t>
      </w:r>
      <w:r w:rsidR="00C066EE" w:rsidRPr="0023308A">
        <w:t xml:space="preserve">ориентировочного </w:t>
      </w:r>
      <w:r w:rsidRPr="0023308A">
        <w:t>расчета нормативн</w:t>
      </w:r>
      <w:r w:rsidR="00C066EE" w:rsidRPr="0023308A">
        <w:t>ых</w:t>
      </w:r>
      <w:r w:rsidRPr="0023308A">
        <w:t xml:space="preserve"> запас</w:t>
      </w:r>
      <w:r w:rsidR="00C066EE" w:rsidRPr="0023308A">
        <w:t>ов топлив</w:t>
      </w:r>
      <w:r w:rsidRPr="0023308A">
        <w:t xml:space="preserve"> приведены в таблице </w:t>
      </w:r>
      <w:r w:rsidR="004F602D" w:rsidRPr="0023308A">
        <w:t>7</w:t>
      </w:r>
      <w:r w:rsidR="00814188" w:rsidRPr="0023308A">
        <w:t>1</w:t>
      </w:r>
      <w:r w:rsidRPr="0023308A">
        <w:t xml:space="preserve">. </w:t>
      </w:r>
    </w:p>
    <w:p w:rsidR="004E4FD0" w:rsidRPr="0023308A" w:rsidRDefault="004E4FD0" w:rsidP="00775731">
      <w:pPr>
        <w:ind w:firstLine="540"/>
      </w:pPr>
    </w:p>
    <w:p w:rsidR="004E4FD0" w:rsidRPr="0023308A" w:rsidRDefault="004E4FD0" w:rsidP="00775731">
      <w:pPr>
        <w:rPr>
          <w:rFonts w:eastAsia="Times New Roman"/>
          <w:szCs w:val="24"/>
          <w:shd w:val="clear" w:color="auto" w:fill="FFFFFF"/>
          <w:lang w:eastAsia="ru-RU"/>
        </w:rPr>
      </w:pPr>
      <w:r w:rsidRPr="0023308A">
        <w:rPr>
          <w:szCs w:val="24"/>
        </w:rPr>
        <w:t xml:space="preserve">Таблица </w:t>
      </w:r>
      <w:r w:rsidR="008A3CE6" w:rsidRPr="0023308A">
        <w:rPr>
          <w:szCs w:val="24"/>
        </w:rPr>
        <w:fldChar w:fldCharType="begin"/>
      </w:r>
      <w:r w:rsidRPr="0023308A">
        <w:rPr>
          <w:szCs w:val="24"/>
        </w:rPr>
        <w:instrText xml:space="preserve"> SEQ Таблица \* ARABIC </w:instrText>
      </w:r>
      <w:r w:rsidR="008A3CE6" w:rsidRPr="0023308A">
        <w:rPr>
          <w:szCs w:val="24"/>
        </w:rPr>
        <w:fldChar w:fldCharType="separate"/>
      </w:r>
      <w:r w:rsidR="00EC3DD9" w:rsidRPr="0023308A">
        <w:rPr>
          <w:noProof/>
          <w:szCs w:val="24"/>
        </w:rPr>
        <w:t>71</w:t>
      </w:r>
      <w:r w:rsidR="008A3CE6" w:rsidRPr="0023308A">
        <w:rPr>
          <w:szCs w:val="24"/>
        </w:rPr>
        <w:fldChar w:fldCharType="end"/>
      </w:r>
      <w:r w:rsidRPr="0023308A">
        <w:rPr>
          <w:szCs w:val="24"/>
        </w:rPr>
        <w:t xml:space="preserve"> - </w:t>
      </w:r>
      <w:r w:rsidRPr="0023308A">
        <w:rPr>
          <w:rFonts w:eastAsia="Times New Roman"/>
          <w:szCs w:val="24"/>
          <w:shd w:val="clear" w:color="auto" w:fill="FFFFFF"/>
          <w:lang w:eastAsia="ru-RU"/>
        </w:rPr>
        <w:t>Нормативные запасы аварийных видов топлив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2449"/>
        <w:gridCol w:w="1411"/>
        <w:gridCol w:w="965"/>
        <w:gridCol w:w="965"/>
        <w:gridCol w:w="827"/>
        <w:gridCol w:w="965"/>
        <w:gridCol w:w="965"/>
        <w:gridCol w:w="933"/>
      </w:tblGrid>
      <w:tr w:rsidR="005B273F" w:rsidRPr="0023308A" w:rsidTr="00C401C6">
        <w:trPr>
          <w:cantSplit/>
          <w:trHeight w:val="290"/>
          <w:tblHeader/>
        </w:trPr>
        <w:tc>
          <w:tcPr>
            <w:tcW w:w="324" w:type="pct"/>
            <w:vMerge w:val="restart"/>
            <w:vAlign w:val="center"/>
          </w:tcPr>
          <w:p w:rsidR="00C401C6" w:rsidRPr="0023308A" w:rsidRDefault="00C401C6" w:rsidP="00C401C6">
            <w:pPr>
              <w:jc w:val="center"/>
              <w:rPr>
                <w:sz w:val="22"/>
              </w:rPr>
            </w:pPr>
            <w:r w:rsidRPr="0023308A">
              <w:rPr>
                <w:sz w:val="22"/>
              </w:rPr>
              <w:t>№ п/п</w:t>
            </w:r>
          </w:p>
        </w:tc>
        <w:tc>
          <w:tcPr>
            <w:tcW w:w="1208" w:type="pct"/>
            <w:vMerge w:val="restart"/>
            <w:shd w:val="clear" w:color="auto" w:fill="auto"/>
            <w:vAlign w:val="center"/>
          </w:tcPr>
          <w:p w:rsidR="00C401C6" w:rsidRPr="0023308A" w:rsidRDefault="00C401C6" w:rsidP="00775731">
            <w:pPr>
              <w:jc w:val="center"/>
              <w:rPr>
                <w:sz w:val="22"/>
              </w:rPr>
            </w:pPr>
            <w:r w:rsidRPr="0023308A">
              <w:rPr>
                <w:sz w:val="22"/>
              </w:rPr>
              <w:t>Источник тепловой энергии</w:t>
            </w:r>
          </w:p>
        </w:tc>
        <w:tc>
          <w:tcPr>
            <w:tcW w:w="696" w:type="pct"/>
            <w:vMerge w:val="restart"/>
            <w:shd w:val="clear" w:color="auto" w:fill="auto"/>
            <w:vAlign w:val="center"/>
          </w:tcPr>
          <w:p w:rsidR="00C401C6" w:rsidRPr="0023308A" w:rsidRDefault="00C401C6" w:rsidP="001C414A">
            <w:pPr>
              <w:jc w:val="center"/>
              <w:rPr>
                <w:sz w:val="22"/>
              </w:rPr>
            </w:pPr>
            <w:r w:rsidRPr="0023308A">
              <w:rPr>
                <w:sz w:val="22"/>
              </w:rPr>
              <w:t>Вид топлива</w:t>
            </w:r>
          </w:p>
        </w:tc>
        <w:tc>
          <w:tcPr>
            <w:tcW w:w="2772" w:type="pct"/>
            <w:gridSpan w:val="6"/>
            <w:shd w:val="clear" w:color="auto" w:fill="auto"/>
            <w:vAlign w:val="center"/>
          </w:tcPr>
          <w:p w:rsidR="00C401C6" w:rsidRPr="0023308A" w:rsidRDefault="00C401C6" w:rsidP="00775731">
            <w:pPr>
              <w:jc w:val="center"/>
              <w:rPr>
                <w:sz w:val="22"/>
              </w:rPr>
            </w:pPr>
            <w:r w:rsidRPr="0023308A">
              <w:rPr>
                <w:sz w:val="22"/>
              </w:rPr>
              <w:t>Этапы</w:t>
            </w:r>
          </w:p>
        </w:tc>
      </w:tr>
      <w:tr w:rsidR="005B273F" w:rsidRPr="0023308A" w:rsidTr="00C401C6">
        <w:trPr>
          <w:cantSplit/>
          <w:tblHeader/>
        </w:trPr>
        <w:tc>
          <w:tcPr>
            <w:tcW w:w="324" w:type="pct"/>
            <w:vMerge/>
            <w:vAlign w:val="center"/>
          </w:tcPr>
          <w:p w:rsidR="00C401C6" w:rsidRPr="0023308A" w:rsidRDefault="00C401C6" w:rsidP="00C401C6">
            <w:pPr>
              <w:jc w:val="center"/>
              <w:rPr>
                <w:sz w:val="22"/>
              </w:rPr>
            </w:pPr>
          </w:p>
        </w:tc>
        <w:tc>
          <w:tcPr>
            <w:tcW w:w="1208" w:type="pct"/>
            <w:vMerge/>
            <w:shd w:val="clear" w:color="auto" w:fill="auto"/>
            <w:vAlign w:val="center"/>
          </w:tcPr>
          <w:p w:rsidR="00C401C6" w:rsidRPr="0023308A" w:rsidRDefault="00C401C6" w:rsidP="00775731">
            <w:pPr>
              <w:jc w:val="center"/>
              <w:rPr>
                <w:sz w:val="22"/>
              </w:rPr>
            </w:pPr>
          </w:p>
        </w:tc>
        <w:tc>
          <w:tcPr>
            <w:tcW w:w="696" w:type="pct"/>
            <w:vMerge/>
            <w:shd w:val="clear" w:color="auto" w:fill="auto"/>
            <w:vAlign w:val="center"/>
          </w:tcPr>
          <w:p w:rsidR="00C401C6" w:rsidRPr="0023308A" w:rsidRDefault="00C401C6" w:rsidP="00775731">
            <w:pPr>
              <w:jc w:val="center"/>
              <w:rPr>
                <w:sz w:val="22"/>
              </w:rPr>
            </w:pPr>
          </w:p>
        </w:tc>
        <w:tc>
          <w:tcPr>
            <w:tcW w:w="1360" w:type="pct"/>
            <w:gridSpan w:val="3"/>
            <w:shd w:val="clear" w:color="auto" w:fill="auto"/>
            <w:vAlign w:val="center"/>
          </w:tcPr>
          <w:p w:rsidR="00C401C6" w:rsidRPr="0023308A" w:rsidRDefault="00C401C6" w:rsidP="00823E31">
            <w:pPr>
              <w:jc w:val="center"/>
              <w:rPr>
                <w:sz w:val="22"/>
              </w:rPr>
            </w:pPr>
            <w:r w:rsidRPr="0023308A">
              <w:rPr>
                <w:sz w:val="22"/>
              </w:rPr>
              <w:t>Базовый год 2020</w:t>
            </w:r>
          </w:p>
        </w:tc>
        <w:tc>
          <w:tcPr>
            <w:tcW w:w="1411" w:type="pct"/>
            <w:gridSpan w:val="3"/>
            <w:shd w:val="clear" w:color="auto" w:fill="auto"/>
            <w:vAlign w:val="center"/>
          </w:tcPr>
          <w:p w:rsidR="00C401C6" w:rsidRPr="0023308A" w:rsidRDefault="00C401C6" w:rsidP="00326EAF">
            <w:pPr>
              <w:jc w:val="center"/>
              <w:rPr>
                <w:sz w:val="22"/>
              </w:rPr>
            </w:pPr>
            <w:r w:rsidRPr="0023308A">
              <w:rPr>
                <w:sz w:val="22"/>
              </w:rPr>
              <w:t>2040 год</w:t>
            </w:r>
          </w:p>
        </w:tc>
      </w:tr>
      <w:tr w:rsidR="005B273F" w:rsidRPr="0023308A" w:rsidTr="00C401C6">
        <w:trPr>
          <w:cantSplit/>
          <w:tblHeader/>
        </w:trPr>
        <w:tc>
          <w:tcPr>
            <w:tcW w:w="324" w:type="pct"/>
            <w:vMerge/>
            <w:vAlign w:val="center"/>
          </w:tcPr>
          <w:p w:rsidR="00C401C6" w:rsidRPr="0023308A" w:rsidRDefault="00C401C6" w:rsidP="00C401C6">
            <w:pPr>
              <w:jc w:val="center"/>
              <w:rPr>
                <w:sz w:val="22"/>
              </w:rPr>
            </w:pPr>
          </w:p>
        </w:tc>
        <w:tc>
          <w:tcPr>
            <w:tcW w:w="1208" w:type="pct"/>
            <w:vMerge/>
            <w:shd w:val="clear" w:color="auto" w:fill="auto"/>
            <w:vAlign w:val="center"/>
          </w:tcPr>
          <w:p w:rsidR="00C401C6" w:rsidRPr="0023308A" w:rsidRDefault="00C401C6" w:rsidP="00775731">
            <w:pPr>
              <w:jc w:val="center"/>
              <w:rPr>
                <w:sz w:val="22"/>
              </w:rPr>
            </w:pPr>
          </w:p>
        </w:tc>
        <w:tc>
          <w:tcPr>
            <w:tcW w:w="696" w:type="pct"/>
            <w:vMerge/>
            <w:shd w:val="clear" w:color="auto" w:fill="auto"/>
            <w:vAlign w:val="center"/>
          </w:tcPr>
          <w:p w:rsidR="00C401C6" w:rsidRPr="0023308A" w:rsidRDefault="00C401C6" w:rsidP="00775731">
            <w:pPr>
              <w:jc w:val="center"/>
              <w:rPr>
                <w:sz w:val="22"/>
              </w:rPr>
            </w:pPr>
          </w:p>
        </w:tc>
        <w:tc>
          <w:tcPr>
            <w:tcW w:w="476" w:type="pct"/>
            <w:shd w:val="clear" w:color="auto" w:fill="auto"/>
            <w:vAlign w:val="center"/>
          </w:tcPr>
          <w:p w:rsidR="00C401C6" w:rsidRPr="0023308A" w:rsidRDefault="00C401C6" w:rsidP="00775731">
            <w:pPr>
              <w:jc w:val="center"/>
              <w:rPr>
                <w:sz w:val="22"/>
              </w:rPr>
            </w:pPr>
            <w:r w:rsidRPr="0023308A">
              <w:rPr>
                <w:sz w:val="22"/>
              </w:rPr>
              <w:t>ННЗТ</w:t>
            </w:r>
          </w:p>
        </w:tc>
        <w:tc>
          <w:tcPr>
            <w:tcW w:w="476" w:type="pct"/>
            <w:shd w:val="clear" w:color="auto" w:fill="auto"/>
            <w:vAlign w:val="center"/>
          </w:tcPr>
          <w:p w:rsidR="00C401C6" w:rsidRPr="0023308A" w:rsidRDefault="00C401C6" w:rsidP="00775731">
            <w:pPr>
              <w:jc w:val="center"/>
              <w:rPr>
                <w:sz w:val="22"/>
              </w:rPr>
            </w:pPr>
            <w:r w:rsidRPr="0023308A">
              <w:rPr>
                <w:sz w:val="22"/>
              </w:rPr>
              <w:t>НЭЗТ</w:t>
            </w:r>
          </w:p>
        </w:tc>
        <w:tc>
          <w:tcPr>
            <w:tcW w:w="408" w:type="pct"/>
            <w:shd w:val="clear" w:color="auto" w:fill="auto"/>
            <w:vAlign w:val="center"/>
          </w:tcPr>
          <w:p w:rsidR="00C401C6" w:rsidRPr="0023308A" w:rsidRDefault="00C401C6" w:rsidP="00775731">
            <w:pPr>
              <w:jc w:val="center"/>
              <w:rPr>
                <w:sz w:val="22"/>
              </w:rPr>
            </w:pPr>
            <w:r w:rsidRPr="0023308A">
              <w:rPr>
                <w:sz w:val="22"/>
              </w:rPr>
              <w:t>ОНЗТ</w:t>
            </w:r>
          </w:p>
        </w:tc>
        <w:tc>
          <w:tcPr>
            <w:tcW w:w="476" w:type="pct"/>
            <w:shd w:val="clear" w:color="auto" w:fill="auto"/>
            <w:vAlign w:val="center"/>
          </w:tcPr>
          <w:p w:rsidR="00C401C6" w:rsidRPr="0023308A" w:rsidRDefault="00C401C6" w:rsidP="00775731">
            <w:pPr>
              <w:jc w:val="center"/>
              <w:rPr>
                <w:sz w:val="22"/>
              </w:rPr>
            </w:pPr>
            <w:r w:rsidRPr="0023308A">
              <w:rPr>
                <w:sz w:val="22"/>
              </w:rPr>
              <w:t>ННЗТ</w:t>
            </w:r>
          </w:p>
        </w:tc>
        <w:tc>
          <w:tcPr>
            <w:tcW w:w="476" w:type="pct"/>
            <w:shd w:val="clear" w:color="auto" w:fill="auto"/>
            <w:vAlign w:val="center"/>
          </w:tcPr>
          <w:p w:rsidR="00C401C6" w:rsidRPr="0023308A" w:rsidRDefault="00C401C6" w:rsidP="00775731">
            <w:pPr>
              <w:jc w:val="center"/>
              <w:rPr>
                <w:sz w:val="22"/>
              </w:rPr>
            </w:pPr>
            <w:r w:rsidRPr="0023308A">
              <w:rPr>
                <w:sz w:val="22"/>
              </w:rPr>
              <w:t>НЭЗТ</w:t>
            </w:r>
          </w:p>
        </w:tc>
        <w:tc>
          <w:tcPr>
            <w:tcW w:w="459" w:type="pct"/>
            <w:shd w:val="clear" w:color="auto" w:fill="auto"/>
            <w:vAlign w:val="center"/>
          </w:tcPr>
          <w:p w:rsidR="00C401C6" w:rsidRPr="0023308A" w:rsidRDefault="00C401C6" w:rsidP="00775731">
            <w:pPr>
              <w:jc w:val="center"/>
              <w:rPr>
                <w:sz w:val="22"/>
              </w:rPr>
            </w:pPr>
            <w:r w:rsidRPr="0023308A">
              <w:rPr>
                <w:sz w:val="22"/>
              </w:rPr>
              <w:t>ОНЗТ</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w:t>
            </w:r>
          </w:p>
        </w:tc>
        <w:tc>
          <w:tcPr>
            <w:tcW w:w="1208" w:type="pct"/>
            <w:shd w:val="clear" w:color="auto" w:fill="auto"/>
            <w:vAlign w:val="center"/>
          </w:tcPr>
          <w:p w:rsidR="00C401C6" w:rsidRPr="0023308A" w:rsidRDefault="00C401C6" w:rsidP="0074264E">
            <w:pPr>
              <w:rPr>
                <w:sz w:val="22"/>
              </w:rPr>
            </w:pPr>
            <w:r w:rsidRPr="0023308A">
              <w:rPr>
                <w:sz w:val="22"/>
              </w:rPr>
              <w:t>Котельная №1 (Пер</w:t>
            </w:r>
            <w:r w:rsidRPr="0023308A">
              <w:rPr>
                <w:sz w:val="22"/>
              </w:rPr>
              <w:t>м</w:t>
            </w:r>
            <w:r w:rsidRPr="0023308A">
              <w:rPr>
                <w:sz w:val="22"/>
              </w:rPr>
              <w:t>ский край, Суксунский р-н, рп. Суксун, пер. Нефтяников, д. 5)</w:t>
            </w:r>
          </w:p>
        </w:tc>
        <w:tc>
          <w:tcPr>
            <w:tcW w:w="696" w:type="pct"/>
            <w:shd w:val="clear" w:color="auto" w:fill="auto"/>
            <w:vAlign w:val="center"/>
          </w:tcPr>
          <w:p w:rsidR="00C401C6" w:rsidRPr="0023308A" w:rsidRDefault="00C401C6">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0,0023</w:t>
            </w:r>
          </w:p>
        </w:tc>
        <w:tc>
          <w:tcPr>
            <w:tcW w:w="476" w:type="pct"/>
            <w:shd w:val="clear" w:color="auto" w:fill="auto"/>
            <w:vAlign w:val="center"/>
          </w:tcPr>
          <w:p w:rsidR="00C401C6" w:rsidRPr="0023308A" w:rsidRDefault="00C401C6">
            <w:pPr>
              <w:jc w:val="center"/>
              <w:rPr>
                <w:sz w:val="22"/>
              </w:rPr>
            </w:pPr>
            <w:r w:rsidRPr="0023308A">
              <w:rPr>
                <w:sz w:val="22"/>
              </w:rPr>
              <w:t>0,0140</w:t>
            </w:r>
          </w:p>
        </w:tc>
        <w:tc>
          <w:tcPr>
            <w:tcW w:w="408" w:type="pct"/>
            <w:shd w:val="clear" w:color="auto" w:fill="auto"/>
            <w:vAlign w:val="center"/>
          </w:tcPr>
          <w:p w:rsidR="00C401C6" w:rsidRPr="0023308A" w:rsidRDefault="00C401C6">
            <w:pPr>
              <w:jc w:val="center"/>
              <w:rPr>
                <w:sz w:val="22"/>
              </w:rPr>
            </w:pPr>
            <w:r w:rsidRPr="0023308A">
              <w:rPr>
                <w:sz w:val="22"/>
              </w:rPr>
              <w:t>0,0164</w:t>
            </w:r>
          </w:p>
        </w:tc>
        <w:tc>
          <w:tcPr>
            <w:tcW w:w="476" w:type="pct"/>
            <w:shd w:val="clear" w:color="auto" w:fill="auto"/>
            <w:vAlign w:val="center"/>
          </w:tcPr>
          <w:p w:rsidR="00C401C6" w:rsidRPr="0023308A" w:rsidRDefault="00C401C6">
            <w:pPr>
              <w:jc w:val="center"/>
              <w:rPr>
                <w:sz w:val="22"/>
              </w:rPr>
            </w:pPr>
            <w:r w:rsidRPr="0023308A">
              <w:rPr>
                <w:sz w:val="22"/>
              </w:rPr>
              <w:t>0,0046</w:t>
            </w:r>
          </w:p>
        </w:tc>
        <w:tc>
          <w:tcPr>
            <w:tcW w:w="476" w:type="pct"/>
            <w:shd w:val="clear" w:color="auto" w:fill="auto"/>
            <w:vAlign w:val="center"/>
          </w:tcPr>
          <w:p w:rsidR="00C401C6" w:rsidRPr="0023308A" w:rsidRDefault="00C401C6">
            <w:pPr>
              <w:jc w:val="center"/>
              <w:rPr>
                <w:sz w:val="22"/>
              </w:rPr>
            </w:pPr>
            <w:r w:rsidRPr="0023308A">
              <w:rPr>
                <w:sz w:val="22"/>
              </w:rPr>
              <w:t>0,0274</w:t>
            </w:r>
          </w:p>
        </w:tc>
        <w:tc>
          <w:tcPr>
            <w:tcW w:w="459" w:type="pct"/>
            <w:shd w:val="clear" w:color="auto" w:fill="auto"/>
            <w:vAlign w:val="center"/>
          </w:tcPr>
          <w:p w:rsidR="00C401C6" w:rsidRPr="0023308A" w:rsidRDefault="00C401C6">
            <w:pPr>
              <w:jc w:val="center"/>
              <w:rPr>
                <w:sz w:val="22"/>
              </w:rPr>
            </w:pPr>
            <w:r w:rsidRPr="0023308A">
              <w:rPr>
                <w:sz w:val="22"/>
              </w:rPr>
              <w:t>0,0320</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2</w:t>
            </w:r>
          </w:p>
        </w:tc>
        <w:tc>
          <w:tcPr>
            <w:tcW w:w="1208" w:type="pct"/>
            <w:shd w:val="clear" w:color="auto" w:fill="auto"/>
            <w:vAlign w:val="center"/>
          </w:tcPr>
          <w:p w:rsidR="00C401C6" w:rsidRPr="0023308A" w:rsidRDefault="00C401C6" w:rsidP="0074264E">
            <w:pPr>
              <w:rPr>
                <w:sz w:val="22"/>
              </w:rPr>
            </w:pPr>
            <w:r w:rsidRPr="0023308A">
              <w:rPr>
                <w:sz w:val="22"/>
              </w:rPr>
              <w:t>Котельная №2 (Пер</w:t>
            </w:r>
            <w:r w:rsidRPr="0023308A">
              <w:rPr>
                <w:sz w:val="22"/>
              </w:rPr>
              <w:t>м</w:t>
            </w:r>
            <w:r w:rsidRPr="0023308A">
              <w:rPr>
                <w:sz w:val="22"/>
              </w:rPr>
              <w:t>ский край, Суксунский р-н, рп. Суксун, ул. Карла Маркса, д. 96)</w:t>
            </w:r>
          </w:p>
        </w:tc>
        <w:tc>
          <w:tcPr>
            <w:tcW w:w="696" w:type="pct"/>
            <w:shd w:val="clear" w:color="auto" w:fill="auto"/>
            <w:vAlign w:val="center"/>
          </w:tcPr>
          <w:p w:rsidR="00C401C6" w:rsidRPr="0023308A" w:rsidRDefault="00C401C6">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0,0049</w:t>
            </w:r>
          </w:p>
        </w:tc>
        <w:tc>
          <w:tcPr>
            <w:tcW w:w="476" w:type="pct"/>
            <w:shd w:val="clear" w:color="auto" w:fill="auto"/>
            <w:vAlign w:val="center"/>
          </w:tcPr>
          <w:p w:rsidR="00C401C6" w:rsidRPr="0023308A" w:rsidRDefault="00C401C6">
            <w:pPr>
              <w:jc w:val="center"/>
              <w:rPr>
                <w:sz w:val="22"/>
              </w:rPr>
            </w:pPr>
            <w:r w:rsidRPr="0023308A">
              <w:rPr>
                <w:sz w:val="22"/>
              </w:rPr>
              <w:t>0,0297</w:t>
            </w:r>
          </w:p>
        </w:tc>
        <w:tc>
          <w:tcPr>
            <w:tcW w:w="408" w:type="pct"/>
            <w:shd w:val="clear" w:color="auto" w:fill="auto"/>
            <w:vAlign w:val="center"/>
          </w:tcPr>
          <w:p w:rsidR="00C401C6" w:rsidRPr="0023308A" w:rsidRDefault="00C401C6">
            <w:pPr>
              <w:jc w:val="center"/>
              <w:rPr>
                <w:sz w:val="22"/>
              </w:rPr>
            </w:pPr>
            <w:r w:rsidRPr="0023308A">
              <w:rPr>
                <w:sz w:val="22"/>
              </w:rPr>
              <w:t>0,0346</w:t>
            </w:r>
          </w:p>
        </w:tc>
        <w:tc>
          <w:tcPr>
            <w:tcW w:w="476" w:type="pct"/>
            <w:shd w:val="clear" w:color="auto" w:fill="auto"/>
            <w:vAlign w:val="center"/>
          </w:tcPr>
          <w:p w:rsidR="00C401C6" w:rsidRPr="0023308A" w:rsidRDefault="00C401C6">
            <w:pPr>
              <w:jc w:val="center"/>
              <w:rPr>
                <w:sz w:val="22"/>
              </w:rPr>
            </w:pPr>
            <w:r w:rsidRPr="0023308A">
              <w:rPr>
                <w:sz w:val="22"/>
              </w:rPr>
              <w:t>0,0016</w:t>
            </w:r>
          </w:p>
        </w:tc>
        <w:tc>
          <w:tcPr>
            <w:tcW w:w="476" w:type="pct"/>
            <w:shd w:val="clear" w:color="auto" w:fill="auto"/>
            <w:vAlign w:val="center"/>
          </w:tcPr>
          <w:p w:rsidR="00C401C6" w:rsidRPr="0023308A" w:rsidRDefault="00C401C6">
            <w:pPr>
              <w:jc w:val="center"/>
              <w:rPr>
                <w:sz w:val="22"/>
              </w:rPr>
            </w:pPr>
            <w:r w:rsidRPr="0023308A">
              <w:rPr>
                <w:sz w:val="22"/>
              </w:rPr>
              <w:t>0,0096</w:t>
            </w:r>
          </w:p>
        </w:tc>
        <w:tc>
          <w:tcPr>
            <w:tcW w:w="459" w:type="pct"/>
            <w:shd w:val="clear" w:color="auto" w:fill="auto"/>
            <w:vAlign w:val="center"/>
          </w:tcPr>
          <w:p w:rsidR="00C401C6" w:rsidRPr="0023308A" w:rsidRDefault="00C401C6">
            <w:pPr>
              <w:jc w:val="center"/>
              <w:rPr>
                <w:sz w:val="22"/>
              </w:rPr>
            </w:pPr>
            <w:r w:rsidRPr="0023308A">
              <w:rPr>
                <w:sz w:val="22"/>
              </w:rPr>
              <w:t>0,0112</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3</w:t>
            </w:r>
          </w:p>
        </w:tc>
        <w:tc>
          <w:tcPr>
            <w:tcW w:w="1208" w:type="pct"/>
            <w:shd w:val="clear" w:color="auto" w:fill="auto"/>
            <w:vAlign w:val="center"/>
          </w:tcPr>
          <w:p w:rsidR="00C401C6" w:rsidRPr="0023308A" w:rsidRDefault="00C401C6" w:rsidP="0074264E">
            <w:pPr>
              <w:rPr>
                <w:sz w:val="22"/>
              </w:rPr>
            </w:pPr>
            <w:r w:rsidRPr="0023308A">
              <w:rPr>
                <w:sz w:val="22"/>
              </w:rPr>
              <w:t>Котельная №3 (Пер</w:t>
            </w:r>
            <w:r w:rsidRPr="0023308A">
              <w:rPr>
                <w:sz w:val="22"/>
              </w:rPr>
              <w:t>м</w:t>
            </w:r>
            <w:r w:rsidRPr="0023308A">
              <w:rPr>
                <w:sz w:val="22"/>
              </w:rPr>
              <w:t>ский край, Суксунский р-н, рп. Суксун, ул. Зеленая, д. 40г)</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0,0006</w:t>
            </w:r>
          </w:p>
        </w:tc>
        <w:tc>
          <w:tcPr>
            <w:tcW w:w="476" w:type="pct"/>
            <w:shd w:val="clear" w:color="auto" w:fill="auto"/>
            <w:vAlign w:val="center"/>
          </w:tcPr>
          <w:p w:rsidR="00C401C6" w:rsidRPr="0023308A" w:rsidRDefault="00C401C6">
            <w:pPr>
              <w:jc w:val="center"/>
              <w:rPr>
                <w:sz w:val="22"/>
              </w:rPr>
            </w:pPr>
            <w:r w:rsidRPr="0023308A">
              <w:rPr>
                <w:sz w:val="22"/>
              </w:rPr>
              <w:t>0,0037</w:t>
            </w:r>
          </w:p>
        </w:tc>
        <w:tc>
          <w:tcPr>
            <w:tcW w:w="408" w:type="pct"/>
            <w:shd w:val="clear" w:color="auto" w:fill="auto"/>
            <w:vAlign w:val="center"/>
          </w:tcPr>
          <w:p w:rsidR="00C401C6" w:rsidRPr="0023308A" w:rsidRDefault="00C401C6">
            <w:pPr>
              <w:jc w:val="center"/>
              <w:rPr>
                <w:sz w:val="22"/>
              </w:rPr>
            </w:pPr>
            <w:r w:rsidRPr="0023308A">
              <w:rPr>
                <w:sz w:val="22"/>
              </w:rPr>
              <w:t>0,0043</w:t>
            </w:r>
          </w:p>
        </w:tc>
        <w:tc>
          <w:tcPr>
            <w:tcW w:w="476" w:type="pct"/>
            <w:shd w:val="clear" w:color="auto" w:fill="auto"/>
            <w:vAlign w:val="center"/>
          </w:tcPr>
          <w:p w:rsidR="00C401C6" w:rsidRPr="0023308A" w:rsidRDefault="00C401C6">
            <w:pPr>
              <w:jc w:val="center"/>
              <w:rPr>
                <w:sz w:val="22"/>
              </w:rPr>
            </w:pPr>
            <w:r w:rsidRPr="0023308A">
              <w:rPr>
                <w:sz w:val="22"/>
              </w:rPr>
              <w:t>0,0094</w:t>
            </w:r>
          </w:p>
        </w:tc>
        <w:tc>
          <w:tcPr>
            <w:tcW w:w="476" w:type="pct"/>
            <w:shd w:val="clear" w:color="auto" w:fill="auto"/>
            <w:vAlign w:val="center"/>
          </w:tcPr>
          <w:p w:rsidR="00C401C6" w:rsidRPr="0023308A" w:rsidRDefault="00C401C6">
            <w:pPr>
              <w:jc w:val="center"/>
              <w:rPr>
                <w:sz w:val="22"/>
              </w:rPr>
            </w:pPr>
            <w:r w:rsidRPr="0023308A">
              <w:rPr>
                <w:sz w:val="22"/>
              </w:rPr>
              <w:t>0,0566</w:t>
            </w:r>
          </w:p>
        </w:tc>
        <w:tc>
          <w:tcPr>
            <w:tcW w:w="459" w:type="pct"/>
            <w:shd w:val="clear" w:color="auto" w:fill="auto"/>
            <w:vAlign w:val="center"/>
          </w:tcPr>
          <w:p w:rsidR="00C401C6" w:rsidRPr="0023308A" w:rsidRDefault="00C401C6">
            <w:pPr>
              <w:jc w:val="center"/>
              <w:rPr>
                <w:sz w:val="22"/>
              </w:rPr>
            </w:pPr>
            <w:r w:rsidRPr="0023308A">
              <w:rPr>
                <w:sz w:val="22"/>
              </w:rPr>
              <w:t>0,0660</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lastRenderedPageBreak/>
              <w:t>4</w:t>
            </w:r>
          </w:p>
        </w:tc>
        <w:tc>
          <w:tcPr>
            <w:tcW w:w="1208" w:type="pct"/>
            <w:shd w:val="clear" w:color="auto" w:fill="auto"/>
            <w:vAlign w:val="center"/>
          </w:tcPr>
          <w:p w:rsidR="00C401C6" w:rsidRPr="0023308A" w:rsidRDefault="00C401C6" w:rsidP="0074264E">
            <w:pPr>
              <w:rPr>
                <w:sz w:val="22"/>
              </w:rPr>
            </w:pPr>
            <w:r w:rsidRPr="0023308A">
              <w:rPr>
                <w:sz w:val="22"/>
              </w:rPr>
              <w:t>Котельная №4 (Пер</w:t>
            </w:r>
            <w:r w:rsidRPr="0023308A">
              <w:rPr>
                <w:sz w:val="22"/>
              </w:rPr>
              <w:t>м</w:t>
            </w:r>
            <w:r w:rsidRPr="0023308A">
              <w:rPr>
                <w:sz w:val="22"/>
              </w:rPr>
              <w:t>ский край, Суксунский р-н, в границах Су</w:t>
            </w:r>
            <w:r w:rsidRPr="0023308A">
              <w:rPr>
                <w:sz w:val="22"/>
              </w:rPr>
              <w:t>к</w:t>
            </w:r>
            <w:r w:rsidRPr="0023308A">
              <w:rPr>
                <w:sz w:val="22"/>
              </w:rPr>
              <w:t>сунского городского поселения, урочище «Очистные»)</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0,0009</w:t>
            </w:r>
          </w:p>
        </w:tc>
        <w:tc>
          <w:tcPr>
            <w:tcW w:w="476" w:type="pct"/>
            <w:shd w:val="clear" w:color="auto" w:fill="auto"/>
            <w:vAlign w:val="center"/>
          </w:tcPr>
          <w:p w:rsidR="00C401C6" w:rsidRPr="0023308A" w:rsidRDefault="00C401C6">
            <w:pPr>
              <w:jc w:val="center"/>
              <w:rPr>
                <w:sz w:val="22"/>
              </w:rPr>
            </w:pPr>
            <w:r w:rsidRPr="0023308A">
              <w:rPr>
                <w:sz w:val="22"/>
              </w:rPr>
              <w:t>0,0056</w:t>
            </w:r>
          </w:p>
        </w:tc>
        <w:tc>
          <w:tcPr>
            <w:tcW w:w="408" w:type="pct"/>
            <w:shd w:val="clear" w:color="auto" w:fill="auto"/>
            <w:vAlign w:val="center"/>
          </w:tcPr>
          <w:p w:rsidR="00C401C6" w:rsidRPr="0023308A" w:rsidRDefault="00C401C6">
            <w:pPr>
              <w:jc w:val="center"/>
              <w:rPr>
                <w:sz w:val="22"/>
              </w:rPr>
            </w:pPr>
            <w:r w:rsidRPr="0023308A">
              <w:rPr>
                <w:sz w:val="22"/>
              </w:rPr>
              <w:t>0,0065</w:t>
            </w:r>
          </w:p>
        </w:tc>
        <w:tc>
          <w:tcPr>
            <w:tcW w:w="476" w:type="pct"/>
            <w:shd w:val="clear" w:color="auto" w:fill="auto"/>
            <w:vAlign w:val="center"/>
          </w:tcPr>
          <w:p w:rsidR="00C401C6" w:rsidRPr="0023308A" w:rsidRDefault="00C401C6">
            <w:pPr>
              <w:jc w:val="center"/>
              <w:rPr>
                <w:sz w:val="22"/>
              </w:rPr>
            </w:pPr>
            <w:r w:rsidRPr="0023308A">
              <w:rPr>
                <w:sz w:val="22"/>
              </w:rPr>
              <w:t>0,0009</w:t>
            </w:r>
          </w:p>
        </w:tc>
        <w:tc>
          <w:tcPr>
            <w:tcW w:w="476" w:type="pct"/>
            <w:shd w:val="clear" w:color="auto" w:fill="auto"/>
            <w:vAlign w:val="center"/>
          </w:tcPr>
          <w:p w:rsidR="00C401C6" w:rsidRPr="0023308A" w:rsidRDefault="00C401C6">
            <w:pPr>
              <w:jc w:val="center"/>
              <w:rPr>
                <w:sz w:val="22"/>
              </w:rPr>
            </w:pPr>
            <w:r w:rsidRPr="0023308A">
              <w:rPr>
                <w:sz w:val="22"/>
              </w:rPr>
              <w:t>0,0056</w:t>
            </w:r>
          </w:p>
        </w:tc>
        <w:tc>
          <w:tcPr>
            <w:tcW w:w="459" w:type="pct"/>
            <w:shd w:val="clear" w:color="auto" w:fill="auto"/>
            <w:vAlign w:val="center"/>
          </w:tcPr>
          <w:p w:rsidR="00C401C6" w:rsidRPr="0023308A" w:rsidRDefault="00C401C6">
            <w:pPr>
              <w:jc w:val="center"/>
              <w:rPr>
                <w:sz w:val="22"/>
              </w:rPr>
            </w:pPr>
            <w:r w:rsidRPr="0023308A">
              <w:rPr>
                <w:sz w:val="22"/>
              </w:rPr>
              <w:t>0,0065</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5</w:t>
            </w:r>
          </w:p>
        </w:tc>
        <w:tc>
          <w:tcPr>
            <w:tcW w:w="1208" w:type="pct"/>
            <w:shd w:val="clear" w:color="auto" w:fill="auto"/>
            <w:vAlign w:val="center"/>
          </w:tcPr>
          <w:p w:rsidR="00C401C6" w:rsidRPr="0023308A" w:rsidRDefault="00C401C6" w:rsidP="0074264E">
            <w:pPr>
              <w:rPr>
                <w:sz w:val="22"/>
              </w:rPr>
            </w:pPr>
            <w:r w:rsidRPr="0023308A">
              <w:rPr>
                <w:sz w:val="22"/>
              </w:rPr>
              <w:t>Котельная №5 (Пер</w:t>
            </w:r>
            <w:r w:rsidRPr="0023308A">
              <w:rPr>
                <w:sz w:val="22"/>
              </w:rPr>
              <w:t>м</w:t>
            </w:r>
            <w:r w:rsidRPr="0023308A">
              <w:rPr>
                <w:sz w:val="22"/>
              </w:rPr>
              <w:t>ский край, Суксунский р-н, с. Ключи, ул. 40 лет Победы, д. 20)</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0,0027</w:t>
            </w:r>
          </w:p>
        </w:tc>
        <w:tc>
          <w:tcPr>
            <w:tcW w:w="476" w:type="pct"/>
            <w:shd w:val="clear" w:color="auto" w:fill="auto"/>
            <w:vAlign w:val="center"/>
          </w:tcPr>
          <w:p w:rsidR="00C401C6" w:rsidRPr="0023308A" w:rsidRDefault="00C401C6">
            <w:pPr>
              <w:jc w:val="center"/>
              <w:rPr>
                <w:sz w:val="22"/>
              </w:rPr>
            </w:pPr>
            <w:r w:rsidRPr="0023308A">
              <w:rPr>
                <w:sz w:val="22"/>
              </w:rPr>
              <w:t>0,0164</w:t>
            </w:r>
          </w:p>
        </w:tc>
        <w:tc>
          <w:tcPr>
            <w:tcW w:w="408" w:type="pct"/>
            <w:shd w:val="clear" w:color="auto" w:fill="auto"/>
            <w:vAlign w:val="center"/>
          </w:tcPr>
          <w:p w:rsidR="00C401C6" w:rsidRPr="0023308A" w:rsidRDefault="00C401C6">
            <w:pPr>
              <w:jc w:val="center"/>
              <w:rPr>
                <w:sz w:val="22"/>
              </w:rPr>
            </w:pPr>
            <w:r w:rsidRPr="0023308A">
              <w:rPr>
                <w:sz w:val="22"/>
              </w:rPr>
              <w:t>0,0192</w:t>
            </w:r>
          </w:p>
        </w:tc>
        <w:tc>
          <w:tcPr>
            <w:tcW w:w="476" w:type="pct"/>
            <w:shd w:val="clear" w:color="auto" w:fill="auto"/>
            <w:vAlign w:val="center"/>
          </w:tcPr>
          <w:p w:rsidR="00C401C6" w:rsidRPr="0023308A" w:rsidRDefault="00C401C6">
            <w:pPr>
              <w:jc w:val="center"/>
              <w:rPr>
                <w:sz w:val="22"/>
              </w:rPr>
            </w:pPr>
            <w:r w:rsidRPr="0023308A">
              <w:rPr>
                <w:sz w:val="22"/>
              </w:rPr>
              <w:t>0,0027</w:t>
            </w:r>
          </w:p>
        </w:tc>
        <w:tc>
          <w:tcPr>
            <w:tcW w:w="476" w:type="pct"/>
            <w:shd w:val="clear" w:color="auto" w:fill="auto"/>
            <w:vAlign w:val="center"/>
          </w:tcPr>
          <w:p w:rsidR="00C401C6" w:rsidRPr="0023308A" w:rsidRDefault="00C401C6">
            <w:pPr>
              <w:jc w:val="center"/>
              <w:rPr>
                <w:sz w:val="22"/>
              </w:rPr>
            </w:pPr>
            <w:r w:rsidRPr="0023308A">
              <w:rPr>
                <w:sz w:val="22"/>
              </w:rPr>
              <w:t>0,0164</w:t>
            </w:r>
          </w:p>
        </w:tc>
        <w:tc>
          <w:tcPr>
            <w:tcW w:w="459" w:type="pct"/>
            <w:shd w:val="clear" w:color="auto" w:fill="auto"/>
            <w:vAlign w:val="center"/>
          </w:tcPr>
          <w:p w:rsidR="00C401C6" w:rsidRPr="0023308A" w:rsidRDefault="00C401C6">
            <w:pPr>
              <w:jc w:val="center"/>
              <w:rPr>
                <w:sz w:val="22"/>
              </w:rPr>
            </w:pPr>
            <w:r w:rsidRPr="0023308A">
              <w:rPr>
                <w:sz w:val="22"/>
              </w:rPr>
              <w:t>0,0192</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6</w:t>
            </w:r>
          </w:p>
        </w:tc>
        <w:tc>
          <w:tcPr>
            <w:tcW w:w="1208" w:type="pct"/>
            <w:shd w:val="clear" w:color="auto" w:fill="auto"/>
            <w:vAlign w:val="center"/>
          </w:tcPr>
          <w:p w:rsidR="00C401C6" w:rsidRPr="0023308A" w:rsidRDefault="00C401C6" w:rsidP="0074264E">
            <w:pPr>
              <w:rPr>
                <w:sz w:val="22"/>
              </w:rPr>
            </w:pPr>
            <w:r w:rsidRPr="0023308A">
              <w:rPr>
                <w:sz w:val="22"/>
              </w:rPr>
              <w:t>Котельная №6 (Пер</w:t>
            </w:r>
            <w:r w:rsidRPr="0023308A">
              <w:rPr>
                <w:sz w:val="22"/>
              </w:rPr>
              <w:t>м</w:t>
            </w:r>
            <w:r w:rsidRPr="0023308A">
              <w:rPr>
                <w:sz w:val="22"/>
              </w:rPr>
              <w:t>ский край, Суксунский р-н, рп. Суксун, ул. Школьная, д. 1)</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0,0110</w:t>
            </w:r>
          </w:p>
        </w:tc>
        <w:tc>
          <w:tcPr>
            <w:tcW w:w="476" w:type="pct"/>
            <w:shd w:val="clear" w:color="auto" w:fill="auto"/>
            <w:vAlign w:val="center"/>
          </w:tcPr>
          <w:p w:rsidR="00C401C6" w:rsidRPr="0023308A" w:rsidRDefault="00C401C6">
            <w:pPr>
              <w:jc w:val="center"/>
              <w:rPr>
                <w:sz w:val="22"/>
              </w:rPr>
            </w:pPr>
            <w:r w:rsidRPr="0023308A">
              <w:rPr>
                <w:sz w:val="22"/>
              </w:rPr>
              <w:t>0,0661</w:t>
            </w:r>
          </w:p>
        </w:tc>
        <w:tc>
          <w:tcPr>
            <w:tcW w:w="408" w:type="pct"/>
            <w:shd w:val="clear" w:color="auto" w:fill="auto"/>
            <w:vAlign w:val="center"/>
          </w:tcPr>
          <w:p w:rsidR="00C401C6" w:rsidRPr="0023308A" w:rsidRDefault="00C401C6">
            <w:pPr>
              <w:jc w:val="center"/>
              <w:rPr>
                <w:sz w:val="22"/>
              </w:rPr>
            </w:pPr>
            <w:r w:rsidRPr="0023308A">
              <w:rPr>
                <w:sz w:val="22"/>
              </w:rPr>
              <w:t>0,0771</w:t>
            </w:r>
          </w:p>
        </w:tc>
        <w:tc>
          <w:tcPr>
            <w:tcW w:w="476" w:type="pct"/>
            <w:shd w:val="clear" w:color="auto" w:fill="auto"/>
            <w:vAlign w:val="center"/>
          </w:tcPr>
          <w:p w:rsidR="00C401C6" w:rsidRPr="0023308A" w:rsidRDefault="00C401C6">
            <w:pPr>
              <w:jc w:val="center"/>
              <w:rPr>
                <w:sz w:val="22"/>
              </w:rPr>
            </w:pPr>
            <w:r w:rsidRPr="0023308A">
              <w:rPr>
                <w:sz w:val="22"/>
              </w:rPr>
              <w:t>0,0027</w:t>
            </w:r>
          </w:p>
        </w:tc>
        <w:tc>
          <w:tcPr>
            <w:tcW w:w="476" w:type="pct"/>
            <w:shd w:val="clear" w:color="auto" w:fill="auto"/>
            <w:vAlign w:val="center"/>
          </w:tcPr>
          <w:p w:rsidR="00C401C6" w:rsidRPr="0023308A" w:rsidRDefault="00C401C6">
            <w:pPr>
              <w:jc w:val="center"/>
              <w:rPr>
                <w:sz w:val="22"/>
              </w:rPr>
            </w:pPr>
            <w:r w:rsidRPr="0023308A">
              <w:rPr>
                <w:sz w:val="22"/>
              </w:rPr>
              <w:t>0,0162</w:t>
            </w:r>
          </w:p>
        </w:tc>
        <w:tc>
          <w:tcPr>
            <w:tcW w:w="459" w:type="pct"/>
            <w:shd w:val="clear" w:color="auto" w:fill="auto"/>
            <w:vAlign w:val="center"/>
          </w:tcPr>
          <w:p w:rsidR="00C401C6" w:rsidRPr="0023308A" w:rsidRDefault="00C401C6">
            <w:pPr>
              <w:jc w:val="center"/>
              <w:rPr>
                <w:sz w:val="22"/>
              </w:rPr>
            </w:pPr>
            <w:r w:rsidRPr="0023308A">
              <w:rPr>
                <w:sz w:val="22"/>
              </w:rPr>
              <w:t>0,0189</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7</w:t>
            </w:r>
          </w:p>
        </w:tc>
        <w:tc>
          <w:tcPr>
            <w:tcW w:w="1208" w:type="pct"/>
            <w:shd w:val="clear" w:color="auto" w:fill="auto"/>
            <w:vAlign w:val="center"/>
          </w:tcPr>
          <w:p w:rsidR="00C401C6" w:rsidRPr="0023308A" w:rsidRDefault="00C401C6" w:rsidP="0074264E">
            <w:pPr>
              <w:rPr>
                <w:sz w:val="22"/>
              </w:rPr>
            </w:pPr>
            <w:r w:rsidRPr="0023308A">
              <w:rPr>
                <w:sz w:val="22"/>
              </w:rPr>
              <w:t>Котельная №7 (Пер</w:t>
            </w:r>
            <w:r w:rsidRPr="0023308A">
              <w:rPr>
                <w:sz w:val="22"/>
              </w:rPr>
              <w:t>м</w:t>
            </w:r>
            <w:r w:rsidRPr="0023308A">
              <w:rPr>
                <w:sz w:val="22"/>
              </w:rPr>
              <w:t>ский край, Суксунский р-н, рп. Суксун, ул. Пугачева, зд. 9)</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0,0131</w:t>
            </w:r>
          </w:p>
        </w:tc>
        <w:tc>
          <w:tcPr>
            <w:tcW w:w="476" w:type="pct"/>
            <w:shd w:val="clear" w:color="auto" w:fill="auto"/>
            <w:vAlign w:val="center"/>
          </w:tcPr>
          <w:p w:rsidR="00C401C6" w:rsidRPr="0023308A" w:rsidRDefault="00C401C6">
            <w:pPr>
              <w:jc w:val="center"/>
              <w:rPr>
                <w:sz w:val="22"/>
              </w:rPr>
            </w:pPr>
            <w:r w:rsidRPr="0023308A">
              <w:rPr>
                <w:sz w:val="22"/>
              </w:rPr>
              <w:t>0,0784</w:t>
            </w:r>
          </w:p>
        </w:tc>
        <w:tc>
          <w:tcPr>
            <w:tcW w:w="408" w:type="pct"/>
            <w:shd w:val="clear" w:color="auto" w:fill="auto"/>
            <w:vAlign w:val="center"/>
          </w:tcPr>
          <w:p w:rsidR="00C401C6" w:rsidRPr="0023308A" w:rsidRDefault="00C401C6">
            <w:pPr>
              <w:jc w:val="center"/>
              <w:rPr>
                <w:sz w:val="22"/>
              </w:rPr>
            </w:pPr>
            <w:r w:rsidRPr="0023308A">
              <w:rPr>
                <w:sz w:val="22"/>
              </w:rPr>
              <w:t>0,0915</w:t>
            </w:r>
          </w:p>
        </w:tc>
        <w:tc>
          <w:tcPr>
            <w:tcW w:w="476" w:type="pct"/>
            <w:shd w:val="clear" w:color="auto" w:fill="auto"/>
            <w:vAlign w:val="center"/>
          </w:tcPr>
          <w:p w:rsidR="00C401C6" w:rsidRPr="0023308A" w:rsidRDefault="00C401C6">
            <w:pPr>
              <w:jc w:val="center"/>
              <w:rPr>
                <w:sz w:val="22"/>
              </w:rPr>
            </w:pPr>
            <w:r w:rsidRPr="0023308A">
              <w:rPr>
                <w:sz w:val="22"/>
              </w:rPr>
              <w:t>0,0032</w:t>
            </w:r>
          </w:p>
        </w:tc>
        <w:tc>
          <w:tcPr>
            <w:tcW w:w="476" w:type="pct"/>
            <w:shd w:val="clear" w:color="auto" w:fill="auto"/>
            <w:vAlign w:val="center"/>
          </w:tcPr>
          <w:p w:rsidR="00C401C6" w:rsidRPr="0023308A" w:rsidRDefault="00C401C6">
            <w:pPr>
              <w:jc w:val="center"/>
              <w:rPr>
                <w:sz w:val="22"/>
              </w:rPr>
            </w:pPr>
            <w:r w:rsidRPr="0023308A">
              <w:rPr>
                <w:sz w:val="22"/>
              </w:rPr>
              <w:t>0,0195</w:t>
            </w:r>
          </w:p>
        </w:tc>
        <w:tc>
          <w:tcPr>
            <w:tcW w:w="459" w:type="pct"/>
            <w:shd w:val="clear" w:color="auto" w:fill="auto"/>
            <w:vAlign w:val="center"/>
          </w:tcPr>
          <w:p w:rsidR="00C401C6" w:rsidRPr="0023308A" w:rsidRDefault="00C401C6">
            <w:pPr>
              <w:jc w:val="center"/>
              <w:rPr>
                <w:sz w:val="22"/>
              </w:rPr>
            </w:pPr>
            <w:r w:rsidRPr="0023308A">
              <w:rPr>
                <w:sz w:val="22"/>
              </w:rPr>
              <w:t>0,0227</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8</w:t>
            </w:r>
          </w:p>
        </w:tc>
        <w:tc>
          <w:tcPr>
            <w:tcW w:w="1208" w:type="pct"/>
            <w:shd w:val="clear" w:color="auto" w:fill="auto"/>
            <w:vAlign w:val="center"/>
          </w:tcPr>
          <w:p w:rsidR="00C401C6" w:rsidRPr="0023308A" w:rsidRDefault="00C401C6" w:rsidP="0074264E">
            <w:pPr>
              <w:rPr>
                <w:sz w:val="22"/>
              </w:rPr>
            </w:pPr>
            <w:r w:rsidRPr="0023308A">
              <w:rPr>
                <w:sz w:val="22"/>
              </w:rPr>
              <w:t>Котельная №8 (Пер</w:t>
            </w:r>
            <w:r w:rsidRPr="0023308A">
              <w:rPr>
                <w:sz w:val="22"/>
              </w:rPr>
              <w:t>м</w:t>
            </w:r>
            <w:r w:rsidRPr="0023308A">
              <w:rPr>
                <w:sz w:val="22"/>
              </w:rPr>
              <w:t>ский край, Суксунский р-н, рп. Суксун, пер. Карла Маркса)</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0,0047</w:t>
            </w:r>
          </w:p>
        </w:tc>
        <w:tc>
          <w:tcPr>
            <w:tcW w:w="476" w:type="pct"/>
            <w:shd w:val="clear" w:color="auto" w:fill="auto"/>
            <w:vAlign w:val="center"/>
          </w:tcPr>
          <w:p w:rsidR="00C401C6" w:rsidRPr="0023308A" w:rsidRDefault="00C401C6">
            <w:pPr>
              <w:jc w:val="center"/>
              <w:rPr>
                <w:sz w:val="22"/>
              </w:rPr>
            </w:pPr>
            <w:r w:rsidRPr="0023308A">
              <w:rPr>
                <w:sz w:val="22"/>
              </w:rPr>
              <w:t>0,0280</w:t>
            </w:r>
          </w:p>
        </w:tc>
        <w:tc>
          <w:tcPr>
            <w:tcW w:w="408" w:type="pct"/>
            <w:shd w:val="clear" w:color="auto" w:fill="auto"/>
            <w:vAlign w:val="center"/>
          </w:tcPr>
          <w:p w:rsidR="00C401C6" w:rsidRPr="0023308A" w:rsidRDefault="00C401C6">
            <w:pPr>
              <w:jc w:val="center"/>
              <w:rPr>
                <w:sz w:val="22"/>
              </w:rPr>
            </w:pPr>
            <w:r w:rsidRPr="0023308A">
              <w:rPr>
                <w:sz w:val="22"/>
              </w:rPr>
              <w:t>0,0326</w:t>
            </w:r>
          </w:p>
        </w:tc>
        <w:tc>
          <w:tcPr>
            <w:tcW w:w="476" w:type="pct"/>
            <w:shd w:val="clear" w:color="auto" w:fill="auto"/>
            <w:vAlign w:val="center"/>
          </w:tcPr>
          <w:p w:rsidR="00C401C6" w:rsidRPr="0023308A" w:rsidRDefault="00C401C6">
            <w:pPr>
              <w:jc w:val="center"/>
              <w:rPr>
                <w:sz w:val="22"/>
              </w:rPr>
            </w:pPr>
            <w:r w:rsidRPr="0023308A">
              <w:rPr>
                <w:sz w:val="22"/>
              </w:rPr>
              <w:t>0,0047</w:t>
            </w:r>
          </w:p>
        </w:tc>
        <w:tc>
          <w:tcPr>
            <w:tcW w:w="476" w:type="pct"/>
            <w:shd w:val="clear" w:color="auto" w:fill="auto"/>
            <w:vAlign w:val="center"/>
          </w:tcPr>
          <w:p w:rsidR="00C401C6" w:rsidRPr="0023308A" w:rsidRDefault="00C401C6">
            <w:pPr>
              <w:jc w:val="center"/>
              <w:rPr>
                <w:sz w:val="22"/>
              </w:rPr>
            </w:pPr>
            <w:r w:rsidRPr="0023308A">
              <w:rPr>
                <w:sz w:val="22"/>
              </w:rPr>
              <w:t>0,0279</w:t>
            </w:r>
          </w:p>
        </w:tc>
        <w:tc>
          <w:tcPr>
            <w:tcW w:w="459" w:type="pct"/>
            <w:shd w:val="clear" w:color="auto" w:fill="auto"/>
            <w:vAlign w:val="center"/>
          </w:tcPr>
          <w:p w:rsidR="00C401C6" w:rsidRPr="0023308A" w:rsidRDefault="00C401C6">
            <w:pPr>
              <w:jc w:val="center"/>
              <w:rPr>
                <w:sz w:val="22"/>
              </w:rPr>
            </w:pPr>
            <w:r w:rsidRPr="0023308A">
              <w:rPr>
                <w:sz w:val="22"/>
              </w:rPr>
              <w:t>0,0326</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9</w:t>
            </w:r>
          </w:p>
        </w:tc>
        <w:tc>
          <w:tcPr>
            <w:tcW w:w="1208" w:type="pct"/>
            <w:shd w:val="clear" w:color="auto" w:fill="auto"/>
            <w:vAlign w:val="center"/>
          </w:tcPr>
          <w:p w:rsidR="00C401C6" w:rsidRPr="0023308A" w:rsidRDefault="00C401C6" w:rsidP="0074264E">
            <w:pPr>
              <w:rPr>
                <w:sz w:val="22"/>
              </w:rPr>
            </w:pPr>
            <w:r w:rsidRPr="0023308A">
              <w:rPr>
                <w:sz w:val="22"/>
              </w:rPr>
              <w:t>Котельная №9 (Пер</w:t>
            </w:r>
            <w:r w:rsidRPr="0023308A">
              <w:rPr>
                <w:sz w:val="22"/>
              </w:rPr>
              <w:t>м</w:t>
            </w:r>
            <w:r w:rsidRPr="0023308A">
              <w:rPr>
                <w:sz w:val="22"/>
              </w:rPr>
              <w:t>ский край, Суксунский р-н, рп. Суксун, ул. Халтурина, 6)</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0,0008</w:t>
            </w:r>
          </w:p>
        </w:tc>
        <w:tc>
          <w:tcPr>
            <w:tcW w:w="476" w:type="pct"/>
            <w:shd w:val="clear" w:color="auto" w:fill="auto"/>
            <w:vAlign w:val="center"/>
          </w:tcPr>
          <w:p w:rsidR="00C401C6" w:rsidRPr="0023308A" w:rsidRDefault="00C401C6">
            <w:pPr>
              <w:jc w:val="center"/>
              <w:rPr>
                <w:sz w:val="22"/>
              </w:rPr>
            </w:pPr>
            <w:r w:rsidRPr="0023308A">
              <w:rPr>
                <w:sz w:val="22"/>
              </w:rPr>
              <w:t>0,0051</w:t>
            </w:r>
          </w:p>
        </w:tc>
        <w:tc>
          <w:tcPr>
            <w:tcW w:w="408" w:type="pct"/>
            <w:shd w:val="clear" w:color="auto" w:fill="auto"/>
            <w:vAlign w:val="center"/>
          </w:tcPr>
          <w:p w:rsidR="00C401C6" w:rsidRPr="0023308A" w:rsidRDefault="00C401C6">
            <w:pPr>
              <w:jc w:val="center"/>
              <w:rPr>
                <w:sz w:val="22"/>
              </w:rPr>
            </w:pPr>
            <w:r w:rsidRPr="0023308A">
              <w:rPr>
                <w:sz w:val="22"/>
              </w:rPr>
              <w:t>0,0059</w:t>
            </w:r>
          </w:p>
        </w:tc>
        <w:tc>
          <w:tcPr>
            <w:tcW w:w="476" w:type="pct"/>
            <w:shd w:val="clear" w:color="auto" w:fill="auto"/>
            <w:vAlign w:val="center"/>
          </w:tcPr>
          <w:p w:rsidR="00C401C6" w:rsidRPr="0023308A" w:rsidRDefault="00C401C6">
            <w:pPr>
              <w:jc w:val="center"/>
              <w:rPr>
                <w:sz w:val="22"/>
              </w:rPr>
            </w:pPr>
            <w:r w:rsidRPr="0023308A">
              <w:rPr>
                <w:sz w:val="22"/>
              </w:rPr>
              <w:t>0,0008</w:t>
            </w:r>
          </w:p>
        </w:tc>
        <w:tc>
          <w:tcPr>
            <w:tcW w:w="476" w:type="pct"/>
            <w:shd w:val="clear" w:color="auto" w:fill="auto"/>
            <w:vAlign w:val="center"/>
          </w:tcPr>
          <w:p w:rsidR="00C401C6" w:rsidRPr="0023308A" w:rsidRDefault="00C401C6">
            <w:pPr>
              <w:jc w:val="center"/>
              <w:rPr>
                <w:sz w:val="22"/>
              </w:rPr>
            </w:pPr>
            <w:r w:rsidRPr="0023308A">
              <w:rPr>
                <w:sz w:val="22"/>
              </w:rPr>
              <w:t>0,0051</w:t>
            </w:r>
          </w:p>
        </w:tc>
        <w:tc>
          <w:tcPr>
            <w:tcW w:w="459" w:type="pct"/>
            <w:shd w:val="clear" w:color="auto" w:fill="auto"/>
            <w:vAlign w:val="center"/>
          </w:tcPr>
          <w:p w:rsidR="00C401C6" w:rsidRPr="0023308A" w:rsidRDefault="00C401C6">
            <w:pPr>
              <w:jc w:val="center"/>
              <w:rPr>
                <w:sz w:val="22"/>
              </w:rPr>
            </w:pPr>
            <w:r w:rsidRPr="0023308A">
              <w:rPr>
                <w:sz w:val="22"/>
              </w:rPr>
              <w:t>0,0059</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10</w:t>
            </w:r>
          </w:p>
        </w:tc>
        <w:tc>
          <w:tcPr>
            <w:tcW w:w="1208" w:type="pct"/>
            <w:shd w:val="clear" w:color="auto" w:fill="auto"/>
            <w:vAlign w:val="center"/>
          </w:tcPr>
          <w:p w:rsidR="00C401C6" w:rsidRPr="0023308A" w:rsidRDefault="00C401C6" w:rsidP="0074264E">
            <w:pPr>
              <w:rPr>
                <w:sz w:val="22"/>
              </w:rPr>
            </w:pPr>
            <w:r w:rsidRPr="0023308A">
              <w:rPr>
                <w:sz w:val="22"/>
              </w:rPr>
              <w:t>Котельная №10 (Пер</w:t>
            </w:r>
            <w:r w:rsidRPr="0023308A">
              <w:rPr>
                <w:sz w:val="22"/>
              </w:rPr>
              <w:t>м</w:t>
            </w:r>
            <w:r w:rsidRPr="0023308A">
              <w:rPr>
                <w:sz w:val="22"/>
              </w:rPr>
              <w:t>ский край, Суксунский р-н, с. Тис, ул. Севе</w:t>
            </w:r>
            <w:r w:rsidRPr="0023308A">
              <w:rPr>
                <w:sz w:val="22"/>
              </w:rPr>
              <w:t>р</w:t>
            </w:r>
            <w:r w:rsidRPr="0023308A">
              <w:rPr>
                <w:sz w:val="22"/>
              </w:rPr>
              <w:t>ная, зд. 32а)</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0,0025</w:t>
            </w:r>
          </w:p>
        </w:tc>
        <w:tc>
          <w:tcPr>
            <w:tcW w:w="476" w:type="pct"/>
            <w:shd w:val="clear" w:color="auto" w:fill="auto"/>
            <w:vAlign w:val="center"/>
          </w:tcPr>
          <w:p w:rsidR="00C401C6" w:rsidRPr="0023308A" w:rsidRDefault="00C401C6">
            <w:pPr>
              <w:jc w:val="center"/>
              <w:rPr>
                <w:sz w:val="22"/>
              </w:rPr>
            </w:pPr>
            <w:r w:rsidRPr="0023308A">
              <w:rPr>
                <w:sz w:val="22"/>
              </w:rPr>
              <w:t>0,0152</w:t>
            </w:r>
          </w:p>
        </w:tc>
        <w:tc>
          <w:tcPr>
            <w:tcW w:w="408" w:type="pct"/>
            <w:shd w:val="clear" w:color="auto" w:fill="auto"/>
            <w:vAlign w:val="center"/>
          </w:tcPr>
          <w:p w:rsidR="00C401C6" w:rsidRPr="0023308A" w:rsidRDefault="00C401C6">
            <w:pPr>
              <w:jc w:val="center"/>
              <w:rPr>
                <w:sz w:val="22"/>
              </w:rPr>
            </w:pPr>
            <w:r w:rsidRPr="0023308A">
              <w:rPr>
                <w:sz w:val="22"/>
              </w:rPr>
              <w:t>0,0178</w:t>
            </w:r>
          </w:p>
        </w:tc>
        <w:tc>
          <w:tcPr>
            <w:tcW w:w="476" w:type="pct"/>
            <w:shd w:val="clear" w:color="auto" w:fill="auto"/>
            <w:vAlign w:val="center"/>
          </w:tcPr>
          <w:p w:rsidR="00C401C6" w:rsidRPr="0023308A" w:rsidRDefault="00C401C6">
            <w:pPr>
              <w:jc w:val="center"/>
              <w:rPr>
                <w:sz w:val="22"/>
              </w:rPr>
            </w:pPr>
            <w:r w:rsidRPr="0023308A">
              <w:rPr>
                <w:sz w:val="22"/>
              </w:rPr>
              <w:t>0,0025</w:t>
            </w:r>
          </w:p>
        </w:tc>
        <w:tc>
          <w:tcPr>
            <w:tcW w:w="476" w:type="pct"/>
            <w:shd w:val="clear" w:color="auto" w:fill="auto"/>
            <w:vAlign w:val="center"/>
          </w:tcPr>
          <w:p w:rsidR="00C401C6" w:rsidRPr="0023308A" w:rsidRDefault="00C401C6">
            <w:pPr>
              <w:jc w:val="center"/>
              <w:rPr>
                <w:sz w:val="22"/>
              </w:rPr>
            </w:pPr>
            <w:r w:rsidRPr="0023308A">
              <w:rPr>
                <w:sz w:val="22"/>
              </w:rPr>
              <w:t>0,0152</w:t>
            </w:r>
          </w:p>
        </w:tc>
        <w:tc>
          <w:tcPr>
            <w:tcW w:w="459" w:type="pct"/>
            <w:shd w:val="clear" w:color="auto" w:fill="auto"/>
            <w:vAlign w:val="center"/>
          </w:tcPr>
          <w:p w:rsidR="00C401C6" w:rsidRPr="0023308A" w:rsidRDefault="00C401C6">
            <w:pPr>
              <w:jc w:val="center"/>
              <w:rPr>
                <w:sz w:val="22"/>
              </w:rPr>
            </w:pPr>
            <w:r w:rsidRPr="0023308A">
              <w:rPr>
                <w:sz w:val="22"/>
              </w:rPr>
              <w:t>0,0178</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11</w:t>
            </w:r>
          </w:p>
        </w:tc>
        <w:tc>
          <w:tcPr>
            <w:tcW w:w="1208" w:type="pct"/>
            <w:shd w:val="clear" w:color="auto" w:fill="auto"/>
            <w:vAlign w:val="center"/>
          </w:tcPr>
          <w:p w:rsidR="00C401C6" w:rsidRPr="0023308A" w:rsidRDefault="00C401C6" w:rsidP="0074264E">
            <w:pPr>
              <w:rPr>
                <w:sz w:val="22"/>
              </w:rPr>
            </w:pPr>
            <w:r w:rsidRPr="0023308A">
              <w:rPr>
                <w:sz w:val="22"/>
              </w:rPr>
              <w:t>Котельная №11 (Пер</w:t>
            </w:r>
            <w:r w:rsidRPr="0023308A">
              <w:rPr>
                <w:sz w:val="22"/>
              </w:rPr>
              <w:t>м</w:t>
            </w:r>
            <w:r w:rsidRPr="0023308A">
              <w:rPr>
                <w:sz w:val="22"/>
              </w:rPr>
              <w:t>ский край, Суксунский р-н, рп. Суксун, ул. Кирова, зд. 48А)</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0,0142</w:t>
            </w:r>
          </w:p>
        </w:tc>
        <w:tc>
          <w:tcPr>
            <w:tcW w:w="476" w:type="pct"/>
            <w:shd w:val="clear" w:color="auto" w:fill="auto"/>
            <w:vAlign w:val="center"/>
          </w:tcPr>
          <w:p w:rsidR="00C401C6" w:rsidRPr="0023308A" w:rsidRDefault="00C401C6">
            <w:pPr>
              <w:jc w:val="center"/>
              <w:rPr>
                <w:sz w:val="22"/>
              </w:rPr>
            </w:pPr>
            <w:r w:rsidRPr="0023308A">
              <w:rPr>
                <w:sz w:val="22"/>
              </w:rPr>
              <w:t>0,0853</w:t>
            </w:r>
          </w:p>
        </w:tc>
        <w:tc>
          <w:tcPr>
            <w:tcW w:w="408" w:type="pct"/>
            <w:shd w:val="clear" w:color="auto" w:fill="auto"/>
            <w:vAlign w:val="center"/>
          </w:tcPr>
          <w:p w:rsidR="00C401C6" w:rsidRPr="0023308A" w:rsidRDefault="00C401C6">
            <w:pPr>
              <w:jc w:val="center"/>
              <w:rPr>
                <w:sz w:val="22"/>
              </w:rPr>
            </w:pPr>
            <w:r w:rsidRPr="0023308A">
              <w:rPr>
                <w:sz w:val="22"/>
              </w:rPr>
              <w:t>0,0995</w:t>
            </w:r>
          </w:p>
        </w:tc>
        <w:tc>
          <w:tcPr>
            <w:tcW w:w="476" w:type="pct"/>
            <w:shd w:val="clear" w:color="auto" w:fill="auto"/>
            <w:vAlign w:val="center"/>
          </w:tcPr>
          <w:p w:rsidR="00C401C6" w:rsidRPr="0023308A" w:rsidRDefault="00C401C6">
            <w:pPr>
              <w:jc w:val="center"/>
              <w:rPr>
                <w:sz w:val="22"/>
              </w:rPr>
            </w:pPr>
            <w:r w:rsidRPr="0023308A">
              <w:rPr>
                <w:sz w:val="22"/>
              </w:rPr>
              <w:t>0,0142</w:t>
            </w:r>
          </w:p>
        </w:tc>
        <w:tc>
          <w:tcPr>
            <w:tcW w:w="476" w:type="pct"/>
            <w:shd w:val="clear" w:color="auto" w:fill="auto"/>
            <w:vAlign w:val="center"/>
          </w:tcPr>
          <w:p w:rsidR="00C401C6" w:rsidRPr="0023308A" w:rsidRDefault="00C401C6">
            <w:pPr>
              <w:jc w:val="center"/>
              <w:rPr>
                <w:sz w:val="22"/>
              </w:rPr>
            </w:pPr>
            <w:r w:rsidRPr="0023308A">
              <w:rPr>
                <w:sz w:val="22"/>
              </w:rPr>
              <w:t>0,0853</w:t>
            </w:r>
          </w:p>
        </w:tc>
        <w:tc>
          <w:tcPr>
            <w:tcW w:w="459" w:type="pct"/>
            <w:shd w:val="clear" w:color="auto" w:fill="auto"/>
            <w:vAlign w:val="center"/>
          </w:tcPr>
          <w:p w:rsidR="00C401C6" w:rsidRPr="0023308A" w:rsidRDefault="00C401C6">
            <w:pPr>
              <w:jc w:val="center"/>
              <w:rPr>
                <w:sz w:val="22"/>
              </w:rPr>
            </w:pPr>
            <w:r w:rsidRPr="0023308A">
              <w:rPr>
                <w:sz w:val="22"/>
              </w:rPr>
              <w:t>0,0995</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12</w:t>
            </w:r>
          </w:p>
        </w:tc>
        <w:tc>
          <w:tcPr>
            <w:tcW w:w="1208" w:type="pct"/>
            <w:shd w:val="clear" w:color="auto" w:fill="auto"/>
            <w:vAlign w:val="center"/>
          </w:tcPr>
          <w:p w:rsidR="00C401C6" w:rsidRPr="0023308A" w:rsidRDefault="00C401C6" w:rsidP="0074264E">
            <w:pPr>
              <w:rPr>
                <w:sz w:val="22"/>
              </w:rPr>
            </w:pPr>
            <w:r w:rsidRPr="0023308A">
              <w:rPr>
                <w:sz w:val="22"/>
              </w:rPr>
              <w:t>Котельная №12 (Пер</w:t>
            </w:r>
            <w:r w:rsidRPr="0023308A">
              <w:rPr>
                <w:sz w:val="22"/>
              </w:rPr>
              <w:t>м</w:t>
            </w:r>
            <w:r w:rsidRPr="0023308A">
              <w:rPr>
                <w:sz w:val="22"/>
              </w:rPr>
              <w:t>ский край, Суксунский р-н, рп. Суксун, ул. Чапаева, д. 14Б)</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0,0006</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08" w:type="pct"/>
            <w:shd w:val="clear" w:color="auto" w:fill="auto"/>
            <w:vAlign w:val="center"/>
          </w:tcPr>
          <w:p w:rsidR="00C401C6" w:rsidRPr="0023308A" w:rsidRDefault="00C401C6">
            <w:pPr>
              <w:jc w:val="center"/>
              <w:rPr>
                <w:sz w:val="22"/>
              </w:rPr>
            </w:pPr>
            <w:r w:rsidRPr="0023308A">
              <w:rPr>
                <w:sz w:val="22"/>
              </w:rPr>
              <w:t>0,0045</w:t>
            </w:r>
          </w:p>
        </w:tc>
        <w:tc>
          <w:tcPr>
            <w:tcW w:w="476" w:type="pct"/>
            <w:shd w:val="clear" w:color="auto" w:fill="auto"/>
            <w:vAlign w:val="center"/>
          </w:tcPr>
          <w:p w:rsidR="00C401C6" w:rsidRPr="0023308A" w:rsidRDefault="00C401C6">
            <w:pPr>
              <w:jc w:val="center"/>
              <w:rPr>
                <w:sz w:val="22"/>
              </w:rPr>
            </w:pPr>
            <w:r w:rsidRPr="0023308A">
              <w:rPr>
                <w:sz w:val="22"/>
              </w:rPr>
              <w:t>0,0006</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59" w:type="pct"/>
            <w:shd w:val="clear" w:color="auto" w:fill="auto"/>
            <w:vAlign w:val="center"/>
          </w:tcPr>
          <w:p w:rsidR="00C401C6" w:rsidRPr="0023308A" w:rsidRDefault="00C401C6">
            <w:pPr>
              <w:jc w:val="center"/>
              <w:rPr>
                <w:sz w:val="22"/>
              </w:rPr>
            </w:pPr>
            <w:r w:rsidRPr="0023308A">
              <w:rPr>
                <w:sz w:val="22"/>
              </w:rPr>
              <w:t>0,0045</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13</w:t>
            </w:r>
          </w:p>
        </w:tc>
        <w:tc>
          <w:tcPr>
            <w:tcW w:w="1208" w:type="pct"/>
            <w:shd w:val="clear" w:color="auto" w:fill="auto"/>
            <w:vAlign w:val="center"/>
          </w:tcPr>
          <w:p w:rsidR="00C401C6" w:rsidRPr="0023308A" w:rsidRDefault="00C401C6" w:rsidP="00FF5D9C">
            <w:pPr>
              <w:rPr>
                <w:sz w:val="22"/>
              </w:rPr>
            </w:pPr>
            <w:r w:rsidRPr="0023308A">
              <w:rPr>
                <w:sz w:val="22"/>
              </w:rPr>
              <w:t>Котельная №13 (Пер</w:t>
            </w:r>
            <w:r w:rsidRPr="0023308A">
              <w:rPr>
                <w:sz w:val="22"/>
              </w:rPr>
              <w:t>м</w:t>
            </w:r>
            <w:r w:rsidRPr="0023308A">
              <w:rPr>
                <w:sz w:val="22"/>
              </w:rPr>
              <w:t>ский край, Суксунский р-н, рп. Суксун, ул. Вишнёвая)</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0,0014</w:t>
            </w:r>
          </w:p>
        </w:tc>
        <w:tc>
          <w:tcPr>
            <w:tcW w:w="476" w:type="pct"/>
            <w:shd w:val="clear" w:color="auto" w:fill="auto"/>
            <w:vAlign w:val="center"/>
          </w:tcPr>
          <w:p w:rsidR="00C401C6" w:rsidRPr="0023308A" w:rsidRDefault="00C401C6">
            <w:pPr>
              <w:jc w:val="center"/>
              <w:rPr>
                <w:sz w:val="22"/>
              </w:rPr>
            </w:pPr>
            <w:r w:rsidRPr="0023308A">
              <w:rPr>
                <w:sz w:val="22"/>
              </w:rPr>
              <w:t>0,0081</w:t>
            </w:r>
          </w:p>
        </w:tc>
        <w:tc>
          <w:tcPr>
            <w:tcW w:w="408" w:type="pct"/>
            <w:shd w:val="clear" w:color="auto" w:fill="auto"/>
            <w:vAlign w:val="center"/>
          </w:tcPr>
          <w:p w:rsidR="00C401C6" w:rsidRPr="0023308A" w:rsidRDefault="00C401C6">
            <w:pPr>
              <w:jc w:val="center"/>
              <w:rPr>
                <w:sz w:val="22"/>
              </w:rPr>
            </w:pPr>
            <w:r w:rsidRPr="0023308A">
              <w:rPr>
                <w:sz w:val="22"/>
              </w:rPr>
              <w:t>0,0095</w:t>
            </w:r>
          </w:p>
        </w:tc>
        <w:tc>
          <w:tcPr>
            <w:tcW w:w="476" w:type="pct"/>
            <w:shd w:val="clear" w:color="auto" w:fill="auto"/>
            <w:vAlign w:val="center"/>
          </w:tcPr>
          <w:p w:rsidR="00C401C6" w:rsidRPr="0023308A" w:rsidRDefault="00C401C6">
            <w:pPr>
              <w:jc w:val="center"/>
              <w:rPr>
                <w:sz w:val="22"/>
              </w:rPr>
            </w:pPr>
            <w:r w:rsidRPr="0023308A">
              <w:rPr>
                <w:sz w:val="22"/>
              </w:rPr>
              <w:t>0,0083</w:t>
            </w:r>
          </w:p>
        </w:tc>
        <w:tc>
          <w:tcPr>
            <w:tcW w:w="476" w:type="pct"/>
            <w:shd w:val="clear" w:color="auto" w:fill="auto"/>
            <w:vAlign w:val="center"/>
          </w:tcPr>
          <w:p w:rsidR="00C401C6" w:rsidRPr="0023308A" w:rsidRDefault="00C401C6">
            <w:pPr>
              <w:jc w:val="center"/>
              <w:rPr>
                <w:sz w:val="22"/>
              </w:rPr>
            </w:pPr>
            <w:r w:rsidRPr="0023308A">
              <w:rPr>
                <w:sz w:val="22"/>
              </w:rPr>
              <w:t>0,0498</w:t>
            </w:r>
          </w:p>
        </w:tc>
        <w:tc>
          <w:tcPr>
            <w:tcW w:w="459" w:type="pct"/>
            <w:shd w:val="clear" w:color="auto" w:fill="auto"/>
            <w:vAlign w:val="center"/>
          </w:tcPr>
          <w:p w:rsidR="00C401C6" w:rsidRPr="0023308A" w:rsidRDefault="00C401C6">
            <w:pPr>
              <w:jc w:val="center"/>
              <w:rPr>
                <w:sz w:val="22"/>
              </w:rPr>
            </w:pPr>
            <w:r w:rsidRPr="0023308A">
              <w:rPr>
                <w:sz w:val="22"/>
              </w:rPr>
              <w:t>0,0581</w:t>
            </w:r>
          </w:p>
        </w:tc>
      </w:tr>
      <w:tr w:rsidR="005B273F" w:rsidRPr="0023308A" w:rsidTr="00C401C6">
        <w:trPr>
          <w:cantSplit/>
        </w:trPr>
        <w:tc>
          <w:tcPr>
            <w:tcW w:w="324" w:type="pct"/>
            <w:vAlign w:val="center"/>
          </w:tcPr>
          <w:p w:rsidR="00C401C6" w:rsidRPr="0023308A" w:rsidRDefault="00C401C6" w:rsidP="00C401C6">
            <w:pPr>
              <w:jc w:val="center"/>
              <w:rPr>
                <w:sz w:val="22"/>
              </w:rPr>
            </w:pPr>
            <w:r w:rsidRPr="0023308A">
              <w:rPr>
                <w:sz w:val="22"/>
              </w:rPr>
              <w:t>14</w:t>
            </w:r>
          </w:p>
        </w:tc>
        <w:tc>
          <w:tcPr>
            <w:tcW w:w="1208" w:type="pct"/>
            <w:shd w:val="clear" w:color="auto" w:fill="auto"/>
            <w:vAlign w:val="center"/>
          </w:tcPr>
          <w:p w:rsidR="00C401C6" w:rsidRPr="0023308A" w:rsidRDefault="00C401C6" w:rsidP="0074264E">
            <w:pPr>
              <w:rPr>
                <w:sz w:val="22"/>
              </w:rPr>
            </w:pPr>
            <w:r w:rsidRPr="0023308A">
              <w:rPr>
                <w:sz w:val="22"/>
              </w:rPr>
              <w:t>Котельная №14 (Пер</w:t>
            </w:r>
            <w:r w:rsidRPr="0023308A">
              <w:rPr>
                <w:sz w:val="22"/>
              </w:rPr>
              <w:t>м</w:t>
            </w:r>
            <w:r w:rsidRPr="0023308A">
              <w:rPr>
                <w:sz w:val="22"/>
              </w:rPr>
              <w:t>ский край, Суксунский р-н, д. Киселево, ул. Новая, д. 6)</w:t>
            </w:r>
          </w:p>
        </w:tc>
        <w:tc>
          <w:tcPr>
            <w:tcW w:w="696" w:type="pct"/>
            <w:shd w:val="clear" w:color="auto" w:fill="auto"/>
            <w:vAlign w:val="center"/>
          </w:tcPr>
          <w:p w:rsidR="00C401C6" w:rsidRPr="0023308A" w:rsidRDefault="00C401C6" w:rsidP="001E5468">
            <w:pPr>
              <w:jc w:val="center"/>
              <w:rPr>
                <w:sz w:val="22"/>
              </w:rPr>
            </w:pPr>
            <w:r w:rsidRPr="0023308A">
              <w:rPr>
                <w:sz w:val="22"/>
              </w:rPr>
              <w:t>Природный газ</w:t>
            </w:r>
          </w:p>
        </w:tc>
        <w:tc>
          <w:tcPr>
            <w:tcW w:w="476" w:type="pct"/>
            <w:shd w:val="clear" w:color="auto" w:fill="auto"/>
            <w:vAlign w:val="center"/>
          </w:tcPr>
          <w:p w:rsidR="00C401C6" w:rsidRPr="0023308A" w:rsidRDefault="00C401C6">
            <w:pPr>
              <w:jc w:val="center"/>
              <w:rPr>
                <w:sz w:val="22"/>
              </w:rPr>
            </w:pPr>
            <w:r w:rsidRPr="0023308A">
              <w:rPr>
                <w:sz w:val="22"/>
              </w:rPr>
              <w:t>0,0007</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08" w:type="pct"/>
            <w:shd w:val="clear" w:color="auto" w:fill="auto"/>
            <w:vAlign w:val="center"/>
          </w:tcPr>
          <w:p w:rsidR="00C401C6" w:rsidRPr="0023308A" w:rsidRDefault="00C401C6">
            <w:pPr>
              <w:jc w:val="center"/>
              <w:rPr>
                <w:sz w:val="22"/>
              </w:rPr>
            </w:pPr>
            <w:r w:rsidRPr="0023308A">
              <w:rPr>
                <w:sz w:val="22"/>
              </w:rPr>
              <w:t>0,0046</w:t>
            </w:r>
          </w:p>
        </w:tc>
        <w:tc>
          <w:tcPr>
            <w:tcW w:w="476" w:type="pct"/>
            <w:shd w:val="clear" w:color="auto" w:fill="auto"/>
            <w:vAlign w:val="center"/>
          </w:tcPr>
          <w:p w:rsidR="00C401C6" w:rsidRPr="0023308A" w:rsidRDefault="00C401C6">
            <w:pPr>
              <w:jc w:val="center"/>
              <w:rPr>
                <w:sz w:val="22"/>
              </w:rPr>
            </w:pPr>
            <w:r w:rsidRPr="0023308A">
              <w:rPr>
                <w:sz w:val="22"/>
              </w:rPr>
              <w:t>0,0007</w:t>
            </w:r>
          </w:p>
        </w:tc>
        <w:tc>
          <w:tcPr>
            <w:tcW w:w="476" w:type="pct"/>
            <w:shd w:val="clear" w:color="auto" w:fill="auto"/>
            <w:vAlign w:val="center"/>
          </w:tcPr>
          <w:p w:rsidR="00C401C6" w:rsidRPr="0023308A" w:rsidRDefault="00C401C6">
            <w:pPr>
              <w:jc w:val="center"/>
              <w:rPr>
                <w:sz w:val="22"/>
              </w:rPr>
            </w:pPr>
            <w:r w:rsidRPr="0023308A">
              <w:rPr>
                <w:sz w:val="22"/>
              </w:rPr>
              <w:t>0,0039</w:t>
            </w:r>
          </w:p>
        </w:tc>
        <w:tc>
          <w:tcPr>
            <w:tcW w:w="459" w:type="pct"/>
            <w:shd w:val="clear" w:color="auto" w:fill="auto"/>
            <w:vAlign w:val="center"/>
          </w:tcPr>
          <w:p w:rsidR="00C401C6" w:rsidRPr="0023308A" w:rsidRDefault="00C401C6">
            <w:pPr>
              <w:jc w:val="center"/>
              <w:rPr>
                <w:sz w:val="22"/>
              </w:rPr>
            </w:pPr>
            <w:r w:rsidRPr="0023308A">
              <w:rPr>
                <w:sz w:val="22"/>
              </w:rPr>
              <w:t>0,0046</w:t>
            </w:r>
          </w:p>
        </w:tc>
      </w:tr>
    </w:tbl>
    <w:p w:rsidR="00034DF7" w:rsidRPr="0023308A" w:rsidRDefault="00835349" w:rsidP="000B7BF7">
      <w:pPr>
        <w:pStyle w:val="21"/>
      </w:pPr>
      <w:bookmarkStart w:id="240" w:name="_Toc97389302"/>
      <w:r w:rsidRPr="0023308A">
        <w:t>10.3</w:t>
      </w:r>
      <w:r w:rsidR="00FF17A9" w:rsidRPr="0023308A">
        <w:t xml:space="preserve"> </w:t>
      </w:r>
      <w:r w:rsidRPr="0023308A">
        <w:t>В</w:t>
      </w:r>
      <w:r w:rsidR="00B35576" w:rsidRPr="0023308A">
        <w:t>ид топлива, потребляемый источником тепловой энергии, в том числе с и</w:t>
      </w:r>
      <w:r w:rsidR="00B35576" w:rsidRPr="0023308A">
        <w:t>с</w:t>
      </w:r>
      <w:r w:rsidR="00B35576" w:rsidRPr="0023308A">
        <w:t>пользованием возобновляемых источников энергии и местных видов топлива</w:t>
      </w:r>
      <w:bookmarkEnd w:id="240"/>
    </w:p>
    <w:p w:rsidR="00326EAF" w:rsidRPr="0023308A" w:rsidRDefault="004858B5" w:rsidP="000B2E1C">
      <w:pPr>
        <w:tabs>
          <w:tab w:val="left" w:pos="0"/>
        </w:tabs>
        <w:spacing w:line="276" w:lineRule="auto"/>
        <w:ind w:firstLine="709"/>
      </w:pPr>
      <w:r w:rsidRPr="0023308A">
        <w:t xml:space="preserve">В настоящее время </w:t>
      </w:r>
      <w:r w:rsidR="00FF17A9" w:rsidRPr="0023308A">
        <w:t>н</w:t>
      </w:r>
      <w:r w:rsidR="00F63CDD" w:rsidRPr="0023308A">
        <w:t xml:space="preserve">а </w:t>
      </w:r>
      <w:r w:rsidR="000A5A43" w:rsidRPr="0023308A">
        <w:t>территории Суксунского ГО</w:t>
      </w:r>
      <w:r w:rsidR="00F63CDD" w:rsidRPr="0023308A">
        <w:t xml:space="preserve"> действует 14 источников централиз</w:t>
      </w:r>
      <w:r w:rsidR="00F63CDD" w:rsidRPr="0023308A">
        <w:t>о</w:t>
      </w:r>
      <w:r w:rsidR="00F63CDD" w:rsidRPr="0023308A">
        <w:t>ванного теплоснабжения</w:t>
      </w:r>
      <w:r w:rsidRPr="0023308A">
        <w:t xml:space="preserve"> и 31 локальный источник теплоснабжения</w:t>
      </w:r>
      <w:r w:rsidR="00FF17A9" w:rsidRPr="0023308A">
        <w:t>.</w:t>
      </w:r>
      <w:r w:rsidRPr="0023308A">
        <w:t xml:space="preserve"> В качестве основного вида </w:t>
      </w:r>
      <w:r w:rsidRPr="0023308A">
        <w:lastRenderedPageBreak/>
        <w:t>топлива на централизованных котельных округа используются природный газ, на локальных котельных – природный газ</w:t>
      </w:r>
      <w:r w:rsidR="00E24ADD" w:rsidRPr="0023308A">
        <w:t>,</w:t>
      </w:r>
      <w:r w:rsidRPr="0023308A">
        <w:t xml:space="preserve"> твердое топливо (дрова, уголь)</w:t>
      </w:r>
      <w:r w:rsidR="00E24ADD" w:rsidRPr="0023308A">
        <w:t xml:space="preserve"> и электроэнергия</w:t>
      </w:r>
      <w:r w:rsidRPr="0023308A">
        <w:t>.</w:t>
      </w:r>
    </w:p>
    <w:p w:rsidR="00835349" w:rsidRPr="0023308A" w:rsidRDefault="00835349" w:rsidP="00326EAF">
      <w:pPr>
        <w:widowControl w:val="0"/>
        <w:spacing w:line="240" w:lineRule="exact"/>
      </w:pPr>
    </w:p>
    <w:p w:rsidR="00326EAF" w:rsidRPr="0023308A" w:rsidRDefault="00326EAF" w:rsidP="00326EAF">
      <w:pPr>
        <w:widowControl w:val="0"/>
        <w:spacing w:line="240" w:lineRule="exact"/>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72</w:t>
      </w:r>
      <w:r w:rsidR="008A3CE6" w:rsidRPr="0023308A">
        <w:rPr>
          <w:noProof/>
        </w:rPr>
        <w:fldChar w:fldCharType="end"/>
      </w:r>
      <w:r w:rsidRPr="0023308A">
        <w:t xml:space="preserve"> - Особенности характеристик топлива, п</w:t>
      </w:r>
      <w:r w:rsidR="00F32E4E" w:rsidRPr="0023308A">
        <w:t>оставляемого на источники тепла</w:t>
      </w:r>
    </w:p>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1"/>
        <w:gridCol w:w="4278"/>
        <w:gridCol w:w="1786"/>
        <w:gridCol w:w="1233"/>
        <w:gridCol w:w="2035"/>
      </w:tblGrid>
      <w:tr w:rsidR="005B273F" w:rsidRPr="0023308A" w:rsidTr="000B2E1C">
        <w:trPr>
          <w:cantSplit/>
          <w:tblHeader/>
        </w:trPr>
        <w:tc>
          <w:tcPr>
            <w:tcW w:w="391" w:type="pct"/>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 п/п</w:t>
            </w:r>
          </w:p>
        </w:tc>
        <w:tc>
          <w:tcPr>
            <w:tcW w:w="2113" w:type="pct"/>
            <w:shd w:val="clear" w:color="auto" w:fill="auto"/>
            <w:vAlign w:val="center"/>
          </w:tcPr>
          <w:p w:rsidR="00E44D80" w:rsidRPr="0023308A" w:rsidRDefault="00E44D80" w:rsidP="00FF17A9">
            <w:pPr>
              <w:widowControl w:val="0"/>
              <w:spacing w:line="240" w:lineRule="exact"/>
              <w:jc w:val="center"/>
              <w:rPr>
                <w:rFonts w:eastAsia="Tahoma"/>
                <w:sz w:val="22"/>
                <w:lang w:eastAsia="ru-RU" w:bidi="ru-RU"/>
              </w:rPr>
            </w:pPr>
            <w:r w:rsidRPr="0023308A">
              <w:rPr>
                <w:rFonts w:eastAsia="Tahoma"/>
                <w:sz w:val="22"/>
                <w:lang w:eastAsia="ru-RU" w:bidi="ru-RU"/>
              </w:rPr>
              <w:t>Источник</w:t>
            </w:r>
          </w:p>
        </w:tc>
        <w:tc>
          <w:tcPr>
            <w:tcW w:w="882" w:type="pct"/>
            <w:shd w:val="clear" w:color="auto" w:fill="auto"/>
            <w:vAlign w:val="center"/>
          </w:tcPr>
          <w:p w:rsidR="00E44D80" w:rsidRPr="0023308A" w:rsidRDefault="00FF17A9" w:rsidP="00E44D80">
            <w:pPr>
              <w:widowControl w:val="0"/>
              <w:spacing w:line="240" w:lineRule="exact"/>
              <w:jc w:val="center"/>
              <w:rPr>
                <w:rFonts w:eastAsia="Tahoma"/>
                <w:sz w:val="22"/>
                <w:lang w:eastAsia="ru-RU" w:bidi="ru-RU"/>
              </w:rPr>
            </w:pPr>
            <w:r w:rsidRPr="0023308A">
              <w:rPr>
                <w:rFonts w:eastAsia="Tahoma"/>
                <w:sz w:val="22"/>
                <w:lang w:eastAsia="ru-RU" w:bidi="ru-RU"/>
              </w:rPr>
              <w:t>Вид</w:t>
            </w:r>
            <w:r w:rsidR="00E44D80" w:rsidRPr="0023308A">
              <w:rPr>
                <w:rFonts w:eastAsia="Tahoma"/>
                <w:sz w:val="22"/>
                <w:lang w:eastAsia="ru-RU" w:bidi="ru-RU"/>
              </w:rPr>
              <w:t xml:space="preserve"> топлива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Показ</w:t>
            </w:r>
            <w:r w:rsidRPr="0023308A">
              <w:rPr>
                <w:rFonts w:eastAsia="Tahoma"/>
                <w:sz w:val="22"/>
                <w:lang w:eastAsia="ru-RU" w:bidi="ru-RU"/>
              </w:rPr>
              <w:t>а</w:t>
            </w:r>
            <w:r w:rsidRPr="0023308A">
              <w:rPr>
                <w:rFonts w:eastAsia="Tahoma"/>
                <w:sz w:val="22"/>
                <w:lang w:eastAsia="ru-RU" w:bidi="ru-RU"/>
              </w:rPr>
              <w:t>тель</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Значение</w:t>
            </w:r>
          </w:p>
        </w:tc>
      </w:tr>
      <w:tr w:rsidR="005B273F" w:rsidRPr="0023308A" w:rsidTr="000B2E1C">
        <w:trPr>
          <w:cantSplit/>
        </w:trPr>
        <w:tc>
          <w:tcPr>
            <w:tcW w:w="391" w:type="pct"/>
            <w:vAlign w:val="center"/>
          </w:tcPr>
          <w:p w:rsidR="00E44D80" w:rsidRPr="0023308A" w:rsidRDefault="00E44D80" w:rsidP="00E44D80">
            <w:pPr>
              <w:widowControl w:val="0"/>
              <w:spacing w:line="240" w:lineRule="exact"/>
              <w:jc w:val="center"/>
              <w:rPr>
                <w:rFonts w:eastAsia="Tahoma"/>
                <w:b/>
                <w:sz w:val="22"/>
                <w:lang w:eastAsia="ru-RU" w:bidi="ru-RU"/>
              </w:rPr>
            </w:pPr>
            <w:r w:rsidRPr="0023308A">
              <w:rPr>
                <w:rFonts w:eastAsia="Tahoma"/>
                <w:b/>
                <w:sz w:val="22"/>
                <w:lang w:eastAsia="ru-RU" w:bidi="ru-RU"/>
              </w:rPr>
              <w:t>1</w:t>
            </w:r>
          </w:p>
        </w:tc>
        <w:tc>
          <w:tcPr>
            <w:tcW w:w="4609" w:type="pct"/>
            <w:gridSpan w:val="4"/>
            <w:shd w:val="clear" w:color="auto" w:fill="auto"/>
            <w:vAlign w:val="bottom"/>
          </w:tcPr>
          <w:p w:rsidR="00E44D80" w:rsidRPr="0023308A" w:rsidRDefault="00E44D80" w:rsidP="00E44D80">
            <w:pPr>
              <w:widowControl w:val="0"/>
              <w:spacing w:line="240" w:lineRule="exact"/>
              <w:jc w:val="left"/>
              <w:rPr>
                <w:rFonts w:eastAsia="Tahoma"/>
                <w:b/>
                <w:sz w:val="22"/>
                <w:lang w:eastAsia="ru-RU" w:bidi="ru-RU"/>
              </w:rPr>
            </w:pPr>
            <w:r w:rsidRPr="0023308A">
              <w:rPr>
                <w:rFonts w:eastAsia="Tahoma"/>
                <w:b/>
                <w:sz w:val="22"/>
                <w:lang w:eastAsia="ru-RU" w:bidi="ru-RU"/>
              </w:rPr>
              <w:t>Источники централизованного теплоснабжения</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Нефтяников, д. 5)</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1.2</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Карла Маркса, д. 96)</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1.3</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Зеленая, д. 40г)</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1.4</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w:t>
            </w:r>
            <w:r w:rsidRPr="0023308A">
              <w:rPr>
                <w:rFonts w:eastAsia="Times New Roman"/>
                <w:sz w:val="22"/>
                <w:lang w:eastAsia="ru-RU"/>
              </w:rPr>
              <w:t>н</w:t>
            </w:r>
            <w:r w:rsidRPr="0023308A">
              <w:rPr>
                <w:rFonts w:eastAsia="Times New Roman"/>
                <w:sz w:val="22"/>
                <w:lang w:eastAsia="ru-RU"/>
              </w:rPr>
              <w:t>ский р-н, в границах Суксунского горо</w:t>
            </w:r>
            <w:r w:rsidRPr="0023308A">
              <w:rPr>
                <w:rFonts w:eastAsia="Times New Roman"/>
                <w:sz w:val="22"/>
                <w:lang w:eastAsia="ru-RU"/>
              </w:rPr>
              <w:t>д</w:t>
            </w:r>
            <w:r w:rsidRPr="0023308A">
              <w:rPr>
                <w:rFonts w:eastAsia="Times New Roman"/>
                <w:sz w:val="22"/>
                <w:lang w:eastAsia="ru-RU"/>
              </w:rPr>
              <w:t>ского поселения, урочище «Очистные»)</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1.5</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w:t>
            </w:r>
            <w:r w:rsidRPr="0023308A">
              <w:rPr>
                <w:rFonts w:eastAsia="Times New Roman"/>
                <w:sz w:val="22"/>
                <w:lang w:eastAsia="ru-RU"/>
              </w:rPr>
              <w:t>н</w:t>
            </w:r>
            <w:r w:rsidRPr="0023308A">
              <w:rPr>
                <w:rFonts w:eastAsia="Times New Roman"/>
                <w:sz w:val="22"/>
                <w:lang w:eastAsia="ru-RU"/>
              </w:rPr>
              <w:t>ский р-н, с. Ключи, ул. 40 лет Победы, д. 20)</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1.6</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Школьная, д. 1)</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1.7</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Пугачева, зд. 9)</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1.8</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Карла Маркса)</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1.9</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Халтурина, 6)</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1.10</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w:t>
            </w:r>
            <w:r w:rsidRPr="0023308A">
              <w:rPr>
                <w:rFonts w:eastAsia="Times New Roman"/>
                <w:sz w:val="22"/>
                <w:lang w:eastAsia="ru-RU"/>
              </w:rPr>
              <w:t>н</w:t>
            </w:r>
            <w:r w:rsidRPr="0023308A">
              <w:rPr>
                <w:rFonts w:eastAsia="Times New Roman"/>
                <w:sz w:val="22"/>
                <w:lang w:eastAsia="ru-RU"/>
              </w:rPr>
              <w:t>ский р-н, с. Тис, ул. Северная, зд. 32а)</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Кирова, зд. 48А)</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1.12</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Чапаева, д. 14Б)</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1.13</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Вишнёвая)</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461"/>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Height w:val="309"/>
        </w:trPr>
        <w:tc>
          <w:tcPr>
            <w:tcW w:w="391" w:type="pct"/>
            <w:vMerge w:val="restar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1.14</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w:t>
            </w:r>
            <w:r w:rsidRPr="0023308A">
              <w:rPr>
                <w:rFonts w:eastAsia="Times New Roman"/>
                <w:sz w:val="22"/>
                <w:lang w:eastAsia="ru-RU"/>
              </w:rPr>
              <w:t>н</w:t>
            </w:r>
            <w:r w:rsidRPr="0023308A">
              <w:rPr>
                <w:rFonts w:eastAsia="Times New Roman"/>
                <w:sz w:val="22"/>
                <w:lang w:eastAsia="ru-RU"/>
              </w:rPr>
              <w:t>ский р-н, д. Киселево, ул. Новая, д. 6)</w:t>
            </w:r>
          </w:p>
        </w:tc>
        <w:tc>
          <w:tcPr>
            <w:tcW w:w="882" w:type="pct"/>
            <w:vMerge w:val="restar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289"/>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widowControl w:val="0"/>
              <w:spacing w:line="240" w:lineRule="exact"/>
              <w:jc w:val="center"/>
              <w:rPr>
                <w:rFonts w:eastAsia="Courier New"/>
                <w:sz w:val="22"/>
                <w:lang w:eastAsia="ru-RU" w:bidi="ru-RU"/>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widowControl w:val="0"/>
              <w:spacing w:line="240" w:lineRule="exact"/>
              <w:jc w:val="center"/>
              <w:rPr>
                <w:rFonts w:eastAsia="Tahoma"/>
                <w:b/>
                <w:sz w:val="22"/>
                <w:lang w:eastAsia="ru-RU" w:bidi="ru-RU"/>
              </w:rPr>
            </w:pPr>
            <w:r w:rsidRPr="0023308A">
              <w:rPr>
                <w:rFonts w:eastAsia="Tahoma"/>
                <w:b/>
                <w:sz w:val="22"/>
                <w:lang w:eastAsia="ru-RU" w:bidi="ru-RU"/>
              </w:rPr>
              <w:t>2</w:t>
            </w:r>
          </w:p>
        </w:tc>
        <w:tc>
          <w:tcPr>
            <w:tcW w:w="4609" w:type="pct"/>
            <w:gridSpan w:val="4"/>
            <w:shd w:val="clear" w:color="auto" w:fill="auto"/>
            <w:vAlign w:val="center"/>
          </w:tcPr>
          <w:p w:rsidR="00E44D80" w:rsidRPr="0023308A" w:rsidRDefault="00E44D80" w:rsidP="00E44D80">
            <w:pPr>
              <w:widowControl w:val="0"/>
              <w:spacing w:line="240" w:lineRule="exact"/>
              <w:jc w:val="left"/>
              <w:rPr>
                <w:rFonts w:eastAsia="Tahoma"/>
                <w:b/>
                <w:sz w:val="22"/>
                <w:lang w:eastAsia="ru-RU" w:bidi="ru-RU"/>
              </w:rPr>
            </w:pPr>
            <w:r w:rsidRPr="0023308A">
              <w:rPr>
                <w:rFonts w:eastAsia="Tahoma"/>
                <w:b/>
                <w:sz w:val="22"/>
                <w:lang w:eastAsia="ru-RU" w:bidi="ru-RU"/>
              </w:rPr>
              <w:t>Локальные источники тепла</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с. Ключи, ул. Зол</w:t>
            </w:r>
            <w:r w:rsidRPr="0023308A">
              <w:rPr>
                <w:rFonts w:eastAsia="Times New Roman"/>
                <w:sz w:val="22"/>
                <w:lang w:eastAsia="ru-RU"/>
              </w:rPr>
              <w:t>и</w:t>
            </w:r>
            <w:r w:rsidRPr="0023308A">
              <w:rPr>
                <w:rFonts w:eastAsia="Times New Roman"/>
                <w:sz w:val="22"/>
                <w:lang w:eastAsia="ru-RU"/>
              </w:rPr>
              <w:t>на, д. 59)</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412"/>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2.2</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д. Киселево, ул. Н</w:t>
            </w:r>
            <w:r w:rsidRPr="0023308A">
              <w:rPr>
                <w:rFonts w:eastAsia="Times New Roman"/>
                <w:sz w:val="22"/>
                <w:lang w:eastAsia="ru-RU"/>
              </w:rPr>
              <w:t>о</w:t>
            </w:r>
            <w:r w:rsidRPr="0023308A">
              <w:rPr>
                <w:rFonts w:eastAsia="Times New Roman"/>
                <w:sz w:val="22"/>
                <w:lang w:eastAsia="ru-RU"/>
              </w:rPr>
              <w:t>вая, двлд. 2а)</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pStyle w:val="aa"/>
              <w:jc w:val="center"/>
              <w:rPr>
                <w:sz w:val="22"/>
                <w:szCs w:val="22"/>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2.3</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Администрации (Пермский край, Суксунский р-н, рп. Суксун, ул. К</w:t>
            </w:r>
            <w:r w:rsidRPr="0023308A">
              <w:rPr>
                <w:rFonts w:eastAsia="Times New Roman"/>
                <w:sz w:val="22"/>
                <w:lang w:eastAsia="ru-RU"/>
              </w:rPr>
              <w:t>и</w:t>
            </w:r>
            <w:r w:rsidRPr="0023308A">
              <w:rPr>
                <w:rFonts w:eastAsia="Times New Roman"/>
                <w:sz w:val="22"/>
                <w:lang w:eastAsia="ru-RU"/>
              </w:rPr>
              <w:t>рова, д. 44)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2.4</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с. Торговище, ул. Трактовая, д. 37г)</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Height w:val="591"/>
        </w:trPr>
        <w:tc>
          <w:tcPr>
            <w:tcW w:w="391" w:type="pct"/>
            <w:vAlign w:val="center"/>
          </w:tcPr>
          <w:p w:rsidR="00E44D80" w:rsidRPr="0023308A" w:rsidRDefault="00E44D80" w:rsidP="00E44D80">
            <w:pPr>
              <w:pStyle w:val="aa"/>
              <w:jc w:val="center"/>
              <w:rPr>
                <w:sz w:val="22"/>
                <w:szCs w:val="22"/>
              </w:rPr>
            </w:pPr>
            <w:r w:rsidRPr="0023308A">
              <w:rPr>
                <w:sz w:val="22"/>
                <w:szCs w:val="22"/>
              </w:rPr>
              <w:t>2.5</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с. Тис, ул. Советская, зд. 2)</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lastRenderedPageBreak/>
              <w:t>2.6</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с Ключи,</w:t>
            </w:r>
            <w:r w:rsidR="00DA64B6" w:rsidRPr="0023308A">
              <w:rPr>
                <w:rFonts w:eastAsia="Times New Roman"/>
                <w:sz w:val="22"/>
                <w:lang w:eastAsia="ru-RU"/>
              </w:rPr>
              <w:t xml:space="preserve"> </w:t>
            </w:r>
            <w:r w:rsidRPr="0023308A">
              <w:rPr>
                <w:rFonts w:eastAsia="Times New Roman"/>
                <w:sz w:val="22"/>
                <w:lang w:eastAsia="ru-RU"/>
              </w:rPr>
              <w:t>ул. 40 лет Победы, д. 17)</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2.7</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ДК (Пермский край, Суксу</w:t>
            </w:r>
            <w:r w:rsidRPr="0023308A">
              <w:rPr>
                <w:rFonts w:eastAsia="Times New Roman"/>
                <w:sz w:val="22"/>
                <w:lang w:eastAsia="ru-RU"/>
              </w:rPr>
              <w:t>н</w:t>
            </w:r>
            <w:r w:rsidRPr="0023308A">
              <w:rPr>
                <w:rFonts w:eastAsia="Times New Roman"/>
                <w:sz w:val="22"/>
                <w:lang w:eastAsia="ru-RU"/>
              </w:rPr>
              <w:t>ский р-н, д. Поедуги, ул. Рогожникова, д. 10)</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2.8</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р-н Су</w:t>
            </w:r>
            <w:r w:rsidRPr="0023308A">
              <w:rPr>
                <w:rFonts w:eastAsia="Times New Roman"/>
                <w:sz w:val="22"/>
                <w:lang w:eastAsia="ru-RU"/>
              </w:rPr>
              <w:t>к</w:t>
            </w:r>
            <w:r w:rsidRPr="0023308A">
              <w:rPr>
                <w:rFonts w:eastAsia="Times New Roman"/>
                <w:sz w:val="22"/>
                <w:lang w:eastAsia="ru-RU"/>
              </w:rPr>
              <w:t>сунский, с. Бор, ул. Центральная, дом 16а)</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2.9</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Суксу</w:t>
            </w:r>
            <w:r w:rsidRPr="0023308A">
              <w:rPr>
                <w:rFonts w:eastAsia="Times New Roman"/>
                <w:sz w:val="22"/>
                <w:lang w:eastAsia="ru-RU"/>
              </w:rPr>
              <w:t>н</w:t>
            </w:r>
            <w:r w:rsidRPr="0023308A">
              <w:rPr>
                <w:rFonts w:eastAsia="Times New Roman"/>
                <w:sz w:val="22"/>
                <w:lang w:eastAsia="ru-RU"/>
              </w:rPr>
              <w:t>ский р-н, д. Нижняя Истекаевка, ул. Тра</w:t>
            </w:r>
            <w:r w:rsidRPr="0023308A">
              <w:rPr>
                <w:rFonts w:eastAsia="Times New Roman"/>
                <w:sz w:val="22"/>
                <w:lang w:eastAsia="ru-RU"/>
              </w:rPr>
              <w:t>к</w:t>
            </w:r>
            <w:r w:rsidRPr="0023308A">
              <w:rPr>
                <w:rFonts w:eastAsia="Times New Roman"/>
                <w:sz w:val="22"/>
                <w:lang w:eastAsia="ru-RU"/>
              </w:rPr>
              <w:t>товая, д. 14)</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2.10</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Суксу</w:t>
            </w:r>
            <w:r w:rsidRPr="0023308A">
              <w:rPr>
                <w:rFonts w:eastAsia="Times New Roman"/>
                <w:sz w:val="22"/>
                <w:lang w:eastAsia="ru-RU"/>
              </w:rPr>
              <w:t>н</w:t>
            </w:r>
            <w:r w:rsidRPr="0023308A">
              <w:rPr>
                <w:rFonts w:eastAsia="Times New Roman"/>
                <w:sz w:val="22"/>
                <w:lang w:eastAsia="ru-RU"/>
              </w:rPr>
              <w:t>ский р-н, д. Пепелыши,</w:t>
            </w:r>
            <w:r w:rsidR="00DA64B6" w:rsidRPr="0023308A">
              <w:rPr>
                <w:rFonts w:eastAsia="Times New Roman"/>
                <w:sz w:val="22"/>
                <w:lang w:eastAsia="ru-RU"/>
              </w:rPr>
              <w:t xml:space="preserve"> </w:t>
            </w:r>
            <w:r w:rsidRPr="0023308A">
              <w:rPr>
                <w:rFonts w:eastAsia="Times New Roman"/>
                <w:sz w:val="22"/>
                <w:lang w:eastAsia="ru-RU"/>
              </w:rPr>
              <w:t>ул. Колхозная, д. 15)</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2.11</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СК (Пермский край, Суксу</w:t>
            </w:r>
            <w:r w:rsidRPr="0023308A">
              <w:rPr>
                <w:rFonts w:eastAsia="Times New Roman"/>
                <w:sz w:val="22"/>
                <w:lang w:eastAsia="ru-RU"/>
              </w:rPr>
              <w:t>н</w:t>
            </w:r>
            <w:r w:rsidRPr="0023308A">
              <w:rPr>
                <w:rFonts w:eastAsia="Times New Roman"/>
                <w:sz w:val="22"/>
                <w:lang w:eastAsia="ru-RU"/>
              </w:rPr>
              <w:t>ский р-н, д. Васькино, ул. Пушкина, д. 47)</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2.12</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Брехово, ул. Школьная, д. 7)</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2.13</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Васькино, ул. Пушкина, д. 53)</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t>2.14</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Ключи, ул.40 лет Победы, д. 18)</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2.15</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Моргуново, ул. Трактовая, д. 41)</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2.16</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Сабарка, ул. Победы, д. 4)</w:t>
            </w:r>
          </w:p>
        </w:tc>
        <w:tc>
          <w:tcPr>
            <w:tcW w:w="882" w:type="pct"/>
            <w:shd w:val="clear" w:color="auto" w:fill="auto"/>
            <w:vAlign w:val="center"/>
          </w:tcPr>
          <w:p w:rsidR="00E44D80" w:rsidRPr="0023308A" w:rsidRDefault="00E44D80" w:rsidP="00E44D80">
            <w:pPr>
              <w:jc w:val="center"/>
              <w:rPr>
                <w:sz w:val="22"/>
              </w:rPr>
            </w:pPr>
            <w:r w:rsidRPr="0023308A">
              <w:rPr>
                <w:sz w:val="22"/>
              </w:rPr>
              <w:t>эл.энергия</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2.17</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Сабарка, ул. Победы, д. 4)</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2.18</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Ковалево, ул. Дорожная, д. 23)</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AE703A">
        <w:trPr>
          <w:cantSplit/>
          <w:trHeight w:val="888"/>
        </w:trPr>
        <w:tc>
          <w:tcPr>
            <w:tcW w:w="391" w:type="pct"/>
            <w:vAlign w:val="center"/>
          </w:tcPr>
          <w:p w:rsidR="00E44D80" w:rsidRPr="0023308A" w:rsidRDefault="00E44D80" w:rsidP="00E44D80">
            <w:pPr>
              <w:pStyle w:val="aa"/>
              <w:jc w:val="center"/>
              <w:rPr>
                <w:sz w:val="22"/>
                <w:szCs w:val="22"/>
              </w:rPr>
            </w:pPr>
            <w:r w:rsidRPr="0023308A">
              <w:rPr>
                <w:sz w:val="22"/>
                <w:szCs w:val="22"/>
              </w:rPr>
              <w:t>2.19</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Пепелыши, ул. Колхозная, д. 14-1)</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AE703A">
        <w:trPr>
          <w:cantSplit/>
          <w:trHeight w:val="829"/>
        </w:trPr>
        <w:tc>
          <w:tcPr>
            <w:tcW w:w="391" w:type="pct"/>
            <w:vAlign w:val="center"/>
          </w:tcPr>
          <w:p w:rsidR="00E44D80" w:rsidRPr="0023308A" w:rsidRDefault="00E44D80" w:rsidP="00E44D80">
            <w:pPr>
              <w:pStyle w:val="aa"/>
              <w:jc w:val="center"/>
              <w:rPr>
                <w:sz w:val="22"/>
                <w:szCs w:val="22"/>
              </w:rPr>
            </w:pPr>
            <w:r w:rsidRPr="0023308A">
              <w:rPr>
                <w:sz w:val="22"/>
                <w:szCs w:val="22"/>
              </w:rPr>
              <w:t>2.20</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р-н. Суксунский, д. Нижняя Истекаевка, ул. Трактовая, д. 10)</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2.21</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Поедуги, ул. Сосновая, д. 23)</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Align w:val="center"/>
          </w:tcPr>
          <w:p w:rsidR="00E44D80" w:rsidRPr="0023308A" w:rsidRDefault="00E44D80" w:rsidP="00E44D80">
            <w:pPr>
              <w:pStyle w:val="aa"/>
              <w:jc w:val="center"/>
              <w:rPr>
                <w:sz w:val="22"/>
                <w:szCs w:val="22"/>
              </w:rPr>
            </w:pPr>
            <w:r w:rsidRPr="0023308A">
              <w:rPr>
                <w:sz w:val="22"/>
                <w:szCs w:val="22"/>
              </w:rPr>
              <w:t>2.22</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Поедуги, ул. Сосновая, д. 14)</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Height w:val="727"/>
        </w:trPr>
        <w:tc>
          <w:tcPr>
            <w:tcW w:w="391" w:type="pct"/>
            <w:vAlign w:val="center"/>
          </w:tcPr>
          <w:p w:rsidR="00E44D80" w:rsidRPr="0023308A" w:rsidRDefault="00E44D80" w:rsidP="00E44D80">
            <w:pPr>
              <w:pStyle w:val="aa"/>
              <w:jc w:val="center"/>
              <w:rPr>
                <w:sz w:val="22"/>
                <w:szCs w:val="22"/>
              </w:rPr>
            </w:pPr>
            <w:r w:rsidRPr="0023308A">
              <w:rPr>
                <w:sz w:val="22"/>
                <w:szCs w:val="22"/>
              </w:rPr>
              <w:t>2.23</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Сызганка)</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Height w:val="905"/>
        </w:trPr>
        <w:tc>
          <w:tcPr>
            <w:tcW w:w="391" w:type="pct"/>
            <w:vAlign w:val="center"/>
          </w:tcPr>
          <w:p w:rsidR="00E44D80" w:rsidRPr="0023308A" w:rsidRDefault="00E44D80" w:rsidP="00E44D80">
            <w:pPr>
              <w:pStyle w:val="aa"/>
              <w:jc w:val="center"/>
              <w:rPr>
                <w:sz w:val="22"/>
                <w:szCs w:val="22"/>
              </w:rPr>
            </w:pPr>
            <w:r w:rsidRPr="0023308A">
              <w:rPr>
                <w:sz w:val="22"/>
                <w:szCs w:val="22"/>
              </w:rPr>
              <w:t>2.24</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с Торговище,</w:t>
            </w:r>
            <w:r w:rsidR="00DA64B6" w:rsidRPr="0023308A">
              <w:rPr>
                <w:rFonts w:eastAsia="Times New Roman"/>
                <w:sz w:val="22"/>
                <w:lang w:eastAsia="ru-RU"/>
              </w:rPr>
              <w:t xml:space="preserve"> </w:t>
            </w:r>
            <w:r w:rsidRPr="0023308A">
              <w:rPr>
                <w:rFonts w:eastAsia="Times New Roman"/>
                <w:sz w:val="22"/>
                <w:lang w:eastAsia="ru-RU"/>
              </w:rPr>
              <w:t>ул. Южная, д. 1б)</w:t>
            </w:r>
          </w:p>
        </w:tc>
        <w:tc>
          <w:tcPr>
            <w:tcW w:w="882" w:type="pct"/>
            <w:shd w:val="clear" w:color="auto" w:fill="auto"/>
            <w:vAlign w:val="center"/>
          </w:tcPr>
          <w:p w:rsidR="00E44D80" w:rsidRPr="0023308A" w:rsidRDefault="00E44D80" w:rsidP="00E44D80">
            <w:pPr>
              <w:jc w:val="center"/>
              <w:rPr>
                <w:sz w:val="22"/>
              </w:rPr>
            </w:pPr>
            <w:r w:rsidRPr="0023308A">
              <w:rPr>
                <w:sz w:val="22"/>
              </w:rPr>
              <w:t>дрова</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1500-1800 ккал/куб.м</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sz w:val="22"/>
                <w:szCs w:val="22"/>
              </w:rPr>
            </w:pPr>
            <w:r w:rsidRPr="0023308A">
              <w:rPr>
                <w:sz w:val="22"/>
                <w:szCs w:val="22"/>
              </w:rPr>
              <w:lastRenderedPageBreak/>
              <w:t>2.25</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Height w:val="592"/>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2.26</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2.27</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2.28</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школы (Пермский край, Су</w:t>
            </w:r>
            <w:r w:rsidRPr="0023308A">
              <w:rPr>
                <w:rFonts w:eastAsia="Times New Roman"/>
                <w:sz w:val="22"/>
                <w:lang w:eastAsia="ru-RU"/>
              </w:rPr>
              <w:t>к</w:t>
            </w:r>
            <w:r w:rsidRPr="0023308A">
              <w:rPr>
                <w:rFonts w:eastAsia="Times New Roman"/>
                <w:sz w:val="22"/>
                <w:lang w:eastAsia="ru-RU"/>
              </w:rPr>
              <w:t>сунский р-н, д. Киселево, ул. Школьная, д. 14)</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Align w:val="center"/>
          </w:tcPr>
          <w:p w:rsidR="00E44D80" w:rsidRPr="0023308A" w:rsidRDefault="00E44D80" w:rsidP="00E44D80">
            <w:pPr>
              <w:jc w:val="center"/>
              <w:rPr>
                <w:rFonts w:eastAsia="Times New Roman"/>
                <w:sz w:val="22"/>
                <w:lang w:eastAsia="ru-RU"/>
              </w:rPr>
            </w:pPr>
            <w:r w:rsidRPr="0023308A">
              <w:rPr>
                <w:sz w:val="22"/>
              </w:rPr>
              <w:t>2.29</w:t>
            </w:r>
          </w:p>
        </w:tc>
        <w:tc>
          <w:tcPr>
            <w:tcW w:w="2113" w:type="pc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библиотеки (Пермский край, Суксунский р-н, с. Брехово, ул. Школьная, д. 3)</w:t>
            </w:r>
          </w:p>
        </w:tc>
        <w:tc>
          <w:tcPr>
            <w:tcW w:w="882" w:type="pct"/>
            <w:shd w:val="clear" w:color="auto" w:fill="auto"/>
            <w:vAlign w:val="center"/>
          </w:tcPr>
          <w:p w:rsidR="00E44D80" w:rsidRPr="0023308A" w:rsidRDefault="00E44D80" w:rsidP="00E44D80">
            <w:pPr>
              <w:jc w:val="center"/>
              <w:rPr>
                <w:sz w:val="22"/>
              </w:rPr>
            </w:pPr>
            <w:r w:rsidRPr="0023308A">
              <w:rPr>
                <w:sz w:val="22"/>
              </w:rPr>
              <w:t>каменный уголь</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7700–8800 ккал/тн</w:t>
            </w:r>
          </w:p>
        </w:tc>
      </w:tr>
      <w:tr w:rsidR="005B273F" w:rsidRPr="0023308A" w:rsidTr="000B2E1C">
        <w:trPr>
          <w:cantSplit/>
        </w:trPr>
        <w:tc>
          <w:tcPr>
            <w:tcW w:w="391" w:type="pct"/>
            <w:vMerge w:val="restart"/>
            <w:vAlign w:val="center"/>
          </w:tcPr>
          <w:p w:rsidR="00E44D80" w:rsidRPr="0023308A" w:rsidRDefault="00E44D80" w:rsidP="00E44D80">
            <w:pPr>
              <w:pStyle w:val="aa"/>
              <w:jc w:val="center"/>
              <w:rPr>
                <w:rFonts w:eastAsia="Times New Roman"/>
                <w:sz w:val="22"/>
                <w:szCs w:val="22"/>
                <w:lang w:eastAsia="ru-RU"/>
              </w:rPr>
            </w:pPr>
            <w:r w:rsidRPr="0023308A">
              <w:rPr>
                <w:sz w:val="22"/>
                <w:szCs w:val="22"/>
              </w:rPr>
              <w:t>2.30</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р-н, с. Кл</w:t>
            </w:r>
            <w:r w:rsidRPr="0023308A">
              <w:rPr>
                <w:rFonts w:eastAsia="Times New Roman"/>
                <w:sz w:val="22"/>
                <w:lang w:eastAsia="ru-RU"/>
              </w:rPr>
              <w:t>ю</w:t>
            </w:r>
            <w:r w:rsidRPr="0023308A">
              <w:rPr>
                <w:rFonts w:eastAsia="Times New Roman"/>
                <w:sz w:val="22"/>
                <w:lang w:eastAsia="ru-RU"/>
              </w:rPr>
              <w:t>чи, ул. Золина, д. 180)</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r w:rsidR="005B273F" w:rsidRPr="0023308A" w:rsidTr="000B2E1C">
        <w:trPr>
          <w:cantSplit/>
        </w:trPr>
        <w:tc>
          <w:tcPr>
            <w:tcW w:w="391" w:type="pct"/>
            <w:vMerge w:val="restart"/>
            <w:vAlign w:val="center"/>
          </w:tcPr>
          <w:p w:rsidR="00E44D80" w:rsidRPr="0023308A" w:rsidRDefault="00E44D80" w:rsidP="00E44D80">
            <w:pPr>
              <w:jc w:val="center"/>
              <w:rPr>
                <w:rFonts w:eastAsia="Times New Roman"/>
                <w:sz w:val="22"/>
                <w:lang w:eastAsia="ru-RU"/>
              </w:rPr>
            </w:pPr>
            <w:r w:rsidRPr="0023308A">
              <w:rPr>
                <w:sz w:val="22"/>
              </w:rPr>
              <w:t>2.31</w:t>
            </w:r>
          </w:p>
        </w:tc>
        <w:tc>
          <w:tcPr>
            <w:tcW w:w="2113" w:type="pct"/>
            <w:vMerge w:val="restart"/>
            <w:shd w:val="clear" w:color="auto" w:fill="auto"/>
            <w:vAlign w:val="center"/>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ГБУЗ ПК "Суксунская ЦРБ» (Пермский край, Суксунский р-он, д. К</w:t>
            </w:r>
            <w:r w:rsidRPr="0023308A">
              <w:rPr>
                <w:rFonts w:eastAsia="Times New Roman"/>
                <w:sz w:val="22"/>
                <w:lang w:eastAsia="ru-RU"/>
              </w:rPr>
              <w:t>и</w:t>
            </w:r>
            <w:r w:rsidRPr="0023308A">
              <w:rPr>
                <w:rFonts w:eastAsia="Times New Roman"/>
                <w:sz w:val="22"/>
                <w:lang w:eastAsia="ru-RU"/>
              </w:rPr>
              <w:t>селево, ул. Советская д. 6, кв. 2)</w:t>
            </w:r>
          </w:p>
        </w:tc>
        <w:tc>
          <w:tcPr>
            <w:tcW w:w="882" w:type="pct"/>
            <w:vMerge w:val="restart"/>
            <w:shd w:val="clear" w:color="auto" w:fill="auto"/>
            <w:vAlign w:val="center"/>
          </w:tcPr>
          <w:p w:rsidR="00E44D80" w:rsidRPr="0023308A" w:rsidRDefault="00E44D80" w:rsidP="00E44D80">
            <w:pPr>
              <w:jc w:val="center"/>
              <w:rPr>
                <w:sz w:val="22"/>
              </w:rPr>
            </w:pPr>
            <w:r w:rsidRPr="0023308A">
              <w:rPr>
                <w:sz w:val="22"/>
              </w:rPr>
              <w:t>природный газ</w:t>
            </w: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Он</w:t>
            </w:r>
            <w:r w:rsidRPr="0023308A">
              <w:rPr>
                <w:rFonts w:eastAsia="Tahoma"/>
                <w:sz w:val="22"/>
                <w:vertAlign w:val="superscript"/>
                <w:lang w:eastAsia="ru-RU" w:bidi="ru-RU"/>
              </w:rPr>
              <w:t>р</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8060 ккал/нм</w:t>
            </w:r>
            <w:r w:rsidRPr="0023308A">
              <w:rPr>
                <w:rFonts w:eastAsia="Tahoma"/>
                <w:sz w:val="22"/>
                <w:vertAlign w:val="superscript"/>
                <w:lang w:eastAsia="ru-RU" w:bidi="ru-RU"/>
              </w:rPr>
              <w:t>3</w:t>
            </w:r>
          </w:p>
        </w:tc>
      </w:tr>
      <w:tr w:rsidR="005B273F" w:rsidRPr="0023308A" w:rsidTr="000B2E1C">
        <w:trPr>
          <w:cantSplit/>
        </w:trPr>
        <w:tc>
          <w:tcPr>
            <w:tcW w:w="391" w:type="pct"/>
            <w:vMerge/>
            <w:vAlign w:val="center"/>
          </w:tcPr>
          <w:p w:rsidR="00E44D80" w:rsidRPr="0023308A" w:rsidRDefault="00E44D80" w:rsidP="00E44D80">
            <w:pPr>
              <w:jc w:val="center"/>
              <w:rPr>
                <w:rFonts w:eastAsia="Times New Roman"/>
                <w:sz w:val="22"/>
                <w:lang w:eastAsia="ru-RU"/>
              </w:rPr>
            </w:pPr>
          </w:p>
        </w:tc>
        <w:tc>
          <w:tcPr>
            <w:tcW w:w="2113" w:type="pct"/>
            <w:vMerge/>
            <w:shd w:val="clear" w:color="auto" w:fill="auto"/>
            <w:vAlign w:val="center"/>
          </w:tcPr>
          <w:p w:rsidR="00E44D80" w:rsidRPr="0023308A" w:rsidRDefault="00E44D80" w:rsidP="00E44D80">
            <w:pPr>
              <w:jc w:val="left"/>
              <w:rPr>
                <w:rFonts w:eastAsia="Times New Roman"/>
                <w:sz w:val="22"/>
                <w:lang w:eastAsia="ru-RU"/>
              </w:rPr>
            </w:pPr>
          </w:p>
        </w:tc>
        <w:tc>
          <w:tcPr>
            <w:tcW w:w="882" w:type="pct"/>
            <w:vMerge/>
            <w:shd w:val="clear" w:color="auto" w:fill="auto"/>
            <w:vAlign w:val="center"/>
          </w:tcPr>
          <w:p w:rsidR="00E44D80" w:rsidRPr="0023308A" w:rsidRDefault="00E44D80" w:rsidP="00E44D80">
            <w:pPr>
              <w:jc w:val="center"/>
              <w:rPr>
                <w:sz w:val="22"/>
              </w:rPr>
            </w:pPr>
          </w:p>
        </w:tc>
        <w:tc>
          <w:tcPr>
            <w:tcW w:w="609" w:type="pct"/>
            <w:shd w:val="clear" w:color="auto" w:fill="auto"/>
            <w:vAlign w:val="center"/>
          </w:tcPr>
          <w:p w:rsidR="00E44D80" w:rsidRPr="0023308A" w:rsidRDefault="00E44D80" w:rsidP="00E44D80">
            <w:pPr>
              <w:widowControl w:val="0"/>
              <w:spacing w:line="240" w:lineRule="exact"/>
              <w:jc w:val="center"/>
              <w:rPr>
                <w:rFonts w:eastAsia="Tahoma"/>
                <w:sz w:val="22"/>
                <w:lang w:eastAsia="ru-RU" w:bidi="ru-RU"/>
              </w:rPr>
            </w:pPr>
            <w:r w:rsidRPr="0023308A">
              <w:rPr>
                <w:rFonts w:eastAsia="Tahoma"/>
                <w:sz w:val="22"/>
                <w:lang w:eastAsia="ru-RU" w:bidi="ru-RU"/>
              </w:rPr>
              <w:t>плотн.</w:t>
            </w:r>
          </w:p>
        </w:tc>
        <w:tc>
          <w:tcPr>
            <w:tcW w:w="1004" w:type="pct"/>
            <w:shd w:val="clear" w:color="auto" w:fill="auto"/>
            <w:vAlign w:val="center"/>
          </w:tcPr>
          <w:p w:rsidR="00E44D80" w:rsidRPr="0023308A" w:rsidRDefault="00E44D80" w:rsidP="00E44D80">
            <w:pPr>
              <w:widowControl w:val="0"/>
              <w:spacing w:line="240" w:lineRule="exact"/>
              <w:jc w:val="center"/>
              <w:rPr>
                <w:rFonts w:eastAsia="Tahoma"/>
                <w:sz w:val="22"/>
                <w:vertAlign w:val="superscript"/>
                <w:lang w:eastAsia="ru-RU" w:bidi="ru-RU"/>
              </w:rPr>
            </w:pPr>
            <w:r w:rsidRPr="0023308A">
              <w:rPr>
                <w:rFonts w:eastAsia="Tahoma"/>
                <w:sz w:val="22"/>
                <w:lang w:eastAsia="ru-RU" w:bidi="ru-RU"/>
              </w:rPr>
              <w:t>0,692 кг/м</w:t>
            </w:r>
            <w:r w:rsidRPr="0023308A">
              <w:rPr>
                <w:rFonts w:eastAsia="Tahoma"/>
                <w:sz w:val="22"/>
                <w:vertAlign w:val="superscript"/>
                <w:lang w:eastAsia="ru-RU" w:bidi="ru-RU"/>
              </w:rPr>
              <w:t>3</w:t>
            </w:r>
          </w:p>
        </w:tc>
      </w:tr>
    </w:tbl>
    <w:p w:rsidR="00034DF7" w:rsidRPr="0023308A" w:rsidRDefault="00CC521F" w:rsidP="000B7BF7">
      <w:pPr>
        <w:pStyle w:val="21"/>
      </w:pPr>
      <w:bookmarkStart w:id="241" w:name="_Toc97389303"/>
      <w:r w:rsidRPr="0023308A">
        <w:t>10.4</w:t>
      </w:r>
      <w:r w:rsidR="003913AD" w:rsidRPr="0023308A">
        <w:t xml:space="preserve"> </w:t>
      </w:r>
      <w:r w:rsidRPr="0023308A">
        <w:t>В</w:t>
      </w:r>
      <w:r w:rsidR="00B35576" w:rsidRPr="0023308A">
        <w:t>иды топлива (в случае, если топливом является уголь, - вид ископаемого угля в соответствии с Межгосударственным стандартом ГОСТ 25543-2013 «Угли бурые, к</w:t>
      </w:r>
      <w:r w:rsidR="00B35576" w:rsidRPr="0023308A">
        <w:t>а</w:t>
      </w:r>
      <w:r w:rsidR="00B35576" w:rsidRPr="0023308A">
        <w:t>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w:t>
      </w:r>
      <w:r w:rsidR="00E44D80" w:rsidRPr="0023308A">
        <w:t>ловой энер</w:t>
      </w:r>
      <w:r w:rsidR="00B35576" w:rsidRPr="0023308A">
        <w:t>гии по каждой системе теплоснабжения</w:t>
      </w:r>
      <w:bookmarkEnd w:id="241"/>
    </w:p>
    <w:p w:rsidR="004858B5" w:rsidRPr="0023308A" w:rsidRDefault="00F63CDD" w:rsidP="003913AD">
      <w:pPr>
        <w:tabs>
          <w:tab w:val="left" w:pos="0"/>
        </w:tabs>
        <w:spacing w:line="276" w:lineRule="auto"/>
        <w:ind w:firstLine="709"/>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14 источников централизованного теплосна</w:t>
      </w:r>
      <w:r w:rsidRPr="0023308A">
        <w:rPr>
          <w:rFonts w:eastAsia="Microsoft YaHei"/>
          <w:szCs w:val="24"/>
        </w:rPr>
        <w:t>б</w:t>
      </w:r>
      <w:r w:rsidRPr="0023308A">
        <w:rPr>
          <w:rFonts w:eastAsia="Microsoft YaHei"/>
          <w:szCs w:val="24"/>
        </w:rPr>
        <w:t>жения</w:t>
      </w:r>
      <w:r w:rsidR="004858B5" w:rsidRPr="0023308A">
        <w:rPr>
          <w:rFonts w:eastAsia="Microsoft YaHei"/>
          <w:szCs w:val="24"/>
        </w:rPr>
        <w:t xml:space="preserve">, отапливающие социально-значимые, общественные здания и жилой фонд, а также </w:t>
      </w:r>
      <w:r w:rsidR="00145662" w:rsidRPr="0023308A">
        <w:t>31 локальный источник теплоснабжения. Локальные источники тепла отапливают социально-значимые объекты</w:t>
      </w:r>
      <w:r w:rsidR="003913AD" w:rsidRPr="0023308A">
        <w:t xml:space="preserve"> (школы, детские сады, д</w:t>
      </w:r>
      <w:r w:rsidR="004858B5" w:rsidRPr="0023308A">
        <w:t>ома культуры, объекты здравоохранения).</w:t>
      </w:r>
      <w:r w:rsidR="004858B5" w:rsidRPr="0023308A">
        <w:rPr>
          <w:rFonts w:eastAsia="Microsoft YaHei"/>
          <w:szCs w:val="24"/>
        </w:rPr>
        <w:t xml:space="preserve"> </w:t>
      </w:r>
      <w:r w:rsidR="004858B5" w:rsidRPr="0023308A">
        <w:t>В кач</w:t>
      </w:r>
      <w:r w:rsidR="004858B5" w:rsidRPr="0023308A">
        <w:t>е</w:t>
      </w:r>
      <w:r w:rsidR="004858B5" w:rsidRPr="0023308A">
        <w:t xml:space="preserve">стве основного вида топлива на централизованных котельных округа используются природный газ, на локальных котельных – </w:t>
      </w:r>
      <w:r w:rsidR="00FB3E36" w:rsidRPr="0023308A">
        <w:t>природный газ, твердое топливо (дрова, уголь) и электроэнергия</w:t>
      </w:r>
      <w:r w:rsidR="004858B5" w:rsidRPr="0023308A">
        <w:t>.</w:t>
      </w:r>
    </w:p>
    <w:p w:rsidR="004858B5" w:rsidRPr="0023308A" w:rsidRDefault="004858B5" w:rsidP="003913AD">
      <w:pPr>
        <w:spacing w:line="276" w:lineRule="auto"/>
        <w:ind w:firstLine="709"/>
      </w:pPr>
      <w:r w:rsidRPr="0023308A">
        <w:t>Перево</w:t>
      </w:r>
      <w:r w:rsidR="00787B99" w:rsidRPr="0023308A">
        <w:t xml:space="preserve">д </w:t>
      </w:r>
      <w:r w:rsidRPr="0023308A">
        <w:t>источников централизованного теплоснабжения на другие виды топлива не планируется, перев</w:t>
      </w:r>
      <w:r w:rsidR="002664F2" w:rsidRPr="0023308A">
        <w:t xml:space="preserve">од </w:t>
      </w:r>
      <w:r w:rsidRPr="0023308A">
        <w:t>локальных твердотопливных источников тепла на природный газ рек</w:t>
      </w:r>
      <w:r w:rsidRPr="0023308A">
        <w:t>о</w:t>
      </w:r>
      <w:r w:rsidRPr="0023308A">
        <w:t xml:space="preserve">мендуется выполнять в рамках развития системы газоснабжения </w:t>
      </w:r>
      <w:r w:rsidR="00E41600" w:rsidRPr="0023308A">
        <w:rPr>
          <w:rFonts w:eastAsia="Microsoft YaHei"/>
          <w:szCs w:val="24"/>
        </w:rPr>
        <w:t>Суксунского ГО</w:t>
      </w:r>
      <w:r w:rsidRPr="0023308A">
        <w:t>.</w:t>
      </w:r>
    </w:p>
    <w:p w:rsidR="00B35576" w:rsidRPr="0023308A" w:rsidRDefault="00CC521F" w:rsidP="000B7BF7">
      <w:pPr>
        <w:pStyle w:val="21"/>
        <w:rPr>
          <w:rFonts w:eastAsia="Microsoft YaHei"/>
        </w:rPr>
      </w:pPr>
      <w:bookmarkStart w:id="242" w:name="_Toc97389304"/>
      <w:r w:rsidRPr="0023308A">
        <w:t>10.5</w:t>
      </w:r>
      <w:r w:rsidR="00257D34" w:rsidRPr="0023308A">
        <w:t xml:space="preserve"> </w:t>
      </w:r>
      <w:r w:rsidRPr="0023308A">
        <w:t>П</w:t>
      </w:r>
      <w:r w:rsidR="00B35576" w:rsidRPr="0023308A">
        <w:rPr>
          <w:rFonts w:eastAsia="Microsoft YaHei"/>
        </w:rPr>
        <w:t>реобладающий вид топлива, определяемый по совокупности всех систем те</w:t>
      </w:r>
      <w:r w:rsidR="00B35576" w:rsidRPr="0023308A">
        <w:rPr>
          <w:rFonts w:eastAsia="Microsoft YaHei"/>
        </w:rPr>
        <w:t>п</w:t>
      </w:r>
      <w:r w:rsidR="00B35576" w:rsidRPr="0023308A">
        <w:rPr>
          <w:rFonts w:eastAsia="Microsoft YaHei"/>
        </w:rPr>
        <w:t>лоснабжения, находящихся в городского округа</w:t>
      </w:r>
      <w:bookmarkEnd w:id="242"/>
    </w:p>
    <w:p w:rsidR="00B35576" w:rsidRPr="0023308A" w:rsidRDefault="00B35576" w:rsidP="00CC521F">
      <w:pPr>
        <w:tabs>
          <w:tab w:val="left" w:pos="0"/>
        </w:tabs>
        <w:spacing w:line="276" w:lineRule="auto"/>
        <w:ind w:firstLine="567"/>
        <w:rPr>
          <w:rFonts w:eastAsia="Microsoft YaHei"/>
          <w:szCs w:val="24"/>
        </w:rPr>
      </w:pPr>
      <w:r w:rsidRPr="0023308A">
        <w:rPr>
          <w:rFonts w:eastAsia="Microsoft YaHei"/>
          <w:szCs w:val="24"/>
        </w:rPr>
        <w:t xml:space="preserve">На </w:t>
      </w:r>
      <w:r w:rsidR="000A5A43" w:rsidRPr="0023308A">
        <w:rPr>
          <w:rFonts w:eastAsia="Microsoft YaHei"/>
          <w:szCs w:val="24"/>
        </w:rPr>
        <w:t>территории Суксунского ГО</w:t>
      </w:r>
      <w:r w:rsidRPr="0023308A">
        <w:rPr>
          <w:rFonts w:eastAsia="Microsoft YaHei"/>
          <w:szCs w:val="24"/>
        </w:rPr>
        <w:t xml:space="preserve"> действует 14 источников централизованного теплосна</w:t>
      </w:r>
      <w:r w:rsidRPr="0023308A">
        <w:rPr>
          <w:rFonts w:eastAsia="Microsoft YaHei"/>
          <w:szCs w:val="24"/>
        </w:rPr>
        <w:t>б</w:t>
      </w:r>
      <w:r w:rsidRPr="0023308A">
        <w:rPr>
          <w:rFonts w:eastAsia="Microsoft YaHei"/>
          <w:szCs w:val="24"/>
        </w:rPr>
        <w:t xml:space="preserve">жения, отапливающие социально-значимые, общественные здания и жилой фонд, а также </w:t>
      </w:r>
      <w:r w:rsidR="00145662" w:rsidRPr="0023308A">
        <w:t>31 локальный источник теплоснабжения. Локальные источники тепла отапливают социально-значимые объекты</w:t>
      </w:r>
      <w:r w:rsidRPr="0023308A">
        <w:t xml:space="preserve"> (школы, детские сады, </w:t>
      </w:r>
      <w:r w:rsidR="00257D34" w:rsidRPr="0023308A">
        <w:t>д</w:t>
      </w:r>
      <w:r w:rsidRPr="0023308A">
        <w:t>ома культуры, объекты здравоохранения).</w:t>
      </w:r>
      <w:r w:rsidRPr="0023308A">
        <w:rPr>
          <w:rFonts w:eastAsia="Microsoft YaHei"/>
          <w:szCs w:val="24"/>
        </w:rPr>
        <w:t xml:space="preserve"> </w:t>
      </w:r>
      <w:r w:rsidRPr="0023308A">
        <w:t>В кач</w:t>
      </w:r>
      <w:r w:rsidRPr="0023308A">
        <w:t>е</w:t>
      </w:r>
      <w:r w:rsidRPr="0023308A">
        <w:t>стве основного вида топлива на централизованных котельных округа используются природный газ, на локальных котельных – природный газ, твердое топливо (дрова, уголь) и электроэнергия.</w:t>
      </w:r>
    </w:p>
    <w:p w:rsidR="00B35576" w:rsidRPr="0023308A" w:rsidRDefault="00B35576" w:rsidP="00CC521F">
      <w:pPr>
        <w:tabs>
          <w:tab w:val="left" w:pos="0"/>
        </w:tabs>
        <w:spacing w:line="276" w:lineRule="auto"/>
        <w:ind w:firstLine="567"/>
        <w:rPr>
          <w:rFonts w:eastAsia="Microsoft YaHei"/>
          <w:szCs w:val="24"/>
        </w:rPr>
      </w:pPr>
      <w:r w:rsidRPr="0023308A">
        <w:rPr>
          <w:rFonts w:eastAsia="Microsoft YaHei"/>
          <w:szCs w:val="24"/>
        </w:rPr>
        <w:t xml:space="preserve">Преобладающим видом топлива для территории </w:t>
      </w:r>
      <w:r w:rsidR="00E41600" w:rsidRPr="0023308A">
        <w:rPr>
          <w:rFonts w:eastAsia="Microsoft YaHei"/>
          <w:szCs w:val="24"/>
        </w:rPr>
        <w:t xml:space="preserve">Суксунского ГО </w:t>
      </w:r>
      <w:r w:rsidRPr="0023308A">
        <w:rPr>
          <w:rFonts w:eastAsia="Microsoft YaHei"/>
          <w:szCs w:val="24"/>
        </w:rPr>
        <w:t>является природный газ.</w:t>
      </w:r>
    </w:p>
    <w:p w:rsidR="00034DF7" w:rsidRPr="0023308A" w:rsidRDefault="00CC521F" w:rsidP="000B7BF7">
      <w:pPr>
        <w:pStyle w:val="21"/>
      </w:pPr>
      <w:bookmarkStart w:id="243" w:name="_Toc97389305"/>
      <w:r w:rsidRPr="0023308A">
        <w:lastRenderedPageBreak/>
        <w:t>10.6</w:t>
      </w:r>
      <w:r w:rsidR="00C73979" w:rsidRPr="0023308A">
        <w:t xml:space="preserve"> </w:t>
      </w:r>
      <w:r w:rsidRPr="0023308A">
        <w:t>П</w:t>
      </w:r>
      <w:r w:rsidR="00B35576" w:rsidRPr="0023308A">
        <w:t>риоритетное направление развития топливного баланса городского округа</w:t>
      </w:r>
      <w:bookmarkEnd w:id="243"/>
    </w:p>
    <w:p w:rsidR="004858B5" w:rsidRPr="0023308A" w:rsidRDefault="004858B5" w:rsidP="00CC521F">
      <w:pPr>
        <w:spacing w:line="276" w:lineRule="auto"/>
        <w:ind w:firstLine="567"/>
      </w:pPr>
      <w:r w:rsidRPr="0023308A">
        <w:t>Перево</w:t>
      </w:r>
      <w:r w:rsidR="00787B99" w:rsidRPr="0023308A">
        <w:t xml:space="preserve">д </w:t>
      </w:r>
      <w:r w:rsidRPr="0023308A">
        <w:t>источников централизованного теплоснабжения на другие виды топлива не пл</w:t>
      </w:r>
      <w:r w:rsidRPr="0023308A">
        <w:t>а</w:t>
      </w:r>
      <w:r w:rsidRPr="0023308A">
        <w:t>нируется, перев</w:t>
      </w:r>
      <w:r w:rsidR="002664F2" w:rsidRPr="0023308A">
        <w:t xml:space="preserve">од </w:t>
      </w:r>
      <w:r w:rsidRPr="0023308A">
        <w:t>локальных твердотопливных источников тепла на природный газ рекоменд</w:t>
      </w:r>
      <w:r w:rsidRPr="0023308A">
        <w:t>у</w:t>
      </w:r>
      <w:r w:rsidRPr="0023308A">
        <w:t xml:space="preserve">ется выполнять в рамках развития системы газоснабжения </w:t>
      </w:r>
      <w:r w:rsidR="00E41600" w:rsidRPr="0023308A">
        <w:rPr>
          <w:rFonts w:eastAsia="Microsoft YaHei"/>
          <w:szCs w:val="24"/>
        </w:rPr>
        <w:t>Суксунского ГО</w:t>
      </w:r>
      <w:r w:rsidRPr="0023308A">
        <w:t>.</w:t>
      </w:r>
    </w:p>
    <w:p w:rsidR="00496D37" w:rsidRPr="0023308A" w:rsidRDefault="007171D6" w:rsidP="00CC521F">
      <w:pPr>
        <w:tabs>
          <w:tab w:val="left" w:pos="0"/>
        </w:tabs>
        <w:spacing w:line="276" w:lineRule="auto"/>
        <w:ind w:firstLine="567"/>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w:t>
      </w:r>
      <w:r w:rsidR="00200463" w:rsidRPr="0023308A">
        <w:rPr>
          <w:szCs w:val="24"/>
        </w:rPr>
        <w:t xml:space="preserve"> (</w:t>
      </w:r>
      <w:r w:rsidR="004F477E" w:rsidRPr="0023308A">
        <w:rPr>
          <w:szCs w:val="24"/>
        </w:rPr>
        <w:t>одно-, двух-, трех- и чет</w:t>
      </w:r>
      <w:r w:rsidR="004F477E" w:rsidRPr="0023308A">
        <w:rPr>
          <w:szCs w:val="24"/>
        </w:rPr>
        <w:t>ы</w:t>
      </w:r>
      <w:r w:rsidR="004F477E" w:rsidRPr="0023308A">
        <w:rPr>
          <w:szCs w:val="24"/>
        </w:rPr>
        <w:t>рехквартирные</w:t>
      </w:r>
      <w:r w:rsidRPr="0023308A">
        <w:rPr>
          <w:szCs w:val="24"/>
        </w:rPr>
        <w:t xml:space="preserve"> жилые дома) на индивидуальное газовое отопление. </w:t>
      </w:r>
      <w:r w:rsidR="00496D37" w:rsidRPr="0023308A">
        <w:rPr>
          <w:szCs w:val="24"/>
        </w:rPr>
        <w:t>В</w:t>
      </w:r>
      <w:r w:rsidR="00496D37" w:rsidRPr="0023308A">
        <w:t xml:space="preserve"> качестве основного вида топлива на котельных предусматривается природный газ.</w:t>
      </w:r>
    </w:p>
    <w:p w:rsidR="00AC01BD" w:rsidRPr="0023308A" w:rsidRDefault="007D12AB" w:rsidP="000B7BF7">
      <w:pPr>
        <w:pStyle w:val="21"/>
        <w:rPr>
          <w:rFonts w:eastAsia="Microsoft YaHei"/>
        </w:rPr>
      </w:pPr>
      <w:bookmarkStart w:id="244" w:name="_Toc95854828"/>
      <w:bookmarkStart w:id="245" w:name="_Toc97389306"/>
      <w:r w:rsidRPr="0023308A">
        <w:rPr>
          <w:rFonts w:eastAsia="Microsoft YaHei"/>
        </w:rPr>
        <w:t>10.</w:t>
      </w:r>
      <w:r w:rsidR="00CC521F" w:rsidRPr="0023308A">
        <w:rPr>
          <w:rFonts w:eastAsia="Microsoft YaHei"/>
        </w:rPr>
        <w:t>7</w:t>
      </w:r>
      <w:r w:rsidRPr="0023308A">
        <w:rPr>
          <w:rFonts w:eastAsia="Microsoft YaHei"/>
        </w:rPr>
        <w:t xml:space="preserve"> </w:t>
      </w:r>
      <w:r w:rsidR="00AC01BD"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44"/>
      <w:bookmarkEnd w:id="245"/>
    </w:p>
    <w:p w:rsidR="00DD0BFB" w:rsidRPr="0023308A" w:rsidRDefault="00DD0BFB" w:rsidP="00CC521F">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w:t>
      </w:r>
      <w:r w:rsidR="00127490" w:rsidRPr="0023308A">
        <w:t>и</w:t>
      </w:r>
      <w:r w:rsidR="00127490" w:rsidRPr="0023308A">
        <w:t>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0B2614" w:rsidRPr="0023308A" w:rsidRDefault="000B2614" w:rsidP="00775731">
      <w:pPr>
        <w:jc w:val="center"/>
        <w:rPr>
          <w:szCs w:val="24"/>
        </w:rPr>
      </w:pPr>
    </w:p>
    <w:p w:rsidR="000B2614" w:rsidRPr="0023308A" w:rsidRDefault="000B2614" w:rsidP="00775731">
      <w:pPr>
        <w:pStyle w:val="1"/>
        <w:sectPr w:rsidR="000B2614" w:rsidRPr="0023308A" w:rsidSect="003B765F">
          <w:pgSz w:w="11906" w:h="16838"/>
          <w:pgMar w:top="1134" w:right="851" w:bottom="1134" w:left="1134" w:header="709" w:footer="709" w:gutter="0"/>
          <w:cols w:space="708"/>
          <w:docGrid w:linePitch="360"/>
        </w:sectPr>
      </w:pPr>
      <w:bookmarkStart w:id="246" w:name="_Toc343877039"/>
      <w:bookmarkStart w:id="247" w:name="_Toc422303800"/>
    </w:p>
    <w:p w:rsidR="003A5836" w:rsidRPr="0023308A" w:rsidRDefault="003A5836" w:rsidP="00C73979">
      <w:pPr>
        <w:pStyle w:val="1"/>
        <w:spacing w:line="276" w:lineRule="auto"/>
      </w:pPr>
      <w:bookmarkStart w:id="248" w:name="_Toc97389307"/>
      <w:r w:rsidRPr="0023308A">
        <w:lastRenderedPageBreak/>
        <w:t xml:space="preserve">ГЛАВА </w:t>
      </w:r>
      <w:r w:rsidR="00231152" w:rsidRPr="0023308A">
        <w:t>11</w:t>
      </w:r>
      <w:r w:rsidRPr="0023308A">
        <w:t xml:space="preserve"> </w:t>
      </w:r>
      <w:bookmarkEnd w:id="246"/>
      <w:bookmarkEnd w:id="247"/>
      <w:r w:rsidR="00B35576" w:rsidRPr="0023308A">
        <w:t>Оценка надежности теплоснабжения</w:t>
      </w:r>
      <w:bookmarkEnd w:id="248"/>
    </w:p>
    <w:p w:rsidR="00AE24A9" w:rsidRPr="0023308A" w:rsidRDefault="00CC521F" w:rsidP="000B7BF7">
      <w:pPr>
        <w:pStyle w:val="21"/>
        <w:rPr>
          <w:lang w:eastAsia="ru-RU"/>
        </w:rPr>
      </w:pPr>
      <w:bookmarkStart w:id="249" w:name="_Toc97389308"/>
      <w:r w:rsidRPr="0023308A">
        <w:rPr>
          <w:lang w:eastAsia="ru-RU"/>
        </w:rPr>
        <w:t>11.1</w:t>
      </w:r>
      <w:r w:rsidR="00AE24A9" w:rsidRPr="0023308A">
        <w:rPr>
          <w:lang w:eastAsia="ru-RU"/>
        </w:rPr>
        <w:t xml:space="preserve"> </w:t>
      </w:r>
      <w:r w:rsidRPr="0023308A">
        <w:rPr>
          <w:lang w:eastAsia="ru-RU"/>
        </w:rPr>
        <w:t>М</w:t>
      </w:r>
      <w:r w:rsidR="00B35576" w:rsidRPr="0023308A">
        <w:rPr>
          <w:lang w:eastAsia="ru-RU"/>
        </w:rPr>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49"/>
    </w:p>
    <w:p w:rsidR="00302B66" w:rsidRPr="0023308A" w:rsidRDefault="00302B66" w:rsidP="00C73979">
      <w:pPr>
        <w:spacing w:line="276" w:lineRule="auto"/>
        <w:ind w:firstLine="567"/>
        <w:contextualSpacing/>
        <w:rPr>
          <w:szCs w:val="24"/>
        </w:rPr>
      </w:pPr>
      <w:r w:rsidRPr="0023308A">
        <w:rPr>
          <w:szCs w:val="24"/>
        </w:rPr>
        <w:t>Методика расчета и оценки показателей надежности системы теплоснабжения выполняе</w:t>
      </w:r>
      <w:r w:rsidRPr="0023308A">
        <w:rPr>
          <w:szCs w:val="24"/>
        </w:rPr>
        <w:t>т</w:t>
      </w:r>
      <w:r w:rsidRPr="0023308A">
        <w:rPr>
          <w:szCs w:val="24"/>
        </w:rPr>
        <w:t>ся в соответствии с приложением 40 Методических указаний по разработке схем теплоснабж</w:t>
      </w:r>
      <w:r w:rsidRPr="0023308A">
        <w:rPr>
          <w:szCs w:val="24"/>
        </w:rPr>
        <w:t>е</w:t>
      </w:r>
      <w:r w:rsidRPr="0023308A">
        <w:rPr>
          <w:szCs w:val="24"/>
        </w:rPr>
        <w:t xml:space="preserve">ния, </w:t>
      </w:r>
      <w:r w:rsidR="00DE55A1" w:rsidRPr="0023308A">
        <w:rPr>
          <w:szCs w:val="24"/>
        </w:rPr>
        <w:t>утв. Приказом Минэнерго России от 05.03.2019 № 212 «Об утверждении Методических указаний по разработке схем теплоснабжения».</w:t>
      </w:r>
      <w:r w:rsidRPr="0023308A">
        <w:rPr>
          <w:szCs w:val="24"/>
        </w:rPr>
        <w:t xml:space="preserve"> Основные положения данной методики прив</w:t>
      </w:r>
      <w:r w:rsidRPr="0023308A">
        <w:rPr>
          <w:szCs w:val="24"/>
        </w:rPr>
        <w:t>е</w:t>
      </w:r>
      <w:r w:rsidRPr="0023308A">
        <w:rPr>
          <w:szCs w:val="24"/>
        </w:rPr>
        <w:t>дены в части 9 Главы 1 настоящего документы.</w:t>
      </w:r>
    </w:p>
    <w:p w:rsidR="00496D37" w:rsidRPr="0023308A" w:rsidRDefault="00496D37" w:rsidP="00496D37">
      <w:pPr>
        <w:ind w:firstLine="567"/>
        <w:rPr>
          <w:szCs w:val="24"/>
        </w:rPr>
      </w:pPr>
    </w:p>
    <w:p w:rsidR="00496D37" w:rsidRPr="0023308A" w:rsidRDefault="00496D37" w:rsidP="00496D37">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73</w:t>
      </w:r>
      <w:r w:rsidR="008A3CE6" w:rsidRPr="0023308A">
        <w:rPr>
          <w:noProof/>
        </w:rPr>
        <w:fldChar w:fldCharType="end"/>
      </w:r>
      <w:r w:rsidRPr="0023308A">
        <w:t xml:space="preserve"> – Надежность систем теплоснабжения котельной </w:t>
      </w:r>
    </w:p>
    <w:tbl>
      <w:tblPr>
        <w:tblW w:w="5000"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13"/>
        <w:gridCol w:w="2351"/>
        <w:gridCol w:w="1760"/>
        <w:gridCol w:w="1760"/>
        <w:gridCol w:w="3753"/>
      </w:tblGrid>
      <w:tr w:rsidR="005B273F" w:rsidRPr="0023308A" w:rsidTr="00E44D80">
        <w:trPr>
          <w:cantSplit/>
          <w:tblHeader/>
          <w:jc w:val="center"/>
        </w:trPr>
        <w:tc>
          <w:tcPr>
            <w:tcW w:w="253" w:type="pct"/>
            <w:shd w:val="clear" w:color="auto" w:fill="auto"/>
            <w:vAlign w:val="center"/>
            <w:hideMark/>
          </w:tcPr>
          <w:p w:rsidR="000056AB" w:rsidRPr="0023308A" w:rsidRDefault="000056AB" w:rsidP="00823E31">
            <w:pPr>
              <w:jc w:val="center"/>
              <w:rPr>
                <w:rFonts w:eastAsia="Times New Roman"/>
                <w:sz w:val="22"/>
                <w:lang w:eastAsia="ru-RU"/>
              </w:rPr>
            </w:pPr>
            <w:r w:rsidRPr="0023308A">
              <w:rPr>
                <w:rFonts w:eastAsia="Times New Roman"/>
                <w:sz w:val="22"/>
                <w:lang w:eastAsia="ru-RU"/>
              </w:rPr>
              <w:t>№ п/п</w:t>
            </w:r>
          </w:p>
        </w:tc>
        <w:tc>
          <w:tcPr>
            <w:tcW w:w="1160" w:type="pct"/>
            <w:shd w:val="clear" w:color="auto" w:fill="auto"/>
            <w:vAlign w:val="center"/>
            <w:hideMark/>
          </w:tcPr>
          <w:p w:rsidR="000056AB" w:rsidRPr="0023308A" w:rsidRDefault="000056AB" w:rsidP="00823E31">
            <w:pPr>
              <w:jc w:val="center"/>
              <w:rPr>
                <w:rFonts w:eastAsia="Times New Roman"/>
                <w:sz w:val="22"/>
                <w:lang w:eastAsia="ru-RU"/>
              </w:rPr>
            </w:pPr>
            <w:r w:rsidRPr="0023308A">
              <w:rPr>
                <w:rFonts w:eastAsia="Times New Roman"/>
                <w:sz w:val="22"/>
                <w:lang w:eastAsia="ru-RU"/>
              </w:rPr>
              <w:t>Наименование исто</w:t>
            </w:r>
            <w:r w:rsidRPr="0023308A">
              <w:rPr>
                <w:rFonts w:eastAsia="Times New Roman"/>
                <w:sz w:val="22"/>
                <w:lang w:eastAsia="ru-RU"/>
              </w:rPr>
              <w:t>ч</w:t>
            </w:r>
            <w:r w:rsidRPr="0023308A">
              <w:rPr>
                <w:rFonts w:eastAsia="Times New Roman"/>
                <w:sz w:val="22"/>
                <w:lang w:eastAsia="ru-RU"/>
              </w:rPr>
              <w:t>ника</w:t>
            </w:r>
          </w:p>
        </w:tc>
        <w:tc>
          <w:tcPr>
            <w:tcW w:w="868" w:type="pct"/>
            <w:shd w:val="clear" w:color="auto" w:fill="auto"/>
            <w:vAlign w:val="center"/>
          </w:tcPr>
          <w:p w:rsidR="000056AB" w:rsidRPr="0023308A" w:rsidRDefault="000056AB" w:rsidP="00823E31">
            <w:pPr>
              <w:jc w:val="center"/>
              <w:rPr>
                <w:rFonts w:eastAsia="Times New Roman"/>
                <w:bCs/>
                <w:sz w:val="22"/>
                <w:lang w:eastAsia="ru-RU"/>
              </w:rPr>
            </w:pPr>
            <w:r w:rsidRPr="0023308A">
              <w:rPr>
                <w:rFonts w:eastAsia="Times New Roman"/>
                <w:bCs/>
                <w:sz w:val="22"/>
                <w:lang w:eastAsia="ru-RU"/>
              </w:rPr>
              <w:t>Нормативные значения пок</w:t>
            </w:r>
            <w:r w:rsidRPr="0023308A">
              <w:rPr>
                <w:rFonts w:eastAsia="Times New Roman"/>
                <w:bCs/>
                <w:sz w:val="22"/>
                <w:lang w:eastAsia="ru-RU"/>
              </w:rPr>
              <w:t>а</w:t>
            </w:r>
            <w:r w:rsidRPr="0023308A">
              <w:rPr>
                <w:rFonts w:eastAsia="Times New Roman"/>
                <w:bCs/>
                <w:sz w:val="22"/>
                <w:lang w:eastAsia="ru-RU"/>
              </w:rPr>
              <w:t>зателей наде</w:t>
            </w:r>
            <w:r w:rsidRPr="0023308A">
              <w:rPr>
                <w:rFonts w:eastAsia="Times New Roman"/>
                <w:bCs/>
                <w:sz w:val="22"/>
                <w:lang w:eastAsia="ru-RU"/>
              </w:rPr>
              <w:t>ж</w:t>
            </w:r>
            <w:r w:rsidRPr="0023308A">
              <w:rPr>
                <w:rFonts w:eastAsia="Times New Roman"/>
                <w:bCs/>
                <w:sz w:val="22"/>
                <w:lang w:eastAsia="ru-RU"/>
              </w:rPr>
              <w:t>ности тепл</w:t>
            </w:r>
            <w:r w:rsidRPr="0023308A">
              <w:rPr>
                <w:rFonts w:eastAsia="Times New Roman"/>
                <w:bCs/>
                <w:sz w:val="22"/>
                <w:lang w:eastAsia="ru-RU"/>
              </w:rPr>
              <w:t>о</w:t>
            </w:r>
            <w:r w:rsidRPr="0023308A">
              <w:rPr>
                <w:rFonts w:eastAsia="Times New Roman"/>
                <w:bCs/>
                <w:sz w:val="22"/>
                <w:lang w:eastAsia="ru-RU"/>
              </w:rPr>
              <w:t>снабжения</w:t>
            </w:r>
          </w:p>
        </w:tc>
        <w:tc>
          <w:tcPr>
            <w:tcW w:w="868" w:type="pct"/>
            <w:shd w:val="clear" w:color="auto" w:fill="auto"/>
            <w:vAlign w:val="center"/>
          </w:tcPr>
          <w:p w:rsidR="000056AB" w:rsidRPr="0023308A" w:rsidRDefault="000056AB" w:rsidP="00823E31">
            <w:pPr>
              <w:jc w:val="center"/>
              <w:rPr>
                <w:rFonts w:eastAsia="Times New Roman"/>
                <w:bCs/>
                <w:sz w:val="22"/>
                <w:lang w:eastAsia="ru-RU"/>
              </w:rPr>
            </w:pPr>
            <w:r w:rsidRPr="0023308A">
              <w:rPr>
                <w:rFonts w:eastAsia="Times New Roman"/>
                <w:bCs/>
                <w:sz w:val="22"/>
                <w:lang w:eastAsia="ru-RU"/>
              </w:rPr>
              <w:t>Расчетные зн</w:t>
            </w:r>
            <w:r w:rsidRPr="0023308A">
              <w:rPr>
                <w:rFonts w:eastAsia="Times New Roman"/>
                <w:bCs/>
                <w:sz w:val="22"/>
                <w:lang w:eastAsia="ru-RU"/>
              </w:rPr>
              <w:t>а</w:t>
            </w:r>
            <w:r w:rsidRPr="0023308A">
              <w:rPr>
                <w:rFonts w:eastAsia="Times New Roman"/>
                <w:bCs/>
                <w:sz w:val="22"/>
                <w:lang w:eastAsia="ru-RU"/>
              </w:rPr>
              <w:t>чения показат</w:t>
            </w:r>
            <w:r w:rsidRPr="0023308A">
              <w:rPr>
                <w:rFonts w:eastAsia="Times New Roman"/>
                <w:bCs/>
                <w:sz w:val="22"/>
                <w:lang w:eastAsia="ru-RU"/>
              </w:rPr>
              <w:t>е</w:t>
            </w:r>
            <w:r w:rsidRPr="0023308A">
              <w:rPr>
                <w:rFonts w:eastAsia="Times New Roman"/>
                <w:bCs/>
                <w:sz w:val="22"/>
                <w:lang w:eastAsia="ru-RU"/>
              </w:rPr>
              <w:t>лей надежности теплоснабжения</w:t>
            </w:r>
          </w:p>
        </w:tc>
        <w:tc>
          <w:tcPr>
            <w:tcW w:w="1851" w:type="pct"/>
            <w:shd w:val="clear" w:color="auto" w:fill="auto"/>
            <w:vAlign w:val="center"/>
          </w:tcPr>
          <w:p w:rsidR="000056AB" w:rsidRPr="0023308A" w:rsidRDefault="000056AB" w:rsidP="00823E31">
            <w:pPr>
              <w:jc w:val="center"/>
              <w:rPr>
                <w:rFonts w:eastAsia="Times New Roman"/>
                <w:sz w:val="22"/>
                <w:lang w:eastAsia="ru-RU"/>
              </w:rPr>
            </w:pPr>
            <w:r w:rsidRPr="0023308A">
              <w:rPr>
                <w:rFonts w:eastAsia="Times New Roman"/>
                <w:sz w:val="22"/>
                <w:lang w:eastAsia="ru-RU"/>
              </w:rPr>
              <w:t>Заключение</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w:t>
            </w:r>
          </w:p>
        </w:tc>
        <w:tc>
          <w:tcPr>
            <w:tcW w:w="1160" w:type="pct"/>
            <w:shd w:val="clear" w:color="000000" w:fill="FFFFFF"/>
            <w:vAlign w:val="center"/>
          </w:tcPr>
          <w:p w:rsidR="000056AB" w:rsidRPr="0023308A" w:rsidRDefault="000056AB" w:rsidP="00787B99">
            <w:pPr>
              <w:rPr>
                <w:sz w:val="22"/>
              </w:rPr>
            </w:pPr>
            <w:r w:rsidRPr="0023308A">
              <w:rPr>
                <w:sz w:val="22"/>
              </w:rPr>
              <w:t>Котельная №1 (Пер</w:t>
            </w:r>
            <w:r w:rsidRPr="0023308A">
              <w:rPr>
                <w:sz w:val="22"/>
              </w:rPr>
              <w:t>м</w:t>
            </w:r>
            <w:r w:rsidRPr="0023308A">
              <w:rPr>
                <w:sz w:val="22"/>
              </w:rPr>
              <w:t>ский край, Суксу</w:t>
            </w:r>
            <w:r w:rsidRPr="0023308A">
              <w:rPr>
                <w:sz w:val="22"/>
              </w:rPr>
              <w:t>н</w:t>
            </w:r>
            <w:r w:rsidRPr="0023308A">
              <w:rPr>
                <w:sz w:val="22"/>
              </w:rPr>
              <w:t>ский р-н, рп. Суксун, пер. Нефтяников, д. 5)</w:t>
            </w:r>
          </w:p>
        </w:tc>
        <w:tc>
          <w:tcPr>
            <w:tcW w:w="868" w:type="pct"/>
            <w:vMerge w:val="restart"/>
            <w:shd w:val="clear" w:color="auto" w:fill="auto"/>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Вероятность безотказной работы системы теплоснабжения Р=0,9;</w:t>
            </w:r>
          </w:p>
          <w:p w:rsidR="000056AB" w:rsidRPr="0023308A" w:rsidRDefault="000056AB" w:rsidP="00787B99">
            <w:pPr>
              <w:jc w:val="center"/>
              <w:rPr>
                <w:rFonts w:eastAsia="Times New Roman"/>
                <w:sz w:val="22"/>
                <w:lang w:eastAsia="ru-RU"/>
              </w:rPr>
            </w:pPr>
            <w:r w:rsidRPr="0023308A">
              <w:rPr>
                <w:rFonts w:eastAsia="Times New Roman"/>
                <w:sz w:val="22"/>
                <w:lang w:eastAsia="ru-RU"/>
              </w:rPr>
              <w:t>Коэффициент готовности Кг=0,97</w:t>
            </w: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Р=0,99433</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Кг=0,99983</w:t>
            </w:r>
          </w:p>
        </w:tc>
        <w:tc>
          <w:tcPr>
            <w:tcW w:w="1851"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2</w:t>
            </w:r>
          </w:p>
        </w:tc>
        <w:tc>
          <w:tcPr>
            <w:tcW w:w="1160" w:type="pct"/>
            <w:shd w:val="clear" w:color="000000" w:fill="FFFFFF"/>
            <w:vAlign w:val="center"/>
          </w:tcPr>
          <w:p w:rsidR="000056AB" w:rsidRPr="0023308A" w:rsidRDefault="000056AB" w:rsidP="00787B99">
            <w:pPr>
              <w:rPr>
                <w:sz w:val="22"/>
              </w:rPr>
            </w:pPr>
            <w:r w:rsidRPr="0023308A">
              <w:rPr>
                <w:sz w:val="22"/>
              </w:rPr>
              <w:t>Котельная №2 (Пер</w:t>
            </w:r>
            <w:r w:rsidRPr="0023308A">
              <w:rPr>
                <w:sz w:val="22"/>
              </w:rPr>
              <w:t>м</w:t>
            </w:r>
            <w:r w:rsidRPr="0023308A">
              <w:rPr>
                <w:sz w:val="22"/>
              </w:rPr>
              <w:t>ский край, Суксу</w:t>
            </w:r>
            <w:r w:rsidRPr="0023308A">
              <w:rPr>
                <w:sz w:val="22"/>
              </w:rPr>
              <w:t>н</w:t>
            </w:r>
            <w:r w:rsidRPr="0023308A">
              <w:rPr>
                <w:sz w:val="22"/>
              </w:rPr>
              <w:t>ский р-н, рп. Суксун, ул. Карла Маркса, д. 96)</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Р=0,99981</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Кг=0,99997</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3</w:t>
            </w:r>
          </w:p>
        </w:tc>
        <w:tc>
          <w:tcPr>
            <w:tcW w:w="1160" w:type="pct"/>
            <w:shd w:val="clear" w:color="000000" w:fill="FFFFFF"/>
            <w:vAlign w:val="center"/>
          </w:tcPr>
          <w:p w:rsidR="000056AB" w:rsidRPr="0023308A" w:rsidRDefault="000056AB" w:rsidP="00787B99">
            <w:pPr>
              <w:rPr>
                <w:sz w:val="22"/>
              </w:rPr>
            </w:pPr>
            <w:r w:rsidRPr="0023308A">
              <w:rPr>
                <w:sz w:val="22"/>
              </w:rPr>
              <w:t>Котельная №4 (Пер</w:t>
            </w:r>
            <w:r w:rsidRPr="0023308A">
              <w:rPr>
                <w:sz w:val="22"/>
              </w:rPr>
              <w:t>м</w:t>
            </w:r>
            <w:r w:rsidRPr="0023308A">
              <w:rPr>
                <w:sz w:val="22"/>
              </w:rPr>
              <w:t>ский край, Суксу</w:t>
            </w:r>
            <w:r w:rsidRPr="0023308A">
              <w:rPr>
                <w:sz w:val="22"/>
              </w:rPr>
              <w:t>н</w:t>
            </w:r>
            <w:r w:rsidRPr="0023308A">
              <w:rPr>
                <w:sz w:val="22"/>
              </w:rPr>
              <w:t>ский р-н, в границах Суксунского горо</w:t>
            </w:r>
            <w:r w:rsidRPr="0023308A">
              <w:rPr>
                <w:sz w:val="22"/>
              </w:rPr>
              <w:t>д</w:t>
            </w:r>
            <w:r w:rsidRPr="0023308A">
              <w:rPr>
                <w:sz w:val="22"/>
              </w:rPr>
              <w:t>ского поселения, ур</w:t>
            </w:r>
            <w:r w:rsidRPr="0023308A">
              <w:rPr>
                <w:sz w:val="22"/>
              </w:rPr>
              <w:t>о</w:t>
            </w:r>
            <w:r w:rsidRPr="0023308A">
              <w:rPr>
                <w:sz w:val="22"/>
              </w:rPr>
              <w:t>чище «Очистные»)</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4</w:t>
            </w:r>
          </w:p>
        </w:tc>
        <w:tc>
          <w:tcPr>
            <w:tcW w:w="1160" w:type="pct"/>
            <w:shd w:val="clear" w:color="000000" w:fill="FFFFFF"/>
            <w:vAlign w:val="center"/>
          </w:tcPr>
          <w:p w:rsidR="000056AB" w:rsidRPr="0023308A" w:rsidRDefault="000056AB" w:rsidP="00787B99">
            <w:pPr>
              <w:rPr>
                <w:sz w:val="22"/>
              </w:rPr>
            </w:pPr>
            <w:r w:rsidRPr="0023308A">
              <w:rPr>
                <w:sz w:val="22"/>
              </w:rPr>
              <w:t>Котельная №5 (Пер</w:t>
            </w:r>
            <w:r w:rsidRPr="0023308A">
              <w:rPr>
                <w:sz w:val="22"/>
              </w:rPr>
              <w:t>м</w:t>
            </w:r>
            <w:r w:rsidRPr="0023308A">
              <w:rPr>
                <w:sz w:val="22"/>
              </w:rPr>
              <w:t>ский край, Суксу</w:t>
            </w:r>
            <w:r w:rsidRPr="0023308A">
              <w:rPr>
                <w:sz w:val="22"/>
              </w:rPr>
              <w:t>н</w:t>
            </w:r>
            <w:r w:rsidRPr="0023308A">
              <w:rPr>
                <w:sz w:val="22"/>
              </w:rPr>
              <w:t>ский р-н, с. Ключи, ул. 40 лет Победы, д. 20)</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5</w:t>
            </w:r>
          </w:p>
        </w:tc>
        <w:tc>
          <w:tcPr>
            <w:tcW w:w="1160" w:type="pct"/>
            <w:shd w:val="clear" w:color="000000" w:fill="FFFFFF"/>
            <w:vAlign w:val="center"/>
          </w:tcPr>
          <w:p w:rsidR="000056AB" w:rsidRPr="0023308A" w:rsidRDefault="000056AB" w:rsidP="00787B99">
            <w:pPr>
              <w:rPr>
                <w:sz w:val="22"/>
              </w:rPr>
            </w:pPr>
            <w:r w:rsidRPr="0023308A">
              <w:rPr>
                <w:sz w:val="22"/>
              </w:rPr>
              <w:t>Котельная №6 (Пер</w:t>
            </w:r>
            <w:r w:rsidRPr="0023308A">
              <w:rPr>
                <w:sz w:val="22"/>
              </w:rPr>
              <w:t>м</w:t>
            </w:r>
            <w:r w:rsidRPr="0023308A">
              <w:rPr>
                <w:sz w:val="22"/>
              </w:rPr>
              <w:t>ский край, Суксу</w:t>
            </w:r>
            <w:r w:rsidRPr="0023308A">
              <w:rPr>
                <w:sz w:val="22"/>
              </w:rPr>
              <w:t>н</w:t>
            </w:r>
            <w:r w:rsidRPr="0023308A">
              <w:rPr>
                <w:sz w:val="22"/>
              </w:rPr>
              <w:t xml:space="preserve">ский р-н, рп. Суксун, ул. Школьная, д.1), </w:t>
            </w:r>
          </w:p>
          <w:p w:rsidR="000056AB" w:rsidRPr="0023308A" w:rsidRDefault="000056AB" w:rsidP="00787B99">
            <w:pPr>
              <w:rPr>
                <w:sz w:val="22"/>
              </w:rPr>
            </w:pPr>
            <w:r w:rsidRPr="0023308A">
              <w:rPr>
                <w:sz w:val="22"/>
              </w:rPr>
              <w:t>Котельная №13 (Пермский край, Су</w:t>
            </w:r>
            <w:r w:rsidRPr="0023308A">
              <w:rPr>
                <w:sz w:val="22"/>
              </w:rPr>
              <w:t>к</w:t>
            </w:r>
            <w:r w:rsidRPr="0023308A">
              <w:rPr>
                <w:sz w:val="22"/>
              </w:rPr>
              <w:t>сунский р-н, рп. Су</w:t>
            </w:r>
            <w:r w:rsidRPr="0023308A">
              <w:rPr>
                <w:sz w:val="22"/>
              </w:rPr>
              <w:t>к</w:t>
            </w:r>
            <w:r w:rsidRPr="0023308A">
              <w:rPr>
                <w:sz w:val="22"/>
              </w:rPr>
              <w:t>сун, ул. Вишнёвая)</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Р=0,99678</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Кг=0,99979</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6</w:t>
            </w:r>
          </w:p>
        </w:tc>
        <w:tc>
          <w:tcPr>
            <w:tcW w:w="1160" w:type="pct"/>
            <w:shd w:val="clear" w:color="000000" w:fill="FFFFFF"/>
            <w:vAlign w:val="center"/>
          </w:tcPr>
          <w:p w:rsidR="000056AB" w:rsidRPr="0023308A" w:rsidRDefault="000056AB" w:rsidP="00787B99">
            <w:pPr>
              <w:rPr>
                <w:sz w:val="22"/>
              </w:rPr>
            </w:pPr>
            <w:r w:rsidRPr="0023308A">
              <w:rPr>
                <w:sz w:val="22"/>
              </w:rPr>
              <w:t>Котельная №7 (Пер</w:t>
            </w:r>
            <w:r w:rsidRPr="0023308A">
              <w:rPr>
                <w:sz w:val="22"/>
              </w:rPr>
              <w:t>м</w:t>
            </w:r>
            <w:r w:rsidRPr="0023308A">
              <w:rPr>
                <w:sz w:val="22"/>
              </w:rPr>
              <w:t>ский край, Суксу</w:t>
            </w:r>
            <w:r w:rsidRPr="0023308A">
              <w:rPr>
                <w:sz w:val="22"/>
              </w:rPr>
              <w:t>н</w:t>
            </w:r>
            <w:r w:rsidRPr="0023308A">
              <w:rPr>
                <w:sz w:val="22"/>
              </w:rPr>
              <w:t xml:space="preserve">ский р-н, рп. Суксун, ул. Пугачева, зд. 9), </w:t>
            </w:r>
          </w:p>
          <w:p w:rsidR="000056AB" w:rsidRPr="0023308A" w:rsidRDefault="000056AB" w:rsidP="00787B99">
            <w:pPr>
              <w:rPr>
                <w:sz w:val="22"/>
              </w:rPr>
            </w:pPr>
            <w:r w:rsidRPr="0023308A">
              <w:rPr>
                <w:sz w:val="22"/>
              </w:rPr>
              <w:t>Котельная №3 (Пер</w:t>
            </w:r>
            <w:r w:rsidRPr="0023308A">
              <w:rPr>
                <w:sz w:val="22"/>
              </w:rPr>
              <w:t>м</w:t>
            </w:r>
            <w:r w:rsidRPr="0023308A">
              <w:rPr>
                <w:sz w:val="22"/>
              </w:rPr>
              <w:t>ский край, Суксу</w:t>
            </w:r>
            <w:r w:rsidRPr="0023308A">
              <w:rPr>
                <w:sz w:val="22"/>
              </w:rPr>
              <w:t>н</w:t>
            </w:r>
            <w:r w:rsidRPr="0023308A">
              <w:rPr>
                <w:sz w:val="22"/>
              </w:rPr>
              <w:t>ский р-н, рп. Суксун, ул. Зеленая, д. 40г)</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Р=0,99082</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Кг=0,99909</w:t>
            </w:r>
          </w:p>
        </w:tc>
        <w:tc>
          <w:tcPr>
            <w:tcW w:w="1851"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lastRenderedPageBreak/>
              <w:t>7</w:t>
            </w:r>
          </w:p>
        </w:tc>
        <w:tc>
          <w:tcPr>
            <w:tcW w:w="1160" w:type="pct"/>
            <w:shd w:val="clear" w:color="000000" w:fill="FFFFFF"/>
            <w:vAlign w:val="center"/>
          </w:tcPr>
          <w:p w:rsidR="000056AB" w:rsidRPr="0023308A" w:rsidRDefault="000056AB" w:rsidP="00787B99">
            <w:pPr>
              <w:rPr>
                <w:sz w:val="22"/>
              </w:rPr>
            </w:pPr>
            <w:r w:rsidRPr="0023308A">
              <w:rPr>
                <w:sz w:val="22"/>
              </w:rPr>
              <w:t>Котельная №8 (Пер</w:t>
            </w:r>
            <w:r w:rsidRPr="0023308A">
              <w:rPr>
                <w:sz w:val="22"/>
              </w:rPr>
              <w:t>м</w:t>
            </w:r>
            <w:r w:rsidRPr="0023308A">
              <w:rPr>
                <w:sz w:val="22"/>
              </w:rPr>
              <w:t>ский край, Суксу</w:t>
            </w:r>
            <w:r w:rsidRPr="0023308A">
              <w:rPr>
                <w:sz w:val="22"/>
              </w:rPr>
              <w:t>н</w:t>
            </w:r>
            <w:r w:rsidRPr="0023308A">
              <w:rPr>
                <w:sz w:val="22"/>
              </w:rPr>
              <w:t>ский р-н, рп. Суксун, пер. Карла Маркса)</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Р=0,98710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Кг=0,99962</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8</w:t>
            </w:r>
          </w:p>
        </w:tc>
        <w:tc>
          <w:tcPr>
            <w:tcW w:w="1160" w:type="pct"/>
            <w:shd w:val="clear" w:color="000000" w:fill="FFFFFF"/>
            <w:vAlign w:val="center"/>
          </w:tcPr>
          <w:p w:rsidR="000056AB" w:rsidRPr="0023308A" w:rsidRDefault="000056AB" w:rsidP="00787B99">
            <w:pPr>
              <w:rPr>
                <w:sz w:val="22"/>
              </w:rPr>
            </w:pPr>
            <w:r w:rsidRPr="0023308A">
              <w:rPr>
                <w:sz w:val="22"/>
              </w:rPr>
              <w:t>Котельная №10 (Пермский край, Су</w:t>
            </w:r>
            <w:r w:rsidRPr="0023308A">
              <w:rPr>
                <w:sz w:val="22"/>
              </w:rPr>
              <w:t>к</w:t>
            </w:r>
            <w:r w:rsidRPr="0023308A">
              <w:rPr>
                <w:sz w:val="22"/>
              </w:rPr>
              <w:t>сунский р-н, с. Тис, ул. Северная, зд. 32а)</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Кг=0,99999</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9</w:t>
            </w:r>
          </w:p>
        </w:tc>
        <w:tc>
          <w:tcPr>
            <w:tcW w:w="1160" w:type="pct"/>
            <w:shd w:val="clear" w:color="000000" w:fill="FFFFFF"/>
            <w:vAlign w:val="center"/>
          </w:tcPr>
          <w:p w:rsidR="000056AB" w:rsidRPr="0023308A" w:rsidRDefault="000056AB" w:rsidP="00787B99">
            <w:pPr>
              <w:rPr>
                <w:sz w:val="22"/>
              </w:rPr>
            </w:pPr>
            <w:r w:rsidRPr="0023308A">
              <w:rPr>
                <w:sz w:val="22"/>
              </w:rPr>
              <w:t>Котельная №9 (Пер</w:t>
            </w:r>
            <w:r w:rsidRPr="0023308A">
              <w:rPr>
                <w:sz w:val="22"/>
              </w:rPr>
              <w:t>м</w:t>
            </w:r>
            <w:r w:rsidRPr="0023308A">
              <w:rPr>
                <w:sz w:val="22"/>
              </w:rPr>
              <w:t>ский край, Суксу</w:t>
            </w:r>
            <w:r w:rsidRPr="0023308A">
              <w:rPr>
                <w:sz w:val="22"/>
              </w:rPr>
              <w:t>н</w:t>
            </w:r>
            <w:r w:rsidRPr="0023308A">
              <w:rPr>
                <w:sz w:val="22"/>
              </w:rPr>
              <w:t>ский р-н, рп. Суксун, ул. Халтурина, 6)</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10</w:t>
            </w:r>
          </w:p>
        </w:tc>
        <w:tc>
          <w:tcPr>
            <w:tcW w:w="1160" w:type="pct"/>
            <w:shd w:val="clear" w:color="000000" w:fill="FFFFFF"/>
            <w:vAlign w:val="center"/>
          </w:tcPr>
          <w:p w:rsidR="000056AB" w:rsidRPr="0023308A" w:rsidRDefault="000056AB" w:rsidP="00787B99">
            <w:pPr>
              <w:rPr>
                <w:sz w:val="22"/>
              </w:rPr>
            </w:pPr>
            <w:r w:rsidRPr="0023308A">
              <w:rPr>
                <w:sz w:val="22"/>
              </w:rPr>
              <w:t>Котельная №11 (Пермский край, Су</w:t>
            </w:r>
            <w:r w:rsidRPr="0023308A">
              <w:rPr>
                <w:sz w:val="22"/>
              </w:rPr>
              <w:t>к</w:t>
            </w:r>
            <w:r w:rsidRPr="0023308A">
              <w:rPr>
                <w:sz w:val="22"/>
              </w:rPr>
              <w:t>сунский р-н, рп. Су</w:t>
            </w:r>
            <w:r w:rsidRPr="0023308A">
              <w:rPr>
                <w:sz w:val="22"/>
              </w:rPr>
              <w:t>к</w:t>
            </w:r>
            <w:r w:rsidRPr="0023308A">
              <w:rPr>
                <w:sz w:val="22"/>
              </w:rPr>
              <w:t>сун, ул. Кирова, зд. 48А)</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Р=0,99001</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Кг=0,99963</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11</w:t>
            </w:r>
          </w:p>
        </w:tc>
        <w:tc>
          <w:tcPr>
            <w:tcW w:w="1160" w:type="pct"/>
            <w:shd w:val="clear" w:color="000000" w:fill="FFFFFF"/>
            <w:vAlign w:val="center"/>
          </w:tcPr>
          <w:p w:rsidR="000056AB" w:rsidRPr="0023308A" w:rsidRDefault="000056AB" w:rsidP="00787B99">
            <w:pPr>
              <w:rPr>
                <w:sz w:val="22"/>
              </w:rPr>
            </w:pPr>
            <w:r w:rsidRPr="0023308A">
              <w:rPr>
                <w:sz w:val="22"/>
              </w:rPr>
              <w:t>Котельная №12 (Пермский край, Су</w:t>
            </w:r>
            <w:r w:rsidRPr="0023308A">
              <w:rPr>
                <w:sz w:val="22"/>
              </w:rPr>
              <w:t>к</w:t>
            </w:r>
            <w:r w:rsidRPr="0023308A">
              <w:rPr>
                <w:sz w:val="22"/>
              </w:rPr>
              <w:t>сунский р-н, рп. Су</w:t>
            </w:r>
            <w:r w:rsidRPr="0023308A">
              <w:rPr>
                <w:sz w:val="22"/>
              </w:rPr>
              <w:t>к</w:t>
            </w:r>
            <w:r w:rsidRPr="0023308A">
              <w:rPr>
                <w:sz w:val="22"/>
              </w:rPr>
              <w:t>сун, ул. Чапаева, д. 14Б)</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r w:rsidR="005B273F" w:rsidRPr="0023308A" w:rsidTr="00E44D80">
        <w:trPr>
          <w:cantSplit/>
          <w:jc w:val="center"/>
        </w:trPr>
        <w:tc>
          <w:tcPr>
            <w:tcW w:w="253" w:type="pct"/>
            <w:shd w:val="clear" w:color="auto" w:fill="auto"/>
            <w:vAlign w:val="center"/>
          </w:tcPr>
          <w:p w:rsidR="000056AB" w:rsidRPr="0023308A" w:rsidRDefault="00E44D80" w:rsidP="00E44D80">
            <w:pPr>
              <w:jc w:val="center"/>
              <w:rPr>
                <w:rFonts w:eastAsia="Times New Roman"/>
                <w:sz w:val="22"/>
                <w:lang w:eastAsia="ru-RU"/>
              </w:rPr>
            </w:pPr>
            <w:r w:rsidRPr="0023308A">
              <w:rPr>
                <w:rFonts w:eastAsia="Times New Roman"/>
                <w:sz w:val="22"/>
                <w:lang w:eastAsia="ru-RU"/>
              </w:rPr>
              <w:t>12</w:t>
            </w:r>
          </w:p>
        </w:tc>
        <w:tc>
          <w:tcPr>
            <w:tcW w:w="1160" w:type="pct"/>
            <w:shd w:val="clear" w:color="000000" w:fill="FFFFFF"/>
            <w:vAlign w:val="center"/>
          </w:tcPr>
          <w:p w:rsidR="000056AB" w:rsidRPr="0023308A" w:rsidRDefault="000056AB" w:rsidP="00787B99">
            <w:pPr>
              <w:rPr>
                <w:sz w:val="22"/>
              </w:rPr>
            </w:pPr>
            <w:r w:rsidRPr="0023308A">
              <w:rPr>
                <w:sz w:val="22"/>
              </w:rPr>
              <w:t>Котельная №14 (Пермский край, Су</w:t>
            </w:r>
            <w:r w:rsidRPr="0023308A">
              <w:rPr>
                <w:sz w:val="22"/>
              </w:rPr>
              <w:t>к</w:t>
            </w:r>
            <w:r w:rsidRPr="0023308A">
              <w:rPr>
                <w:sz w:val="22"/>
              </w:rPr>
              <w:t>сунский р-н, д. Кис</w:t>
            </w:r>
            <w:r w:rsidRPr="0023308A">
              <w:rPr>
                <w:sz w:val="22"/>
              </w:rPr>
              <w:t>е</w:t>
            </w:r>
            <w:r w:rsidRPr="0023308A">
              <w:rPr>
                <w:sz w:val="22"/>
              </w:rPr>
              <w:t>лево, ул. Новая, д. 6)</w:t>
            </w:r>
          </w:p>
        </w:tc>
        <w:tc>
          <w:tcPr>
            <w:tcW w:w="868" w:type="pct"/>
            <w:vMerge/>
            <w:shd w:val="clear" w:color="auto" w:fill="auto"/>
            <w:vAlign w:val="center"/>
          </w:tcPr>
          <w:p w:rsidR="000056AB" w:rsidRPr="0023308A" w:rsidRDefault="000056AB" w:rsidP="00787B99">
            <w:pPr>
              <w:jc w:val="center"/>
              <w:rPr>
                <w:rFonts w:eastAsia="Times New Roman"/>
                <w:sz w:val="22"/>
                <w:lang w:eastAsia="ru-RU"/>
              </w:rPr>
            </w:pPr>
          </w:p>
        </w:tc>
        <w:tc>
          <w:tcPr>
            <w:tcW w:w="868" w:type="pct"/>
            <w:shd w:val="clear" w:color="000000" w:fill="FFFFFF"/>
            <w:vAlign w:val="center"/>
          </w:tcPr>
          <w:p w:rsidR="000056AB" w:rsidRPr="0023308A" w:rsidRDefault="000056AB" w:rsidP="00787B99">
            <w:pPr>
              <w:jc w:val="center"/>
              <w:rPr>
                <w:rFonts w:eastAsia="Times New Roman"/>
                <w:sz w:val="22"/>
                <w:lang w:eastAsia="ru-RU"/>
              </w:rPr>
            </w:pPr>
            <w:r w:rsidRPr="0023308A">
              <w:rPr>
                <w:rFonts w:eastAsia="Times New Roman"/>
                <w:sz w:val="22"/>
                <w:lang w:eastAsia="ru-RU"/>
              </w:rPr>
              <w:t>Р=1,00000</w:t>
            </w:r>
          </w:p>
          <w:p w:rsidR="000056AB" w:rsidRPr="0023308A" w:rsidRDefault="000056AB" w:rsidP="00787B99">
            <w:pPr>
              <w:jc w:val="center"/>
              <w:rPr>
                <w:rFonts w:eastAsia="Times New Roman"/>
                <w:sz w:val="22"/>
                <w:lang w:eastAsia="ru-RU"/>
              </w:rPr>
            </w:pPr>
            <w:r w:rsidRPr="0023308A">
              <w:rPr>
                <w:rFonts w:eastAsia="Times New Roman"/>
                <w:sz w:val="22"/>
                <w:lang w:eastAsia="ru-RU"/>
              </w:rPr>
              <w:t>Кг=1,00000</w:t>
            </w:r>
          </w:p>
        </w:tc>
        <w:tc>
          <w:tcPr>
            <w:tcW w:w="1851" w:type="pct"/>
            <w:shd w:val="clear" w:color="000000" w:fill="FFFFFF"/>
            <w:vAlign w:val="center"/>
          </w:tcPr>
          <w:p w:rsidR="000056AB" w:rsidRPr="0023308A" w:rsidRDefault="000056AB" w:rsidP="00787B99">
            <w:pPr>
              <w:jc w:val="center"/>
              <w:rPr>
                <w:rFonts w:eastAsia="Times New Roman"/>
                <w:bCs/>
                <w:sz w:val="22"/>
                <w:lang w:eastAsia="ru-RU"/>
              </w:rPr>
            </w:pPr>
            <w:r w:rsidRPr="0023308A">
              <w:rPr>
                <w:rFonts w:eastAsia="Times New Roman"/>
                <w:bCs/>
                <w:sz w:val="22"/>
                <w:lang w:eastAsia="ru-RU"/>
              </w:rPr>
              <w:t>Вероятность безотказной работы с</w:t>
            </w:r>
            <w:r w:rsidRPr="0023308A">
              <w:rPr>
                <w:rFonts w:eastAsia="Times New Roman"/>
                <w:bCs/>
                <w:sz w:val="22"/>
                <w:lang w:eastAsia="ru-RU"/>
              </w:rPr>
              <w:t>и</w:t>
            </w:r>
            <w:r w:rsidRPr="0023308A">
              <w:rPr>
                <w:rFonts w:eastAsia="Times New Roman"/>
                <w:bCs/>
                <w:sz w:val="22"/>
                <w:lang w:eastAsia="ru-RU"/>
              </w:rPr>
              <w:t xml:space="preserve">стемы соответствует нормативным требованиям, </w:t>
            </w:r>
            <w:r w:rsidRPr="0023308A">
              <w:rPr>
                <w:rFonts w:eastAsia="Times New Roman"/>
                <w:sz w:val="22"/>
                <w:lang w:eastAsia="ru-RU"/>
              </w:rPr>
              <w:t>коэффициент готовн</w:t>
            </w:r>
            <w:r w:rsidRPr="0023308A">
              <w:rPr>
                <w:rFonts w:eastAsia="Times New Roman"/>
                <w:sz w:val="22"/>
                <w:lang w:eastAsia="ru-RU"/>
              </w:rPr>
              <w:t>о</w:t>
            </w:r>
            <w:r w:rsidRPr="0023308A">
              <w:rPr>
                <w:rFonts w:eastAsia="Times New Roman"/>
                <w:sz w:val="22"/>
                <w:lang w:eastAsia="ru-RU"/>
              </w:rPr>
              <w:t xml:space="preserve">сти </w:t>
            </w:r>
            <w:r w:rsidRPr="0023308A">
              <w:rPr>
                <w:rFonts w:eastAsia="Times New Roman"/>
                <w:bCs/>
                <w:sz w:val="22"/>
                <w:lang w:eastAsia="ru-RU"/>
              </w:rPr>
              <w:t>соответствует нормативным тр</w:t>
            </w:r>
            <w:r w:rsidRPr="0023308A">
              <w:rPr>
                <w:rFonts w:eastAsia="Times New Roman"/>
                <w:bCs/>
                <w:sz w:val="22"/>
                <w:lang w:eastAsia="ru-RU"/>
              </w:rPr>
              <w:t>е</w:t>
            </w:r>
            <w:r w:rsidRPr="0023308A">
              <w:rPr>
                <w:rFonts w:eastAsia="Times New Roman"/>
                <w:bCs/>
                <w:sz w:val="22"/>
                <w:lang w:eastAsia="ru-RU"/>
              </w:rPr>
              <w:t>бованиям</w:t>
            </w:r>
          </w:p>
        </w:tc>
      </w:tr>
    </w:tbl>
    <w:p w:rsidR="007171D6" w:rsidRPr="0023308A" w:rsidRDefault="007171D6"/>
    <w:p w:rsidR="00496D37" w:rsidRPr="0023308A" w:rsidRDefault="00496D37" w:rsidP="00C73979">
      <w:pPr>
        <w:spacing w:line="276" w:lineRule="auto"/>
        <w:ind w:firstLine="567"/>
        <w:rPr>
          <w:rStyle w:val="ed"/>
          <w:b/>
          <w:szCs w:val="24"/>
        </w:rPr>
      </w:pPr>
      <w:r w:rsidRPr="0023308A">
        <w:rPr>
          <w:szCs w:val="24"/>
        </w:rPr>
        <w:t xml:space="preserve">Вероятность безотказной работы и коэффициент готовности систем теплоснабжения </w:t>
      </w:r>
      <w:r w:rsidR="00E41600" w:rsidRPr="0023308A">
        <w:rPr>
          <w:rFonts w:eastAsia="Microsoft YaHei"/>
          <w:szCs w:val="24"/>
        </w:rPr>
        <w:t>Су</w:t>
      </w:r>
      <w:r w:rsidR="00E41600" w:rsidRPr="0023308A">
        <w:rPr>
          <w:rFonts w:eastAsia="Microsoft YaHei"/>
          <w:szCs w:val="24"/>
        </w:rPr>
        <w:t>к</w:t>
      </w:r>
      <w:r w:rsidR="00E41600" w:rsidRPr="0023308A">
        <w:rPr>
          <w:rFonts w:eastAsia="Microsoft YaHei"/>
          <w:szCs w:val="24"/>
        </w:rPr>
        <w:t>сунского ГО</w:t>
      </w:r>
      <w:r w:rsidR="002F5504" w:rsidRPr="0023308A">
        <w:rPr>
          <w:szCs w:val="24"/>
        </w:rPr>
        <w:t xml:space="preserve"> </w:t>
      </w:r>
      <w:r w:rsidRPr="0023308A">
        <w:rPr>
          <w:szCs w:val="24"/>
        </w:rPr>
        <w:t>соответствует нормативным требованиям.</w:t>
      </w:r>
      <w:r w:rsidR="002F5504" w:rsidRPr="0023308A">
        <w:rPr>
          <w:szCs w:val="24"/>
        </w:rPr>
        <w:t xml:space="preserve"> </w:t>
      </w:r>
      <w:r w:rsidRPr="0023308A">
        <w:rPr>
          <w:szCs w:val="24"/>
        </w:rPr>
        <w:t>Для обеспечения надежного теплосна</w:t>
      </w:r>
      <w:r w:rsidRPr="0023308A">
        <w:rPr>
          <w:szCs w:val="24"/>
        </w:rPr>
        <w:t>б</w:t>
      </w:r>
      <w:r w:rsidRPr="0023308A">
        <w:rPr>
          <w:szCs w:val="24"/>
        </w:rPr>
        <w:t>жения потребителей рекомендуется провести работы по реконструкции тепловых сетей с зам</w:t>
      </w:r>
      <w:r w:rsidRPr="0023308A">
        <w:rPr>
          <w:szCs w:val="24"/>
        </w:rPr>
        <w:t>е</w:t>
      </w:r>
      <w:r w:rsidRPr="0023308A">
        <w:rPr>
          <w:szCs w:val="24"/>
        </w:rPr>
        <w:t>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w:t>
      </w:r>
      <w:r w:rsidRPr="0023308A">
        <w:rPr>
          <w:szCs w:val="24"/>
        </w:rPr>
        <w:t>а</w:t>
      </w:r>
      <w:r w:rsidRPr="0023308A">
        <w:rPr>
          <w:szCs w:val="24"/>
        </w:rPr>
        <w:t>ции, а также сократить потери тепловой энергии и теплоносителя в тепловых сетях.</w:t>
      </w:r>
    </w:p>
    <w:p w:rsidR="00302B66" w:rsidRPr="0023308A" w:rsidRDefault="00302B66" w:rsidP="00C73979">
      <w:pPr>
        <w:spacing w:line="276" w:lineRule="auto"/>
        <w:ind w:firstLine="567"/>
        <w:contextualSpacing/>
        <w:rPr>
          <w:rFonts w:eastAsia="Microsoft YaHei"/>
          <w:spacing w:val="-5"/>
          <w:szCs w:val="24"/>
        </w:rPr>
      </w:pPr>
      <w:r w:rsidRPr="0023308A">
        <w:rPr>
          <w:szCs w:val="24"/>
        </w:rPr>
        <w:t>Для обеспечения надежного теплоснабжения потребителей рекомендуется провести раб</w:t>
      </w:r>
      <w:r w:rsidRPr="0023308A">
        <w:rPr>
          <w:szCs w:val="24"/>
        </w:rPr>
        <w:t>о</w:t>
      </w:r>
      <w:r w:rsidRPr="0023308A">
        <w:rPr>
          <w:szCs w:val="24"/>
        </w:rPr>
        <w:t xml:space="preserve">ты по реконструкции тепловых сетей с заменой изношенных участков. </w:t>
      </w:r>
      <w:r w:rsidRPr="0023308A">
        <w:rPr>
          <w:rFonts w:eastAsia="Microsoft YaHei"/>
          <w:spacing w:val="-5"/>
          <w:szCs w:val="24"/>
        </w:rPr>
        <w:t>Ежегодная замена изн</w:t>
      </w:r>
      <w:r w:rsidRPr="0023308A">
        <w:rPr>
          <w:rFonts w:eastAsia="Microsoft YaHei"/>
          <w:spacing w:val="-5"/>
          <w:szCs w:val="24"/>
        </w:rPr>
        <w:t>о</w:t>
      </w:r>
      <w:r w:rsidRPr="0023308A">
        <w:rPr>
          <w:rFonts w:eastAsia="Microsoft YaHei"/>
          <w:spacing w:val="-5"/>
          <w:szCs w:val="24"/>
        </w:rPr>
        <w:t>шенных участков тепловых сетей позволит повысить надежность теплоснабжения, снизить вероя</w:t>
      </w:r>
      <w:r w:rsidRPr="0023308A">
        <w:rPr>
          <w:rFonts w:eastAsia="Microsoft YaHei"/>
          <w:spacing w:val="-5"/>
          <w:szCs w:val="24"/>
        </w:rPr>
        <w:t>т</w:t>
      </w:r>
      <w:r w:rsidRPr="0023308A">
        <w:rPr>
          <w:rFonts w:eastAsia="Microsoft YaHei"/>
          <w:spacing w:val="-5"/>
          <w:szCs w:val="24"/>
        </w:rPr>
        <w:t>ность возникновения аварийной ситуации, а также сократить потери тепловой энергии и теплонос</w:t>
      </w:r>
      <w:r w:rsidRPr="0023308A">
        <w:rPr>
          <w:rFonts w:eastAsia="Microsoft YaHei"/>
          <w:spacing w:val="-5"/>
          <w:szCs w:val="24"/>
        </w:rPr>
        <w:t>и</w:t>
      </w:r>
      <w:r w:rsidRPr="0023308A">
        <w:rPr>
          <w:rFonts w:eastAsia="Microsoft YaHei"/>
          <w:spacing w:val="-5"/>
          <w:szCs w:val="24"/>
        </w:rPr>
        <w:t>теля в тепловых сетях.</w:t>
      </w:r>
    </w:p>
    <w:p w:rsidR="009B3DA5" w:rsidRPr="0023308A" w:rsidRDefault="009B3DA5" w:rsidP="00C73979">
      <w:pPr>
        <w:tabs>
          <w:tab w:val="left" w:pos="993"/>
        </w:tabs>
        <w:spacing w:line="276" w:lineRule="auto"/>
        <w:ind w:firstLine="709"/>
        <w:rPr>
          <w:rFonts w:eastAsia="Microsoft YaHei"/>
          <w:spacing w:val="-5"/>
          <w:szCs w:val="24"/>
        </w:rPr>
      </w:pPr>
    </w:p>
    <w:p w:rsidR="00302B66" w:rsidRPr="0023308A" w:rsidRDefault="00CC521F" w:rsidP="000B7BF7">
      <w:pPr>
        <w:pStyle w:val="21"/>
        <w:rPr>
          <w:lang w:eastAsia="ru-RU"/>
        </w:rPr>
      </w:pPr>
      <w:bookmarkStart w:id="250" w:name="_Toc97389309"/>
      <w:bookmarkStart w:id="251" w:name="_Toc343247326"/>
      <w:bookmarkStart w:id="252" w:name="_Toc343877040"/>
      <w:r w:rsidRPr="0023308A">
        <w:rPr>
          <w:lang w:eastAsia="ru-RU"/>
        </w:rPr>
        <w:lastRenderedPageBreak/>
        <w:t>11.2 М</w:t>
      </w:r>
      <w:r w:rsidR="00B35576" w:rsidRPr="0023308A">
        <w:rPr>
          <w:lang w:eastAsia="ru-RU"/>
        </w:rPr>
        <w:t>етод и результаты обработки данных по восстановлениям отказавших учас</w:t>
      </w:r>
      <w:r w:rsidR="00B35576" w:rsidRPr="0023308A">
        <w:rPr>
          <w:lang w:eastAsia="ru-RU"/>
        </w:rPr>
        <w:t>т</w:t>
      </w:r>
      <w:r w:rsidR="00B35576" w:rsidRPr="0023308A">
        <w:rPr>
          <w:lang w:eastAsia="ru-RU"/>
        </w:rPr>
        <w:t>ков тепловых сетей (участков тепловых сетей, на которых произошли аварийные ситу</w:t>
      </w:r>
      <w:r w:rsidR="00B35576" w:rsidRPr="0023308A">
        <w:rPr>
          <w:lang w:eastAsia="ru-RU"/>
        </w:rPr>
        <w:t>а</w:t>
      </w:r>
      <w:r w:rsidR="00B35576" w:rsidRPr="0023308A">
        <w:rPr>
          <w:lang w:eastAsia="ru-RU"/>
        </w:rPr>
        <w:t>ции), среднего времени восстановления отказавших участков тепловых сетей в каждой системе теплоснабжения</w:t>
      </w:r>
      <w:bookmarkEnd w:id="250"/>
    </w:p>
    <w:p w:rsidR="00302B66" w:rsidRPr="0023308A" w:rsidRDefault="00302B66" w:rsidP="00C73979">
      <w:pPr>
        <w:tabs>
          <w:tab w:val="left" w:pos="993"/>
        </w:tabs>
        <w:spacing w:line="276" w:lineRule="auto"/>
        <w:ind w:firstLine="709"/>
        <w:rPr>
          <w:rFonts w:eastAsia="Microsoft YaHei"/>
          <w:spacing w:val="-5"/>
          <w:szCs w:val="24"/>
        </w:rPr>
      </w:pPr>
      <w:r w:rsidRPr="0023308A">
        <w:rPr>
          <w:rFonts w:eastAsia="Microsoft YaHei"/>
          <w:spacing w:val="-5"/>
          <w:szCs w:val="24"/>
        </w:rPr>
        <w:t>Отказ теплоснабжения потребителя – событие, приводящее к падению температуры в ота</w:t>
      </w:r>
      <w:r w:rsidRPr="0023308A">
        <w:rPr>
          <w:rFonts w:eastAsia="Microsoft YaHei"/>
          <w:spacing w:val="-5"/>
          <w:szCs w:val="24"/>
        </w:rPr>
        <w:t>п</w:t>
      </w:r>
      <w:r w:rsidRPr="0023308A">
        <w:rPr>
          <w:rFonts w:eastAsia="Microsoft YaHei"/>
          <w:spacing w:val="-5"/>
          <w:szCs w:val="24"/>
        </w:rPr>
        <w:t xml:space="preserve">ливаемых помещениях жилых и общественных зданий ниже плюс 12°С, в промышленных зданиях ниже </w:t>
      </w:r>
      <w:r w:rsidR="001509D9" w:rsidRPr="0023308A">
        <w:rPr>
          <w:rFonts w:eastAsia="Microsoft YaHei"/>
          <w:spacing w:val="-5"/>
          <w:szCs w:val="24"/>
        </w:rPr>
        <w:t xml:space="preserve">плюс </w:t>
      </w:r>
      <w:r w:rsidRPr="0023308A">
        <w:rPr>
          <w:rFonts w:eastAsia="Microsoft YaHei"/>
          <w:spacing w:val="-5"/>
          <w:szCs w:val="24"/>
        </w:rPr>
        <w:t xml:space="preserve">8°С, в соответствии со </w:t>
      </w:r>
      <w:r w:rsidR="00DE55A1" w:rsidRPr="0023308A">
        <w:rPr>
          <w:rFonts w:eastAsia="Microsoft YaHei"/>
          <w:spacing w:val="-5"/>
          <w:szCs w:val="24"/>
        </w:rPr>
        <w:t>СП 124.13330.2012 «Свод правил. Тепловые сети. Актуализир</w:t>
      </w:r>
      <w:r w:rsidR="00DE55A1" w:rsidRPr="0023308A">
        <w:rPr>
          <w:rFonts w:eastAsia="Microsoft YaHei"/>
          <w:spacing w:val="-5"/>
          <w:szCs w:val="24"/>
        </w:rPr>
        <w:t>о</w:t>
      </w:r>
      <w:r w:rsidR="00DE55A1" w:rsidRPr="0023308A">
        <w:rPr>
          <w:rFonts w:eastAsia="Microsoft YaHei"/>
          <w:spacing w:val="-5"/>
          <w:szCs w:val="24"/>
        </w:rPr>
        <w:t>ванная редакция СНиП 41-02-2003»</w:t>
      </w:r>
      <w:r w:rsidRPr="0023308A">
        <w:rPr>
          <w:rFonts w:eastAsia="Microsoft YaHei"/>
          <w:spacing w:val="-5"/>
          <w:szCs w:val="24"/>
        </w:rPr>
        <w:t>. С учетом данных о теплоаккумулирующей способности объе</w:t>
      </w:r>
      <w:r w:rsidRPr="0023308A">
        <w:rPr>
          <w:rFonts w:eastAsia="Microsoft YaHei"/>
          <w:spacing w:val="-5"/>
          <w:szCs w:val="24"/>
        </w:rPr>
        <w:t>к</w:t>
      </w:r>
      <w:r w:rsidRPr="0023308A">
        <w:rPr>
          <w:rFonts w:eastAsia="Microsoft YaHei"/>
          <w:spacing w:val="-5"/>
          <w:szCs w:val="24"/>
        </w:rPr>
        <w:t>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rsidR="00302B66" w:rsidRPr="0023308A" w:rsidRDefault="009C38E7" w:rsidP="00C73979">
      <w:pPr>
        <w:tabs>
          <w:tab w:val="left" w:pos="993"/>
        </w:tabs>
        <w:spacing w:line="276" w:lineRule="auto"/>
        <w:ind w:firstLine="709"/>
        <w:rPr>
          <w:rFonts w:eastAsia="Microsoft YaHei"/>
          <w:spacing w:val="-5"/>
          <w:szCs w:val="24"/>
        </w:rPr>
      </w:pPr>
      <w:r w:rsidRPr="0023308A">
        <w:rPr>
          <w:rFonts w:eastAsia="Microsoft YaHei"/>
          <w:spacing w:val="-5"/>
          <w:szCs w:val="24"/>
        </w:rPr>
        <w:t xml:space="preserve">Период </w:t>
      </w:r>
      <w:r w:rsidR="00302B66" w:rsidRPr="0023308A">
        <w:rPr>
          <w:rFonts w:eastAsia="Microsoft YaHei"/>
          <w:spacing w:val="-5"/>
          <w:szCs w:val="24"/>
        </w:rPr>
        <w:t>времени снижения температуры при внезапном прекращении теплоснабжения до критического значения (плюс 12°С) рассчитывается по формуле:</w:t>
      </w:r>
    </w:p>
    <w:p w:rsidR="00302B66" w:rsidRPr="0023308A" w:rsidRDefault="00302B66" w:rsidP="00C73979">
      <w:pPr>
        <w:tabs>
          <w:tab w:val="left" w:pos="993"/>
        </w:tabs>
        <w:spacing w:line="276" w:lineRule="auto"/>
        <w:ind w:firstLine="709"/>
        <w:jc w:val="center"/>
      </w:pPr>
      <w:r w:rsidRPr="0023308A">
        <w:rPr>
          <w:position w:val="-30"/>
        </w:rPr>
        <w:object w:dxaOrig="1780" w:dyaOrig="700">
          <v:shape id="_x0000_i1026" type="#_x0000_t75" style="width:87.5pt;height:35.45pt" o:ole="">
            <v:imagedata r:id="rId35" o:title=""/>
          </v:shape>
          <o:OLEObject Type="Embed" ProgID="Equation.3" ShapeID="_x0000_i1026" DrawAspect="Content" ObjectID="_1708259439" r:id="rId36"/>
        </w:object>
      </w:r>
      <w:r w:rsidRPr="0023308A">
        <w:t>,</w:t>
      </w:r>
    </w:p>
    <w:p w:rsidR="00302B66" w:rsidRPr="0023308A" w:rsidRDefault="00302B66" w:rsidP="00C73979">
      <w:pPr>
        <w:tabs>
          <w:tab w:val="left" w:pos="993"/>
        </w:tabs>
        <w:spacing w:line="276" w:lineRule="auto"/>
        <w:ind w:firstLine="709"/>
      </w:pPr>
      <w:r w:rsidRPr="0023308A">
        <w:t xml:space="preserve">где </w:t>
      </w:r>
      <w:r w:rsidRPr="0023308A">
        <w:rPr>
          <w:position w:val="-12"/>
        </w:rPr>
        <w:object w:dxaOrig="340" w:dyaOrig="360">
          <v:shape id="_x0000_i1027" type="#_x0000_t75" style="width:18.85pt;height:18.85pt" o:ole="">
            <v:imagedata r:id="rId37" o:title=""/>
          </v:shape>
          <o:OLEObject Type="Embed" ProgID="Equation.3" ShapeID="_x0000_i1027" DrawAspect="Content" ObjectID="_1708259440" r:id="rId38"/>
        </w:object>
      </w:r>
      <w:r w:rsidRPr="0023308A">
        <w:t xml:space="preserve"> - внутренняя температура, которая устанавливается критерием отказа тепл</w:t>
      </w:r>
      <w:r w:rsidRPr="0023308A">
        <w:t>о</w:t>
      </w:r>
      <w:r w:rsidRPr="0023308A">
        <w:t>снабжения (</w:t>
      </w:r>
      <w:r w:rsidRPr="0023308A">
        <w:rPr>
          <w:rFonts w:eastAsia="Microsoft YaHei"/>
          <w:spacing w:val="-5"/>
          <w:szCs w:val="24"/>
        </w:rPr>
        <w:t>плюс 12°С</w:t>
      </w:r>
      <w:r w:rsidRPr="0023308A">
        <w:t>);</w:t>
      </w:r>
    </w:p>
    <w:p w:rsidR="00302B66" w:rsidRPr="0023308A" w:rsidRDefault="00302B66" w:rsidP="00C73979">
      <w:pPr>
        <w:tabs>
          <w:tab w:val="left" w:pos="993"/>
        </w:tabs>
        <w:spacing w:line="276" w:lineRule="auto"/>
        <w:ind w:firstLine="709"/>
      </w:pPr>
      <w:r w:rsidRPr="0023308A">
        <w:rPr>
          <w:position w:val="-12"/>
        </w:rPr>
        <w:object w:dxaOrig="1020" w:dyaOrig="380">
          <v:shape id="_x0000_i1028" type="#_x0000_t75" style="width:49.85pt;height:18.85pt" o:ole="">
            <v:imagedata r:id="rId39" o:title=""/>
          </v:shape>
          <o:OLEObject Type="Embed" ProgID="Equation.3" ShapeID="_x0000_i1028" DrawAspect="Content" ObjectID="_1708259441" r:id="rId40"/>
        </w:object>
      </w:r>
      <w:r w:rsidRPr="0023308A">
        <w:t xml:space="preserve"> - температура в отапливаемом помещении, которая была в момент начала и</w:t>
      </w:r>
      <w:r w:rsidRPr="0023308A">
        <w:t>с</w:t>
      </w:r>
      <w:r w:rsidRPr="0023308A">
        <w:t>ходного события;</w:t>
      </w:r>
    </w:p>
    <w:p w:rsidR="00302B66" w:rsidRPr="0023308A" w:rsidRDefault="00302B66" w:rsidP="00C73979">
      <w:pPr>
        <w:tabs>
          <w:tab w:val="left" w:pos="993"/>
        </w:tabs>
        <w:spacing w:line="276" w:lineRule="auto"/>
        <w:ind w:firstLine="709"/>
      </w:pPr>
      <w:r w:rsidRPr="0023308A">
        <w:rPr>
          <w:position w:val="-10"/>
        </w:rPr>
        <w:object w:dxaOrig="880" w:dyaOrig="320">
          <v:shape id="_x0000_i1029" type="#_x0000_t75" style="width:44.3pt;height:15.5pt" o:ole="">
            <v:imagedata r:id="rId41" o:title=""/>
          </v:shape>
          <o:OLEObject Type="Embed" ProgID="Equation.3" ShapeID="_x0000_i1029" DrawAspect="Content" ObjectID="_1708259442" r:id="rId42"/>
        </w:object>
      </w:r>
      <w:r w:rsidRPr="0023308A">
        <w:t xml:space="preserve"> - коэффициент аккумуляции помещения (здания).</w:t>
      </w:r>
    </w:p>
    <w:p w:rsidR="00302B66" w:rsidRPr="0023308A" w:rsidRDefault="00302B66" w:rsidP="00C73979">
      <w:pPr>
        <w:tabs>
          <w:tab w:val="left" w:pos="993"/>
        </w:tabs>
        <w:spacing w:line="276" w:lineRule="auto"/>
        <w:ind w:firstLine="709"/>
      </w:pPr>
      <w:r w:rsidRPr="0023308A">
        <w:t xml:space="preserve">На рисунке </w:t>
      </w:r>
      <w:r w:rsidR="00D077BD" w:rsidRPr="0023308A">
        <w:t>12</w:t>
      </w:r>
      <w:r w:rsidRPr="0023308A">
        <w:t xml:space="preserve"> представлено графическое сравнение периода времени снижения темп</w:t>
      </w:r>
      <w:r w:rsidRPr="0023308A">
        <w:t>е</w:t>
      </w:r>
      <w:r w:rsidRPr="0023308A">
        <w:t>ратуры внутреннего воздуха до критического значения и периода времени, необходимого для восстановления участка тепловой сети.</w:t>
      </w:r>
    </w:p>
    <w:p w:rsidR="00B627B4" w:rsidRPr="0023308A" w:rsidRDefault="00B627B4" w:rsidP="00775731">
      <w:pPr>
        <w:tabs>
          <w:tab w:val="left" w:pos="993"/>
        </w:tabs>
        <w:ind w:firstLine="709"/>
      </w:pPr>
    </w:p>
    <w:p w:rsidR="00302B66" w:rsidRPr="0023308A" w:rsidRDefault="00D224E5" w:rsidP="00E24ADD">
      <w:pPr>
        <w:tabs>
          <w:tab w:val="left" w:pos="993"/>
        </w:tabs>
        <w:jc w:val="center"/>
      </w:pPr>
      <w:r w:rsidRPr="0023308A">
        <w:rPr>
          <w:noProof/>
          <w:lang w:eastAsia="ru-RU"/>
        </w:rPr>
        <w:drawing>
          <wp:inline distT="0" distB="0" distL="0" distR="0" wp14:anchorId="5974E8FA" wp14:editId="751AA17F">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02B66" w:rsidRPr="0023308A" w:rsidRDefault="00302B66" w:rsidP="00C73979">
      <w:pPr>
        <w:pStyle w:val="aff8"/>
      </w:pPr>
      <w:r w:rsidRPr="0023308A">
        <w:t xml:space="preserve">Рисунок </w:t>
      </w:r>
      <w:r w:rsidR="008A3CE6" w:rsidRPr="0023308A">
        <w:fldChar w:fldCharType="begin"/>
      </w:r>
      <w:r w:rsidR="006972A4" w:rsidRPr="0023308A">
        <w:instrText xml:space="preserve"> SEQ Рисунок \* ARABIC </w:instrText>
      </w:r>
      <w:r w:rsidR="008A3CE6" w:rsidRPr="0023308A">
        <w:fldChar w:fldCharType="separate"/>
      </w:r>
      <w:r w:rsidR="00D077BD" w:rsidRPr="0023308A">
        <w:rPr>
          <w:noProof/>
        </w:rPr>
        <w:t>12</w:t>
      </w:r>
      <w:r w:rsidR="008A3CE6" w:rsidRPr="0023308A">
        <w:rPr>
          <w:noProof/>
        </w:rPr>
        <w:fldChar w:fldCharType="end"/>
      </w:r>
      <w:r w:rsidRPr="0023308A">
        <w:t xml:space="preserve"> -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rsidR="00302B66" w:rsidRPr="0023308A" w:rsidRDefault="00302B66" w:rsidP="00775731">
      <w:pPr>
        <w:tabs>
          <w:tab w:val="left" w:pos="993"/>
        </w:tabs>
        <w:ind w:firstLine="709"/>
      </w:pPr>
    </w:p>
    <w:p w:rsidR="00302B66" w:rsidRPr="0023308A" w:rsidRDefault="00302B66" w:rsidP="00C73979">
      <w:pPr>
        <w:tabs>
          <w:tab w:val="left" w:pos="993"/>
        </w:tabs>
        <w:spacing w:line="276" w:lineRule="auto"/>
        <w:ind w:firstLine="709"/>
        <w:rPr>
          <w:szCs w:val="24"/>
        </w:rPr>
      </w:pPr>
      <w:r w:rsidRPr="0023308A">
        <w:t>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w:t>
      </w:r>
      <w:r w:rsidRPr="0023308A">
        <w:t>ы</w:t>
      </w:r>
      <w:r w:rsidRPr="0023308A">
        <w:lastRenderedPageBreak/>
        <w:t xml:space="preserve">шении температуры наружного воздуха </w:t>
      </w:r>
      <w:r w:rsidR="009C38E7" w:rsidRPr="0023308A">
        <w:t xml:space="preserve">период </w:t>
      </w:r>
      <w:r w:rsidRPr="0023308A">
        <w:t xml:space="preserve">времени снижения температуры возрастает, так при температуре </w:t>
      </w:r>
      <w:r w:rsidRPr="0023308A">
        <w:rPr>
          <w:lang w:val="en-US"/>
        </w:rPr>
        <w:t>t</w:t>
      </w:r>
      <w:r w:rsidRPr="0023308A">
        <w:rPr>
          <w:vertAlign w:val="subscript"/>
        </w:rPr>
        <w:t>н</w:t>
      </w:r>
      <w:r w:rsidRPr="0023308A">
        <w:t>=-39°</w:t>
      </w:r>
      <w:r w:rsidRPr="0023308A">
        <w:rPr>
          <w:lang w:val="en-US"/>
        </w:rPr>
        <w:t>C</w:t>
      </w:r>
      <w:r w:rsidRPr="0023308A">
        <w:t xml:space="preserve"> </w:t>
      </w:r>
      <w:r w:rsidR="009C38E7" w:rsidRPr="0023308A">
        <w:t xml:space="preserve">период </w:t>
      </w:r>
      <w:r w:rsidRPr="0023308A">
        <w:t xml:space="preserve">времени составляет </w:t>
      </w:r>
      <w:r w:rsidRPr="0023308A">
        <w:rPr>
          <w:lang w:val="en-US"/>
        </w:rPr>
        <w:t>z</w:t>
      </w:r>
      <w:r w:rsidRPr="0023308A">
        <w:t>=</w:t>
      </w:r>
      <w:r w:rsidRPr="0023308A">
        <w:rPr>
          <w:szCs w:val="24"/>
        </w:rPr>
        <w:t xml:space="preserve">6,0492 часов, а при температуре плюс </w:t>
      </w:r>
      <w:r w:rsidRPr="0023308A">
        <w:rPr>
          <w:lang w:val="en-US"/>
        </w:rPr>
        <w:t>t</w:t>
      </w:r>
      <w:r w:rsidRPr="0023308A">
        <w:rPr>
          <w:vertAlign w:val="subscript"/>
        </w:rPr>
        <w:t>н</w:t>
      </w:r>
      <w:r w:rsidRPr="0023308A">
        <w:t>=9°</w:t>
      </w:r>
      <w:r w:rsidRPr="0023308A">
        <w:rPr>
          <w:lang w:val="en-US"/>
        </w:rPr>
        <w:t>C</w:t>
      </w:r>
      <w:r w:rsidRPr="0023308A">
        <w:t xml:space="preserve"> - </w:t>
      </w:r>
      <w:r w:rsidRPr="0023308A">
        <w:rPr>
          <w:szCs w:val="24"/>
        </w:rPr>
        <w:t>51,9713 часов.</w:t>
      </w:r>
    </w:p>
    <w:p w:rsidR="00302B66" w:rsidRPr="0023308A" w:rsidRDefault="009C38E7" w:rsidP="00C73979">
      <w:pPr>
        <w:tabs>
          <w:tab w:val="left" w:pos="993"/>
        </w:tabs>
        <w:spacing w:line="276" w:lineRule="auto"/>
        <w:ind w:firstLine="709"/>
      </w:pPr>
      <w:r w:rsidRPr="0023308A">
        <w:rPr>
          <w:szCs w:val="24"/>
        </w:rPr>
        <w:t xml:space="preserve">Период </w:t>
      </w:r>
      <w:r w:rsidR="00302B66" w:rsidRPr="0023308A">
        <w:rPr>
          <w:szCs w:val="24"/>
        </w:rPr>
        <w:t xml:space="preserve">восстановления участка тепловой сети зависит от диаметра трубопроводом, большему диаметру соответствует больший </w:t>
      </w:r>
      <w:r w:rsidRPr="0023308A">
        <w:rPr>
          <w:szCs w:val="24"/>
        </w:rPr>
        <w:t xml:space="preserve">период </w:t>
      </w:r>
      <w:r w:rsidR="00302B66" w:rsidRPr="0023308A">
        <w:rPr>
          <w:szCs w:val="24"/>
        </w:rPr>
        <w:t xml:space="preserve">времени восстановления. </w:t>
      </w:r>
      <w:r w:rsidRPr="0023308A">
        <w:rPr>
          <w:szCs w:val="24"/>
        </w:rPr>
        <w:t xml:space="preserve">Период </w:t>
      </w:r>
      <w:r w:rsidR="00302B66" w:rsidRPr="0023308A">
        <w:rPr>
          <w:szCs w:val="24"/>
        </w:rPr>
        <w:t xml:space="preserve">времени восстановления участка тепловой сети диаметром 32 мм составляет </w:t>
      </w:r>
      <w:r w:rsidR="00302B66" w:rsidRPr="0023308A">
        <w:t>3,803 часов, а участка те</w:t>
      </w:r>
      <w:r w:rsidR="00302B66" w:rsidRPr="0023308A">
        <w:t>п</w:t>
      </w:r>
      <w:r w:rsidR="00302B66" w:rsidRPr="0023308A">
        <w:t>ловой сети диаметром 300 мм - 15,967 часов.</w:t>
      </w:r>
    </w:p>
    <w:p w:rsidR="00302B66" w:rsidRPr="0023308A" w:rsidRDefault="00302B66" w:rsidP="00C73979">
      <w:pPr>
        <w:tabs>
          <w:tab w:val="left" w:pos="993"/>
        </w:tabs>
        <w:spacing w:line="276" w:lineRule="auto"/>
        <w:ind w:firstLine="709"/>
      </w:pPr>
      <w:r w:rsidRPr="0023308A">
        <w:t xml:space="preserve">По графику видно, что </w:t>
      </w:r>
      <w:r w:rsidR="009C38E7" w:rsidRPr="0023308A">
        <w:t xml:space="preserve">период </w:t>
      </w:r>
      <w:r w:rsidRPr="0023308A">
        <w:t>времени восстановления диаметра тепловой сети диаме</w:t>
      </w:r>
      <w:r w:rsidRPr="0023308A">
        <w:t>т</w:t>
      </w:r>
      <w:r w:rsidRPr="0023308A">
        <w:t>ром 32 мм меньше периода времени снижения температуры внутреннего воздуха в любом те</w:t>
      </w:r>
      <w:r w:rsidRPr="0023308A">
        <w:t>м</w:t>
      </w:r>
      <w:r w:rsidRPr="0023308A">
        <w:t xml:space="preserve">пературном диапазоне. </w:t>
      </w:r>
    </w:p>
    <w:p w:rsidR="00302B66" w:rsidRPr="0023308A" w:rsidRDefault="009C38E7" w:rsidP="00C73979">
      <w:pPr>
        <w:tabs>
          <w:tab w:val="left" w:pos="993"/>
        </w:tabs>
        <w:spacing w:line="276" w:lineRule="auto"/>
        <w:ind w:firstLine="709"/>
      </w:pPr>
      <w:r w:rsidRPr="0023308A">
        <w:t xml:space="preserve">Период </w:t>
      </w:r>
      <w:r w:rsidR="00302B66" w:rsidRPr="0023308A">
        <w:t>времени восстановления диаметра тепловой сети диаметром 300 мм меньше п</w:t>
      </w:r>
      <w:r w:rsidR="00302B66" w:rsidRPr="0023308A">
        <w:t>е</w:t>
      </w:r>
      <w:r w:rsidR="00302B66" w:rsidRPr="0023308A">
        <w:t>риода времени снижения температуры внутреннего воздуха при температуре наружного возд</w:t>
      </w:r>
      <w:r w:rsidR="00302B66" w:rsidRPr="0023308A">
        <w:t>у</w:t>
      </w:r>
      <w:r w:rsidR="00302B66" w:rsidRPr="0023308A">
        <w:t>ха более минус 4°</w:t>
      </w:r>
      <w:r w:rsidR="00302B66" w:rsidRPr="0023308A">
        <w:rPr>
          <w:lang w:val="en-US"/>
        </w:rPr>
        <w:t>C</w:t>
      </w:r>
      <w:r w:rsidR="00302B66" w:rsidRPr="0023308A">
        <w:t>. При температуре наружного воздуха менее минус 4°</w:t>
      </w:r>
      <w:r w:rsidR="00302B66" w:rsidRPr="0023308A">
        <w:rPr>
          <w:lang w:val="en-US"/>
        </w:rPr>
        <w:t>C</w:t>
      </w:r>
      <w:r w:rsidR="00302B66" w:rsidRPr="0023308A">
        <w:t>, повышается вероя</w:t>
      </w:r>
      <w:r w:rsidR="00302B66" w:rsidRPr="0023308A">
        <w:t>т</w:t>
      </w:r>
      <w:r w:rsidR="00302B66" w:rsidRPr="0023308A">
        <w:t xml:space="preserve">ность «замораживания» систем отопления зданий, в связи с тем, что </w:t>
      </w:r>
      <w:r w:rsidRPr="0023308A">
        <w:t xml:space="preserve">период </w:t>
      </w:r>
      <w:r w:rsidR="00302B66" w:rsidRPr="0023308A">
        <w:t xml:space="preserve">времени снижения температуры до критического значения меньше, чем </w:t>
      </w:r>
      <w:r w:rsidRPr="0023308A">
        <w:t xml:space="preserve">период </w:t>
      </w:r>
      <w:r w:rsidR="00302B66" w:rsidRPr="0023308A">
        <w:t>времени восстановления участков тепловой сети.</w:t>
      </w:r>
    </w:p>
    <w:p w:rsidR="00302B66" w:rsidRPr="0023308A" w:rsidRDefault="00CC521F" w:rsidP="000B7BF7">
      <w:pPr>
        <w:pStyle w:val="21"/>
      </w:pPr>
      <w:bookmarkStart w:id="253" w:name="_Toc97389310"/>
      <w:r w:rsidRPr="0023308A">
        <w:t>11.3</w:t>
      </w:r>
      <w:r w:rsidR="00302B66" w:rsidRPr="0023308A">
        <w:t xml:space="preserve"> </w:t>
      </w:r>
      <w:r w:rsidRPr="0023308A">
        <w:t>Р</w:t>
      </w:r>
      <w:r w:rsidR="00B35576" w:rsidRPr="0023308A">
        <w:t>езультаты оценки вероятности отказа (аварийной ситуации) и безотказной (безаварийной) работы системы теплоснабжения по отношению к потребителям, прис</w:t>
      </w:r>
      <w:r w:rsidR="00B35576" w:rsidRPr="0023308A">
        <w:t>о</w:t>
      </w:r>
      <w:r w:rsidR="00B35576" w:rsidRPr="0023308A">
        <w:t>единенным к магистральным и распределительным теплопроводам</w:t>
      </w:r>
      <w:bookmarkEnd w:id="253"/>
    </w:p>
    <w:p w:rsidR="00302B66" w:rsidRPr="0023308A" w:rsidRDefault="00302B66" w:rsidP="00C73979">
      <w:pPr>
        <w:spacing w:line="276" w:lineRule="auto"/>
        <w:ind w:firstLine="709"/>
        <w:rPr>
          <w:rFonts w:eastAsia="Times New Roman"/>
          <w:bCs/>
          <w:szCs w:val="24"/>
          <w:lang w:eastAsia="ru-RU"/>
        </w:rPr>
      </w:pPr>
      <w:r w:rsidRPr="0023308A">
        <w:rPr>
          <w:rFonts w:eastAsia="Times New Roman"/>
          <w:bCs/>
          <w:szCs w:val="24"/>
          <w:lang w:eastAsia="ru-RU"/>
        </w:rPr>
        <w:t xml:space="preserve">Вероятность безотказной работы систем теплоснабжения образования соответствует нормативным требованиям (таблица </w:t>
      </w:r>
      <w:r w:rsidR="00EC3DD9" w:rsidRPr="0023308A">
        <w:rPr>
          <w:rFonts w:eastAsia="Times New Roman"/>
          <w:bCs/>
          <w:szCs w:val="24"/>
          <w:lang w:eastAsia="ru-RU"/>
        </w:rPr>
        <w:t>73</w:t>
      </w:r>
      <w:r w:rsidRPr="0023308A">
        <w:rPr>
          <w:rFonts w:eastAsia="Times New Roman"/>
          <w:bCs/>
          <w:szCs w:val="24"/>
          <w:lang w:eastAsia="ru-RU"/>
        </w:rPr>
        <w:t>).</w:t>
      </w:r>
    </w:p>
    <w:p w:rsidR="00302B66" w:rsidRPr="0023308A" w:rsidRDefault="00CC521F" w:rsidP="000B7BF7">
      <w:pPr>
        <w:pStyle w:val="21"/>
      </w:pPr>
      <w:bookmarkStart w:id="254" w:name="_Toc97389311"/>
      <w:r w:rsidRPr="0023308A">
        <w:t>11.4</w:t>
      </w:r>
      <w:r w:rsidR="00302B66" w:rsidRPr="0023308A">
        <w:t xml:space="preserve"> </w:t>
      </w:r>
      <w:r w:rsidRPr="0023308A">
        <w:t>Р</w:t>
      </w:r>
      <w:r w:rsidR="00B35576" w:rsidRPr="0023308A">
        <w:t>езультаты оценки коэффициентов готовности теплопроводов к несению те</w:t>
      </w:r>
      <w:r w:rsidR="00B35576" w:rsidRPr="0023308A">
        <w:t>п</w:t>
      </w:r>
      <w:r w:rsidR="00B35576" w:rsidRPr="0023308A">
        <w:t>ловой нагрузки</w:t>
      </w:r>
      <w:bookmarkEnd w:id="254"/>
    </w:p>
    <w:p w:rsidR="00302B66" w:rsidRPr="0023308A" w:rsidRDefault="00302B66" w:rsidP="00C73979">
      <w:pPr>
        <w:spacing w:line="276" w:lineRule="auto"/>
        <w:ind w:firstLine="709"/>
        <w:rPr>
          <w:rFonts w:eastAsia="Times New Roman"/>
          <w:bCs/>
          <w:szCs w:val="24"/>
          <w:lang w:eastAsia="ru-RU"/>
        </w:rPr>
      </w:pPr>
      <w:r w:rsidRPr="0023308A">
        <w:rPr>
          <w:rFonts w:eastAsia="Times New Roman"/>
          <w:bCs/>
          <w:szCs w:val="24"/>
          <w:lang w:eastAsia="ru-RU"/>
        </w:rPr>
        <w:t>Коэффициенты готовности систем теплоснабжения образования не соответствует норм</w:t>
      </w:r>
      <w:r w:rsidRPr="0023308A">
        <w:rPr>
          <w:rFonts w:eastAsia="Times New Roman"/>
          <w:bCs/>
          <w:szCs w:val="24"/>
          <w:lang w:eastAsia="ru-RU"/>
        </w:rPr>
        <w:t>а</w:t>
      </w:r>
      <w:r w:rsidRPr="0023308A">
        <w:rPr>
          <w:rFonts w:eastAsia="Times New Roman"/>
          <w:bCs/>
          <w:szCs w:val="24"/>
          <w:lang w:eastAsia="ru-RU"/>
        </w:rPr>
        <w:t xml:space="preserve">тивным требованиям (таблица </w:t>
      </w:r>
      <w:r w:rsidR="00E24ADD" w:rsidRPr="0023308A">
        <w:rPr>
          <w:rFonts w:eastAsia="Times New Roman"/>
          <w:bCs/>
          <w:szCs w:val="24"/>
          <w:lang w:eastAsia="ru-RU"/>
        </w:rPr>
        <w:t>7</w:t>
      </w:r>
      <w:r w:rsidR="00EC3DD9" w:rsidRPr="0023308A">
        <w:rPr>
          <w:rFonts w:eastAsia="Times New Roman"/>
          <w:bCs/>
          <w:szCs w:val="24"/>
          <w:lang w:eastAsia="ru-RU"/>
        </w:rPr>
        <w:t>3</w:t>
      </w:r>
      <w:r w:rsidRPr="0023308A">
        <w:rPr>
          <w:rFonts w:eastAsia="Times New Roman"/>
          <w:bCs/>
          <w:szCs w:val="24"/>
          <w:lang w:eastAsia="ru-RU"/>
        </w:rPr>
        <w:t>).</w:t>
      </w:r>
    </w:p>
    <w:p w:rsidR="00302B66" w:rsidRPr="0023308A" w:rsidRDefault="00CC521F" w:rsidP="000B7BF7">
      <w:pPr>
        <w:pStyle w:val="21"/>
      </w:pPr>
      <w:bookmarkStart w:id="255" w:name="_Toc97389312"/>
      <w:r w:rsidRPr="0023308A">
        <w:t>11.5 Р</w:t>
      </w:r>
      <w:r w:rsidR="00B35576" w:rsidRPr="0023308A">
        <w:t>езультаты оценки недоотпуска тепловой энергии по причине отказов (ав</w:t>
      </w:r>
      <w:r w:rsidR="00B35576" w:rsidRPr="0023308A">
        <w:t>а</w:t>
      </w:r>
      <w:r w:rsidR="00B35576" w:rsidRPr="0023308A">
        <w:t>рийных ситуаций) и простоев тепловых сетей и источников тепловой энергии</w:t>
      </w:r>
      <w:bookmarkEnd w:id="255"/>
    </w:p>
    <w:p w:rsidR="00302B66" w:rsidRPr="0023308A" w:rsidRDefault="00302B66" w:rsidP="00C73979">
      <w:pPr>
        <w:tabs>
          <w:tab w:val="left" w:pos="0"/>
        </w:tabs>
        <w:spacing w:line="276" w:lineRule="auto"/>
        <w:ind w:firstLine="709"/>
        <w:rPr>
          <w:rFonts w:eastAsia="Times New Roman"/>
          <w:szCs w:val="24"/>
          <w:lang w:eastAsia="ru-RU"/>
        </w:rPr>
      </w:pPr>
      <w:r w:rsidRPr="0023308A">
        <w:rPr>
          <w:rFonts w:eastAsia="Times New Roman"/>
          <w:szCs w:val="24"/>
          <w:lang w:eastAsia="ru-RU"/>
        </w:rPr>
        <w:t xml:space="preserve">Согласно </w:t>
      </w:r>
      <w:r w:rsidR="00DE55A1" w:rsidRPr="0023308A">
        <w:rPr>
          <w:rFonts w:eastAsia="Times New Roman"/>
          <w:szCs w:val="24"/>
          <w:lang w:eastAsia="ru-RU"/>
        </w:rPr>
        <w:t>СП 124.13330.2012. «Свод правил. Тепловые сети. Актуализированная реда</w:t>
      </w:r>
      <w:r w:rsidR="00DE55A1" w:rsidRPr="0023308A">
        <w:rPr>
          <w:rFonts w:eastAsia="Times New Roman"/>
          <w:szCs w:val="24"/>
          <w:lang w:eastAsia="ru-RU"/>
        </w:rPr>
        <w:t>к</w:t>
      </w:r>
      <w:r w:rsidR="00DE55A1" w:rsidRPr="0023308A">
        <w:rPr>
          <w:rFonts w:eastAsia="Times New Roman"/>
          <w:szCs w:val="24"/>
          <w:lang w:eastAsia="ru-RU"/>
        </w:rPr>
        <w:t>ция СНиП 41-02-2003»</w:t>
      </w:r>
      <w:r w:rsidRPr="0023308A">
        <w:rPr>
          <w:rFonts w:eastAsia="Times New Roman"/>
          <w:szCs w:val="24"/>
          <w:lang w:eastAsia="ru-RU"/>
        </w:rPr>
        <w:t xml:space="preserve"> при авариях (отказах) на источнике теплоты на его выходных коллект</w:t>
      </w:r>
      <w:r w:rsidRPr="0023308A">
        <w:rPr>
          <w:rFonts w:eastAsia="Times New Roman"/>
          <w:szCs w:val="24"/>
          <w:lang w:eastAsia="ru-RU"/>
        </w:rPr>
        <w:t>о</w:t>
      </w:r>
      <w:r w:rsidRPr="0023308A">
        <w:rPr>
          <w:rFonts w:eastAsia="Times New Roman"/>
          <w:szCs w:val="24"/>
          <w:lang w:eastAsia="ru-RU"/>
        </w:rPr>
        <w:t>рах в течение всего ремонтно-восстановительного допустимое снижение теплоты при расче</w:t>
      </w:r>
      <w:r w:rsidRPr="0023308A">
        <w:rPr>
          <w:rFonts w:eastAsia="Times New Roman"/>
          <w:szCs w:val="24"/>
          <w:lang w:eastAsia="ru-RU"/>
        </w:rPr>
        <w:t>т</w:t>
      </w:r>
      <w:r w:rsidRPr="0023308A">
        <w:rPr>
          <w:rFonts w:eastAsia="Times New Roman"/>
          <w:szCs w:val="24"/>
          <w:lang w:eastAsia="ru-RU"/>
        </w:rPr>
        <w:t xml:space="preserve">ной температуре наружного воздуха для проектирования отопления определяется по таблице </w:t>
      </w:r>
      <w:r w:rsidR="00E24ADD" w:rsidRPr="0023308A">
        <w:rPr>
          <w:rFonts w:eastAsia="Times New Roman"/>
          <w:szCs w:val="24"/>
          <w:lang w:eastAsia="ru-RU"/>
        </w:rPr>
        <w:t>7</w:t>
      </w:r>
      <w:r w:rsidR="007E0D6F" w:rsidRPr="0023308A">
        <w:rPr>
          <w:rFonts w:eastAsia="Times New Roman"/>
          <w:szCs w:val="24"/>
          <w:lang w:eastAsia="ru-RU"/>
        </w:rPr>
        <w:t>4</w:t>
      </w:r>
      <w:r w:rsidRPr="0023308A">
        <w:rPr>
          <w:rFonts w:eastAsia="Times New Roman"/>
          <w:szCs w:val="24"/>
          <w:lang w:eastAsia="ru-RU"/>
        </w:rPr>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w:t>
      </w:r>
      <w:r w:rsidRPr="0023308A">
        <w:rPr>
          <w:rFonts w:eastAsia="Times New Roman"/>
          <w:szCs w:val="24"/>
          <w:lang w:eastAsia="ru-RU"/>
        </w:rPr>
        <w:t>о</w:t>
      </w:r>
      <w:r w:rsidRPr="0023308A">
        <w:rPr>
          <w:rFonts w:eastAsia="Times New Roman"/>
          <w:szCs w:val="24"/>
          <w:lang w:eastAsia="ru-RU"/>
        </w:rPr>
        <w:t>вой энергии.</w:t>
      </w:r>
    </w:p>
    <w:p w:rsidR="00302B66" w:rsidRPr="0023308A" w:rsidRDefault="00302B66" w:rsidP="00775731">
      <w:pPr>
        <w:tabs>
          <w:tab w:val="left" w:pos="0"/>
        </w:tabs>
        <w:ind w:firstLine="709"/>
        <w:rPr>
          <w:rFonts w:eastAsia="Times New Roman"/>
          <w:szCs w:val="24"/>
          <w:lang w:eastAsia="ru-RU"/>
        </w:rPr>
      </w:pPr>
    </w:p>
    <w:p w:rsidR="00302B66" w:rsidRPr="0023308A" w:rsidRDefault="00302B66" w:rsidP="00775731">
      <w:pPr>
        <w:pStyle w:val="aff8"/>
        <w:rPr>
          <w:rFonts w:eastAsia="Times New Roman"/>
          <w:szCs w:val="24"/>
          <w:lang w:eastAsia="ru-RU"/>
        </w:rPr>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74</w:t>
      </w:r>
      <w:r w:rsidR="008A3CE6" w:rsidRPr="0023308A">
        <w:rPr>
          <w:noProof/>
        </w:rPr>
        <w:fldChar w:fldCharType="end"/>
      </w:r>
      <w:r w:rsidRPr="0023308A">
        <w:t xml:space="preserve"> - </w:t>
      </w:r>
      <w:r w:rsidRPr="0023308A">
        <w:rPr>
          <w:rFonts w:eastAsia="Times New Roman"/>
          <w:szCs w:val="24"/>
          <w:lang w:eastAsia="ru-RU"/>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0"/>
        <w:gridCol w:w="3469"/>
        <w:gridCol w:w="1228"/>
        <w:gridCol w:w="1228"/>
        <w:gridCol w:w="1228"/>
        <w:gridCol w:w="1228"/>
        <w:gridCol w:w="1220"/>
      </w:tblGrid>
      <w:tr w:rsidR="005B273F" w:rsidRPr="0023308A" w:rsidTr="00E44D80">
        <w:tc>
          <w:tcPr>
            <w:tcW w:w="176" w:type="pct"/>
            <w:vMerge w:val="restart"/>
            <w:tcBorders>
              <w:top w:val="single" w:sz="4" w:space="0" w:color="000000"/>
              <w:left w:val="single" w:sz="4" w:space="0" w:color="000000"/>
              <w:right w:val="single" w:sz="4" w:space="0" w:color="000000"/>
            </w:tcBorders>
            <w:vAlign w:val="center"/>
          </w:tcPr>
          <w:p w:rsidR="00E44D80" w:rsidRPr="0023308A" w:rsidRDefault="00E44D80" w:rsidP="00E44D80">
            <w:pPr>
              <w:jc w:val="center"/>
              <w:rPr>
                <w:rStyle w:val="headeraff6"/>
                <w:sz w:val="22"/>
              </w:rPr>
            </w:pPr>
            <w:r w:rsidRPr="0023308A">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Расчетная температура наружного воздуха для проектирования отопления</w:t>
            </w:r>
            <w:r w:rsidRPr="0023308A">
              <w:rPr>
                <w:rStyle w:val="apple-converted-space"/>
                <w:sz w:val="22"/>
              </w:rPr>
              <w:t> </w:t>
            </w:r>
            <w:r w:rsidRPr="0023308A">
              <w:rPr>
                <w:noProof/>
                <w:sz w:val="22"/>
                <w:lang w:eastAsia="ru-RU"/>
              </w:rPr>
              <w:drawing>
                <wp:inline distT="0" distB="0" distL="0" distR="0" wp14:anchorId="19B28DCF" wp14:editId="71F6FDA9">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23308A">
              <w:rPr>
                <w:rStyle w:val="apple-converted-space"/>
                <w:sz w:val="22"/>
              </w:rPr>
              <w:t> </w:t>
            </w:r>
            <w:r w:rsidRPr="0023308A">
              <w:rPr>
                <w:rStyle w:val="headeraff6"/>
                <w:sz w:val="22"/>
              </w:rPr>
              <w:t>,°C</w:t>
            </w:r>
          </w:p>
        </w:tc>
      </w:tr>
      <w:tr w:rsidR="005B273F" w:rsidRPr="0023308A" w:rsidTr="00E44D80">
        <w:tc>
          <w:tcPr>
            <w:tcW w:w="176" w:type="pct"/>
            <w:vMerge/>
            <w:tcBorders>
              <w:left w:val="single" w:sz="4" w:space="0" w:color="000000"/>
              <w:bottom w:val="single" w:sz="4" w:space="0" w:color="000000"/>
              <w:right w:val="single" w:sz="4" w:space="0" w:color="000000"/>
            </w:tcBorders>
            <w:vAlign w:val="center"/>
          </w:tcPr>
          <w:p w:rsidR="00E44D80" w:rsidRPr="0023308A" w:rsidRDefault="00E44D80" w:rsidP="00E44D80">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минус 50</w:t>
            </w:r>
          </w:p>
        </w:tc>
      </w:tr>
      <w:tr w:rsidR="005B273F" w:rsidRPr="0023308A" w:rsidTr="00E44D80">
        <w:tc>
          <w:tcPr>
            <w:tcW w:w="176"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E44D80">
            <w:pPr>
              <w:jc w:val="center"/>
              <w:rPr>
                <w:rStyle w:val="headerafff0"/>
                <w:sz w:val="22"/>
              </w:rPr>
            </w:pPr>
            <w:r w:rsidRPr="0023308A">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rPr>
                <w:sz w:val="22"/>
              </w:rPr>
            </w:pPr>
            <w:r w:rsidRPr="0023308A">
              <w:rPr>
                <w:rStyle w:val="headerafff0"/>
                <w:sz w:val="22"/>
              </w:rPr>
              <w:t>Допустимое снижение подачи те</w:t>
            </w:r>
            <w:r w:rsidRPr="0023308A">
              <w:rPr>
                <w:rStyle w:val="headerafff0"/>
                <w:sz w:val="22"/>
              </w:rPr>
              <w:t>п</w:t>
            </w:r>
            <w:r w:rsidRPr="0023308A">
              <w:rPr>
                <w:rStyle w:val="headerafff0"/>
                <w:sz w:val="22"/>
              </w:rPr>
              <w:t>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rsidR="00E44D80" w:rsidRPr="0023308A" w:rsidRDefault="00E44D80" w:rsidP="00775731">
            <w:pPr>
              <w:jc w:val="center"/>
              <w:rPr>
                <w:sz w:val="22"/>
              </w:rPr>
            </w:pPr>
            <w:r w:rsidRPr="0023308A">
              <w:rPr>
                <w:rStyle w:val="headeraff6"/>
                <w:sz w:val="22"/>
              </w:rPr>
              <w:t>91</w:t>
            </w:r>
          </w:p>
        </w:tc>
      </w:tr>
      <w:tr w:rsidR="00E44D80" w:rsidRPr="0023308A" w:rsidTr="00E44D80">
        <w:tc>
          <w:tcPr>
            <w:tcW w:w="5000" w:type="pct"/>
            <w:gridSpan w:val="7"/>
            <w:tcBorders>
              <w:top w:val="single" w:sz="4" w:space="0" w:color="000000"/>
              <w:left w:val="nil"/>
              <w:bottom w:val="nil"/>
              <w:right w:val="nil"/>
            </w:tcBorders>
          </w:tcPr>
          <w:p w:rsidR="00E44D80" w:rsidRPr="0023308A" w:rsidRDefault="00E44D80" w:rsidP="00775731">
            <w:pPr>
              <w:rPr>
                <w:sz w:val="22"/>
              </w:rPr>
            </w:pPr>
            <w:r w:rsidRPr="0023308A">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rsidR="00302B66" w:rsidRPr="0023308A" w:rsidRDefault="00302B66" w:rsidP="00775731">
      <w:pPr>
        <w:tabs>
          <w:tab w:val="left" w:pos="0"/>
        </w:tabs>
        <w:ind w:firstLine="709"/>
        <w:rPr>
          <w:rFonts w:eastAsia="Times New Roman"/>
          <w:szCs w:val="24"/>
          <w:lang w:eastAsia="ru-RU"/>
        </w:rPr>
      </w:pPr>
    </w:p>
    <w:p w:rsidR="00302B66" w:rsidRPr="0023308A" w:rsidRDefault="00302B66" w:rsidP="007E0D6F">
      <w:pPr>
        <w:tabs>
          <w:tab w:val="left" w:pos="0"/>
        </w:tabs>
        <w:spacing w:line="276" w:lineRule="auto"/>
        <w:ind w:firstLine="709"/>
        <w:rPr>
          <w:rFonts w:eastAsia="Times New Roman"/>
          <w:szCs w:val="24"/>
          <w:lang w:eastAsia="ru-RU"/>
        </w:rPr>
      </w:pPr>
      <w:r w:rsidRPr="0023308A">
        <w:rPr>
          <w:rFonts w:eastAsia="Times New Roman"/>
          <w:szCs w:val="24"/>
          <w:lang w:eastAsia="ru-RU"/>
        </w:rPr>
        <w:lastRenderedPageBreak/>
        <w:t xml:space="preserve">Согласно </w:t>
      </w:r>
      <w:r w:rsidR="00DE55A1" w:rsidRPr="0023308A">
        <w:rPr>
          <w:rFonts w:eastAsia="Times New Roman"/>
          <w:szCs w:val="24"/>
          <w:lang w:eastAsia="ru-RU"/>
        </w:rPr>
        <w:t>Постановления</w:t>
      </w:r>
      <w:r w:rsidRPr="0023308A">
        <w:rPr>
          <w:rFonts w:eastAsia="Times New Roman"/>
          <w:szCs w:val="24"/>
          <w:lang w:eastAsia="ru-RU"/>
        </w:rPr>
        <w:t xml:space="preserve"> Правительства РФ от </w:t>
      </w:r>
      <w:r w:rsidR="00DE55A1" w:rsidRPr="0023308A">
        <w:rPr>
          <w:rFonts w:eastAsia="Times New Roman"/>
          <w:szCs w:val="24"/>
          <w:lang w:eastAsia="ru-RU"/>
        </w:rPr>
        <w:t>0</w:t>
      </w:r>
      <w:r w:rsidRPr="0023308A">
        <w:rPr>
          <w:rFonts w:eastAsia="Times New Roman"/>
          <w:szCs w:val="24"/>
          <w:lang w:eastAsia="ru-RU"/>
        </w:rPr>
        <w:t>8</w:t>
      </w:r>
      <w:r w:rsidR="00DE55A1" w:rsidRPr="0023308A">
        <w:rPr>
          <w:rFonts w:eastAsia="Times New Roman"/>
          <w:szCs w:val="24"/>
          <w:lang w:eastAsia="ru-RU"/>
        </w:rPr>
        <w:t>.08.</w:t>
      </w:r>
      <w:r w:rsidRPr="0023308A">
        <w:rPr>
          <w:rFonts w:eastAsia="Times New Roman"/>
          <w:szCs w:val="24"/>
          <w:lang w:eastAsia="ru-RU"/>
        </w:rPr>
        <w:t xml:space="preserve">2012  </w:t>
      </w:r>
      <w:r w:rsidR="00DE55A1" w:rsidRPr="0023308A">
        <w:rPr>
          <w:rFonts w:eastAsia="Times New Roman"/>
          <w:szCs w:val="24"/>
          <w:lang w:eastAsia="ru-RU"/>
        </w:rPr>
        <w:t>№</w:t>
      </w:r>
      <w:r w:rsidRPr="0023308A">
        <w:rPr>
          <w:rFonts w:eastAsia="Times New Roman"/>
          <w:szCs w:val="24"/>
          <w:lang w:eastAsia="ru-RU"/>
        </w:rPr>
        <w:t xml:space="preserve"> 808 «Об организации те</w:t>
      </w:r>
      <w:r w:rsidRPr="0023308A">
        <w:rPr>
          <w:rFonts w:eastAsia="Times New Roman"/>
          <w:szCs w:val="24"/>
          <w:lang w:eastAsia="ru-RU"/>
        </w:rPr>
        <w:t>п</w:t>
      </w:r>
      <w:r w:rsidRPr="0023308A">
        <w:rPr>
          <w:rFonts w:eastAsia="Times New Roman"/>
          <w:szCs w:val="24"/>
          <w:lang w:eastAsia="ru-RU"/>
        </w:rPr>
        <w:t>лоснабжения в Российской Федерации и о внесении изменений в некоторые акты правительства Российской Федерации»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w:t>
      </w:r>
      <w:r w:rsidRPr="0023308A">
        <w:rPr>
          <w:rFonts w:eastAsia="Times New Roman"/>
          <w:szCs w:val="24"/>
          <w:lang w:eastAsia="ru-RU"/>
        </w:rPr>
        <w:t>о</w:t>
      </w:r>
      <w:r w:rsidRPr="0023308A">
        <w:rPr>
          <w:rFonts w:eastAsia="Times New Roman"/>
          <w:szCs w:val="24"/>
          <w:lang w:eastAsia="ru-RU"/>
        </w:rPr>
        <w:t xml:space="preserve">бождается от обязанности поставить объем тепловой энергии, недопоставленный в </w:t>
      </w:r>
      <w:r w:rsidR="009C38E7" w:rsidRPr="0023308A">
        <w:rPr>
          <w:rFonts w:eastAsia="Times New Roman"/>
          <w:szCs w:val="24"/>
          <w:lang w:eastAsia="ru-RU"/>
        </w:rPr>
        <w:t xml:space="preserve">период </w:t>
      </w:r>
      <w:r w:rsidRPr="0023308A">
        <w:rPr>
          <w:rFonts w:eastAsia="Times New Roman"/>
          <w:szCs w:val="24"/>
          <w:lang w:eastAsia="ru-RU"/>
        </w:rPr>
        <w:t>ограничения режима потребления, введенного в случае нарушения потребителем своих обяз</w:t>
      </w:r>
      <w:r w:rsidRPr="0023308A">
        <w:rPr>
          <w:rFonts w:eastAsia="Times New Roman"/>
          <w:szCs w:val="24"/>
          <w:lang w:eastAsia="ru-RU"/>
        </w:rPr>
        <w:t>а</w:t>
      </w:r>
      <w:r w:rsidRPr="0023308A">
        <w:rPr>
          <w:rFonts w:eastAsia="Times New Roman"/>
          <w:szCs w:val="24"/>
          <w:lang w:eastAsia="ru-RU"/>
        </w:rPr>
        <w:t>тельств, после возобновления (восстановления до прежнего уровня) подачи тепловой энергии.</w:t>
      </w:r>
    </w:p>
    <w:p w:rsidR="00302B66" w:rsidRPr="0023308A" w:rsidRDefault="00302B66" w:rsidP="007E0D6F">
      <w:pPr>
        <w:tabs>
          <w:tab w:val="left" w:pos="0"/>
        </w:tabs>
        <w:spacing w:line="276" w:lineRule="auto"/>
        <w:ind w:firstLine="709"/>
        <w:rPr>
          <w:rFonts w:eastAsia="Times New Roman"/>
          <w:szCs w:val="24"/>
          <w:lang w:eastAsia="ru-RU"/>
        </w:rPr>
      </w:pPr>
      <w:r w:rsidRPr="0023308A">
        <w:rPr>
          <w:rFonts w:eastAsia="Times New Roman"/>
          <w:szCs w:val="24"/>
          <w:lang w:eastAsia="ru-RU"/>
        </w:rPr>
        <w:t>Поскольку параметры поставляемого теплоносителя потребителю определяются догов</w:t>
      </w:r>
      <w:r w:rsidRPr="0023308A">
        <w:rPr>
          <w:rFonts w:eastAsia="Times New Roman"/>
          <w:szCs w:val="24"/>
          <w:lang w:eastAsia="ru-RU"/>
        </w:rPr>
        <w:t>о</w:t>
      </w:r>
      <w:r w:rsidRPr="0023308A">
        <w:rPr>
          <w:rFonts w:eastAsia="Times New Roman"/>
          <w:szCs w:val="24"/>
          <w:lang w:eastAsia="ru-RU"/>
        </w:rPr>
        <w:t>ром теплоснабжения, то имеет смысл говорить о качестве теплоносителя отпускаемого с исто</w:t>
      </w:r>
      <w:r w:rsidRPr="0023308A">
        <w:rPr>
          <w:rFonts w:eastAsia="Times New Roman"/>
          <w:szCs w:val="24"/>
          <w:lang w:eastAsia="ru-RU"/>
        </w:rPr>
        <w:t>ч</w:t>
      </w:r>
      <w:r w:rsidRPr="0023308A">
        <w:rPr>
          <w:rFonts w:eastAsia="Times New Roman"/>
          <w:szCs w:val="24"/>
          <w:lang w:eastAsia="ru-RU"/>
        </w:rPr>
        <w:t>ника тепловой энергии.</w:t>
      </w:r>
    </w:p>
    <w:p w:rsidR="00302B66" w:rsidRPr="0023308A" w:rsidRDefault="00302B66" w:rsidP="007E0D6F">
      <w:pPr>
        <w:tabs>
          <w:tab w:val="left" w:pos="0"/>
        </w:tabs>
        <w:spacing w:line="276" w:lineRule="auto"/>
        <w:ind w:firstLine="709"/>
        <w:rPr>
          <w:rFonts w:eastAsia="Times New Roman"/>
          <w:szCs w:val="24"/>
          <w:lang w:eastAsia="ru-RU"/>
        </w:rPr>
      </w:pPr>
      <w:r w:rsidRPr="0023308A">
        <w:rPr>
          <w:rFonts w:eastAsia="Times New Roman"/>
          <w:szCs w:val="24"/>
          <w:lang w:eastAsia="ru-RU"/>
        </w:rPr>
        <w:t>В аварийной ситуации при качественном регулировании, используемое в системах те</w:t>
      </w:r>
      <w:r w:rsidRPr="0023308A">
        <w:rPr>
          <w:rFonts w:eastAsia="Times New Roman"/>
          <w:szCs w:val="24"/>
          <w:lang w:eastAsia="ru-RU"/>
        </w:rPr>
        <w:t>п</w:t>
      </w:r>
      <w:r w:rsidRPr="0023308A">
        <w:rPr>
          <w:rFonts w:eastAsia="Times New Roman"/>
          <w:szCs w:val="24"/>
          <w:lang w:eastAsia="ru-RU"/>
        </w:rPr>
        <w:t>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w:t>
      </w:r>
      <w:r w:rsidRPr="0023308A">
        <w:rPr>
          <w:rFonts w:eastAsia="Times New Roman"/>
          <w:szCs w:val="24"/>
          <w:lang w:eastAsia="ru-RU"/>
        </w:rPr>
        <w:t>б</w:t>
      </w:r>
      <w:r w:rsidRPr="0023308A">
        <w:rPr>
          <w:rFonts w:eastAsia="Times New Roman"/>
          <w:szCs w:val="24"/>
          <w:lang w:eastAsia="ru-RU"/>
        </w:rPr>
        <w:t>ходимо рассмотреть возможный температурный график отпуска тепловой энергии при увел</w:t>
      </w:r>
      <w:r w:rsidRPr="0023308A">
        <w:rPr>
          <w:rFonts w:eastAsia="Times New Roman"/>
          <w:szCs w:val="24"/>
          <w:lang w:eastAsia="ru-RU"/>
        </w:rPr>
        <w:t>и</w:t>
      </w:r>
      <w:r w:rsidRPr="0023308A">
        <w:rPr>
          <w:rFonts w:eastAsia="Times New Roman"/>
          <w:szCs w:val="24"/>
          <w:lang w:eastAsia="ru-RU"/>
        </w:rPr>
        <w:t>ченном расчетном удельном расходе сетевой воды на передачу тепловой энергии.</w:t>
      </w:r>
    </w:p>
    <w:p w:rsidR="00302B66" w:rsidRPr="0023308A" w:rsidRDefault="00302B66" w:rsidP="000B7BF7">
      <w:pPr>
        <w:pStyle w:val="21"/>
        <w:rPr>
          <w:rFonts w:eastAsia="Microsoft YaHei"/>
        </w:rPr>
      </w:pPr>
      <w:bookmarkStart w:id="256" w:name="_Toc74659440"/>
      <w:bookmarkStart w:id="257" w:name="_Toc97389313"/>
      <w:r w:rsidRPr="0023308A">
        <w:rPr>
          <w:rFonts w:eastAsia="Microsoft YaHei"/>
        </w:rPr>
        <w:t>11.</w:t>
      </w:r>
      <w:r w:rsidR="00CC521F" w:rsidRPr="0023308A">
        <w:rPr>
          <w:rFonts w:eastAsia="Microsoft YaHei"/>
        </w:rPr>
        <w:t>6</w:t>
      </w:r>
      <w:r w:rsidRPr="0023308A">
        <w:rPr>
          <w:rFonts w:eastAsia="Microsoft YaHei"/>
        </w:rPr>
        <w:t xml:space="preserve"> Состав изменений </w:t>
      </w:r>
      <w:r w:rsidR="00540956" w:rsidRPr="0023308A">
        <w:rPr>
          <w:rFonts w:eastAsia="Microsoft YaHei"/>
        </w:rPr>
        <w:t>выполненных в доработанной и (или) актуализированной схеме теплоснабжения</w:t>
      </w:r>
      <w:bookmarkEnd w:id="256"/>
      <w:bookmarkEnd w:id="257"/>
    </w:p>
    <w:p w:rsidR="00DD0BFB" w:rsidRPr="0023308A" w:rsidRDefault="00DD0BFB" w:rsidP="00747EBA">
      <w:pPr>
        <w:spacing w:line="276" w:lineRule="auto"/>
        <w:ind w:firstLine="567"/>
      </w:pPr>
      <w:bookmarkStart w:id="258" w:name="_Toc422303801"/>
      <w:r w:rsidRPr="0023308A">
        <w:rPr>
          <w:szCs w:val="24"/>
        </w:rPr>
        <w:t xml:space="preserve">Схема теплоснабжения </w:t>
      </w:r>
      <w:r w:rsidR="00460CF7" w:rsidRPr="0023308A">
        <w:t>Суксунского</w:t>
      </w:r>
      <w:r w:rsidR="00D17D97" w:rsidRPr="0023308A">
        <w:t xml:space="preserve"> </w:t>
      </w:r>
      <w:r w:rsidR="00FF5D9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w:t>
      </w:r>
      <w:r w:rsidR="00127490" w:rsidRPr="0023308A">
        <w:t>и</w:t>
      </w:r>
      <w:r w:rsidR="00127490" w:rsidRPr="0023308A">
        <w:t>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C066EE" w:rsidRPr="0023308A" w:rsidRDefault="00C066EE" w:rsidP="00775731">
      <w:pPr>
        <w:ind w:firstLine="567"/>
      </w:pPr>
    </w:p>
    <w:p w:rsidR="00A66169" w:rsidRPr="0023308A" w:rsidRDefault="00A66169" w:rsidP="00775731">
      <w:pPr>
        <w:pStyle w:val="1"/>
        <w:sectPr w:rsidR="00A66169" w:rsidRPr="0023308A" w:rsidSect="003B765F">
          <w:pgSz w:w="11906" w:h="16838"/>
          <w:pgMar w:top="1134" w:right="851" w:bottom="1134" w:left="1134" w:header="709" w:footer="709" w:gutter="0"/>
          <w:cols w:space="708"/>
          <w:docGrid w:linePitch="360"/>
        </w:sectPr>
      </w:pPr>
    </w:p>
    <w:p w:rsidR="003A5836" w:rsidRPr="0023308A" w:rsidRDefault="003A5836" w:rsidP="00A32F4C">
      <w:pPr>
        <w:pStyle w:val="1"/>
        <w:spacing w:line="276" w:lineRule="auto"/>
      </w:pPr>
      <w:bookmarkStart w:id="259" w:name="_Toc97389314"/>
      <w:r w:rsidRPr="0023308A">
        <w:lastRenderedPageBreak/>
        <w:t>ГЛАВА 1</w:t>
      </w:r>
      <w:r w:rsidR="00231152" w:rsidRPr="0023308A">
        <w:t>2</w:t>
      </w:r>
      <w:r w:rsidRPr="0023308A">
        <w:t xml:space="preserve"> </w:t>
      </w:r>
      <w:bookmarkEnd w:id="258"/>
      <w:r w:rsidR="00B35576" w:rsidRPr="0023308A">
        <w:t>Обоснование инвестиций в строительство, реконструкцию, техническое перевооружение и (или) модернизацию</w:t>
      </w:r>
      <w:bookmarkEnd w:id="259"/>
    </w:p>
    <w:p w:rsidR="00495E2C" w:rsidRPr="0023308A" w:rsidRDefault="00CC521F" w:rsidP="000B7BF7">
      <w:pPr>
        <w:pStyle w:val="21"/>
        <w:rPr>
          <w:lang w:eastAsia="ru-RU"/>
        </w:rPr>
      </w:pPr>
      <w:bookmarkStart w:id="260" w:name="_Toc97389315"/>
      <w:r w:rsidRPr="0023308A">
        <w:rPr>
          <w:lang w:eastAsia="ru-RU"/>
        </w:rPr>
        <w:t>12.1</w:t>
      </w:r>
      <w:r w:rsidR="00495E2C" w:rsidRPr="0023308A">
        <w:rPr>
          <w:lang w:eastAsia="ru-RU"/>
        </w:rPr>
        <w:t xml:space="preserve"> </w:t>
      </w:r>
      <w:r w:rsidRPr="0023308A">
        <w:rPr>
          <w:lang w:eastAsia="ru-RU"/>
        </w:rPr>
        <w:t>Оценка</w:t>
      </w:r>
      <w:r w:rsidR="00B35576" w:rsidRPr="0023308A">
        <w:rPr>
          <w:lang w:eastAsia="ru-RU"/>
        </w:rPr>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60"/>
    </w:p>
    <w:p w:rsidR="00302B66" w:rsidRPr="0023308A" w:rsidRDefault="00302B66" w:rsidP="00A32F4C">
      <w:pPr>
        <w:pStyle w:val="Affa"/>
      </w:pPr>
      <w:r w:rsidRPr="0023308A">
        <w:t xml:space="preserve">Анализ состояния существующей системы теплоснабжения </w:t>
      </w:r>
      <w:r w:rsidR="00E41600" w:rsidRPr="0023308A">
        <w:rPr>
          <w:rFonts w:eastAsia="Microsoft YaHei"/>
          <w:szCs w:val="24"/>
        </w:rPr>
        <w:t>Суксунского ГО</w:t>
      </w:r>
      <w:r w:rsidR="00E41600" w:rsidRPr="0023308A">
        <w:t xml:space="preserve"> </w:t>
      </w:r>
      <w:r w:rsidRPr="0023308A">
        <w:t>показал, что дальнейшая эксплуатация системы теплосна</w:t>
      </w:r>
      <w:r w:rsidRPr="0023308A">
        <w:t>б</w:t>
      </w:r>
      <w:r w:rsidRPr="0023308A">
        <w:t>жения невозможна без проведения неотложных работ, связанных с заменой изношенных тепловых сетей и реконструкцией котельной. Экспл</w:t>
      </w:r>
      <w:r w:rsidRPr="0023308A">
        <w:t>у</w:t>
      </w:r>
      <w:r w:rsidRPr="0023308A">
        <w:t>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302B66" w:rsidRPr="0023308A" w:rsidRDefault="00302B66" w:rsidP="00A32F4C">
      <w:pPr>
        <w:pStyle w:val="Affa"/>
      </w:pPr>
      <w:r w:rsidRPr="0023308A">
        <w:t>Для поддержания требуемых у потребителей объема теплоносителя, учитывая фактическое техническое состояние и высокую степень и</w:t>
      </w:r>
      <w:r w:rsidRPr="0023308A">
        <w:t>з</w:t>
      </w:r>
      <w:r w:rsidRPr="0023308A">
        <w:t>носа установленного котельного оборудования и тепловых сетей, а также для решения задачи по минимизации затрат на теплоснабжение в ра</w:t>
      </w:r>
      <w:r w:rsidRPr="0023308A">
        <w:t>с</w:t>
      </w:r>
      <w:r w:rsidRPr="0023308A">
        <w:t>чете на каждого потребителя в долгосрочной перспективе, требуется реконструкция и техническое перевооружение рассматриваемых объектов.</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Предложения по величине необходимых инвестиций в техническое перевооружение и строительство источников тепла</w:t>
      </w:r>
      <w:r w:rsidR="00EF6A30" w:rsidRPr="0023308A">
        <w:rPr>
          <w:rFonts w:eastAsia="Times New Roman"/>
          <w:szCs w:val="24"/>
          <w:lang w:eastAsia="ru-RU"/>
        </w:rPr>
        <w:t xml:space="preserve"> и реконструкции тепловых сетей</w:t>
      </w:r>
      <w:r w:rsidRPr="0023308A">
        <w:rPr>
          <w:rFonts w:eastAsia="Times New Roman"/>
          <w:szCs w:val="24"/>
          <w:lang w:eastAsia="ru-RU"/>
        </w:rPr>
        <w:t xml:space="preserve"> на каждом этапе планируемого периода пред</w:t>
      </w:r>
      <w:r w:rsidR="003E78D9" w:rsidRPr="0023308A">
        <w:rPr>
          <w:rFonts w:eastAsia="Times New Roman"/>
          <w:szCs w:val="24"/>
          <w:lang w:eastAsia="ru-RU"/>
        </w:rPr>
        <w:t xml:space="preserve">ставлено в таблице </w:t>
      </w:r>
      <w:r w:rsidR="00E24ADD" w:rsidRPr="0023308A">
        <w:rPr>
          <w:rFonts w:eastAsia="Times New Roman"/>
          <w:szCs w:val="24"/>
          <w:lang w:eastAsia="ru-RU"/>
        </w:rPr>
        <w:t>7</w:t>
      </w:r>
      <w:r w:rsidR="00814188" w:rsidRPr="0023308A">
        <w:rPr>
          <w:rFonts w:eastAsia="Times New Roman"/>
          <w:szCs w:val="24"/>
          <w:lang w:eastAsia="ru-RU"/>
        </w:rPr>
        <w:t>5</w:t>
      </w:r>
      <w:r w:rsidRPr="0023308A">
        <w:rPr>
          <w:rFonts w:eastAsia="Times New Roman"/>
          <w:szCs w:val="24"/>
          <w:lang w:eastAsia="ru-RU"/>
        </w:rPr>
        <w:t>.</w:t>
      </w:r>
    </w:p>
    <w:p w:rsidR="00562379" w:rsidRPr="0023308A" w:rsidRDefault="00562379" w:rsidP="00775731">
      <w:pPr>
        <w:tabs>
          <w:tab w:val="left" w:pos="0"/>
        </w:tabs>
        <w:ind w:firstLine="709"/>
        <w:rPr>
          <w:rFonts w:eastAsia="Times New Roman"/>
          <w:szCs w:val="24"/>
          <w:lang w:eastAsia="ru-RU"/>
        </w:rPr>
      </w:pPr>
    </w:p>
    <w:p w:rsidR="00302B66" w:rsidRPr="0023308A" w:rsidRDefault="00302B66" w:rsidP="00775731">
      <w:pPr>
        <w:widowControl w:val="0"/>
        <w:adjustRightInd w:val="0"/>
        <w:textAlignment w:val="baseline"/>
        <w:rPr>
          <w:rFonts w:eastAsia="Microsoft YaHei"/>
          <w:spacing w:val="-5"/>
          <w:szCs w:val="18"/>
        </w:rPr>
      </w:pPr>
      <w:r w:rsidRPr="0023308A">
        <w:rPr>
          <w:rFonts w:eastAsia="Microsoft YaHei"/>
          <w:bCs/>
          <w:spacing w:val="-5"/>
          <w:szCs w:val="18"/>
        </w:rPr>
        <w:t xml:space="preserve">Таблица </w:t>
      </w:r>
      <w:r w:rsidR="008A3CE6" w:rsidRPr="0023308A">
        <w:rPr>
          <w:rFonts w:eastAsia="Microsoft YaHei"/>
          <w:bCs/>
          <w:spacing w:val="-5"/>
          <w:szCs w:val="18"/>
        </w:rPr>
        <w:fldChar w:fldCharType="begin"/>
      </w:r>
      <w:r w:rsidRPr="0023308A">
        <w:rPr>
          <w:rFonts w:eastAsia="Microsoft YaHei"/>
          <w:bCs/>
          <w:spacing w:val="-5"/>
          <w:szCs w:val="18"/>
        </w:rPr>
        <w:instrText xml:space="preserve"> SEQ Таблица \* ARABIC </w:instrText>
      </w:r>
      <w:r w:rsidR="008A3CE6" w:rsidRPr="0023308A">
        <w:rPr>
          <w:rFonts w:eastAsia="Microsoft YaHei"/>
          <w:bCs/>
          <w:spacing w:val="-5"/>
          <w:szCs w:val="18"/>
        </w:rPr>
        <w:fldChar w:fldCharType="separate"/>
      </w:r>
      <w:r w:rsidR="00EC3DD9" w:rsidRPr="0023308A">
        <w:rPr>
          <w:rFonts w:eastAsia="Microsoft YaHei"/>
          <w:bCs/>
          <w:noProof/>
          <w:spacing w:val="-5"/>
          <w:szCs w:val="18"/>
        </w:rPr>
        <w:t>75</w:t>
      </w:r>
      <w:r w:rsidR="008A3CE6" w:rsidRPr="0023308A">
        <w:rPr>
          <w:rFonts w:eastAsia="Microsoft YaHei"/>
          <w:bCs/>
          <w:spacing w:val="-5"/>
          <w:szCs w:val="18"/>
        </w:rPr>
        <w:fldChar w:fldCharType="end"/>
      </w:r>
      <w:r w:rsidRPr="0023308A">
        <w:rPr>
          <w:rFonts w:eastAsia="Microsoft YaHei"/>
          <w:bCs/>
          <w:spacing w:val="-5"/>
          <w:szCs w:val="18"/>
        </w:rPr>
        <w:t xml:space="preserve"> </w:t>
      </w:r>
      <w:r w:rsidRPr="0023308A">
        <w:rPr>
          <w:rFonts w:eastAsia="Microsoft YaHei"/>
          <w:spacing w:val="-5"/>
          <w:szCs w:val="18"/>
        </w:rPr>
        <w:t xml:space="preserve">– Мероприятия по </w:t>
      </w:r>
      <w:r w:rsidR="00EF6A30" w:rsidRPr="0023308A">
        <w:rPr>
          <w:rFonts w:eastAsia="Microsoft YaHei"/>
          <w:spacing w:val="-5"/>
          <w:szCs w:val="18"/>
        </w:rPr>
        <w:t xml:space="preserve">техническое перевооружение </w:t>
      </w:r>
      <w:r w:rsidR="00386CE5" w:rsidRPr="0023308A">
        <w:rPr>
          <w:rFonts w:eastAsia="Microsoft YaHei"/>
          <w:spacing w:val="-5"/>
          <w:szCs w:val="18"/>
        </w:rPr>
        <w:t>объектов системы теплоснабжения</w:t>
      </w:r>
    </w:p>
    <w:tbl>
      <w:tblPr>
        <w:tblW w:w="4929" w:type="pct"/>
        <w:tblLook w:val="04A0" w:firstRow="1" w:lastRow="0" w:firstColumn="1" w:lastColumn="0" w:noHBand="0" w:noVBand="1"/>
      </w:tblPr>
      <w:tblGrid>
        <w:gridCol w:w="685"/>
        <w:gridCol w:w="2891"/>
        <w:gridCol w:w="1584"/>
        <w:gridCol w:w="1468"/>
        <w:gridCol w:w="1587"/>
        <w:gridCol w:w="1346"/>
        <w:gridCol w:w="1542"/>
        <w:gridCol w:w="1444"/>
        <w:gridCol w:w="1402"/>
        <w:gridCol w:w="906"/>
      </w:tblGrid>
      <w:tr w:rsidR="005B273F" w:rsidRPr="0023308A" w:rsidTr="00E44D80">
        <w:trPr>
          <w:cantSplit/>
          <w:tblHeader/>
        </w:trPr>
        <w:tc>
          <w:tcPr>
            <w:tcW w:w="23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C31BF" w:rsidP="00E44D80">
            <w:pPr>
              <w:jc w:val="center"/>
              <w:rPr>
                <w:rFonts w:eastAsia="Times New Roman"/>
                <w:sz w:val="22"/>
                <w:lang w:eastAsia="ru-RU"/>
              </w:rPr>
            </w:pPr>
            <w:r w:rsidRPr="0023308A">
              <w:rPr>
                <w:rFonts w:eastAsia="Times New Roman"/>
                <w:sz w:val="22"/>
                <w:lang w:eastAsia="ru-RU"/>
              </w:rPr>
              <w:t>№ п/п</w:t>
            </w:r>
          </w:p>
        </w:tc>
        <w:tc>
          <w:tcPr>
            <w:tcW w:w="97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Наименование мероприятий</w:t>
            </w:r>
          </w:p>
        </w:tc>
        <w:tc>
          <w:tcPr>
            <w:tcW w:w="3796"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Необходимые капитальные затраты, руб.</w:t>
            </w:r>
          </w:p>
        </w:tc>
      </w:tr>
      <w:tr w:rsidR="005B273F" w:rsidRPr="0023308A" w:rsidTr="00E44D80">
        <w:trPr>
          <w:cantSplit/>
          <w:tblHeader/>
        </w:trPr>
        <w:tc>
          <w:tcPr>
            <w:tcW w:w="231"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E44D80">
            <w:pPr>
              <w:jc w:val="center"/>
              <w:rPr>
                <w:rFonts w:eastAsia="Times New Roman"/>
                <w:sz w:val="22"/>
                <w:lang w:eastAsia="ru-RU"/>
              </w:rPr>
            </w:pPr>
          </w:p>
        </w:tc>
        <w:tc>
          <w:tcPr>
            <w:tcW w:w="973"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FD6734">
            <w:pPr>
              <w:jc w:val="left"/>
              <w:rPr>
                <w:rFonts w:eastAsia="Times New Roman"/>
                <w:sz w:val="22"/>
                <w:lang w:eastAsia="ru-RU"/>
              </w:rPr>
            </w:pP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Всего</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2022</w:t>
            </w:r>
            <w:r w:rsidR="00823E31" w:rsidRPr="0023308A">
              <w:rPr>
                <w:rFonts w:eastAsia="Times New Roman"/>
                <w:bCs/>
                <w:sz w:val="22"/>
                <w:lang w:eastAsia="ru-RU"/>
              </w:rPr>
              <w:t xml:space="preserve"> год</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2023</w:t>
            </w:r>
            <w:r w:rsidR="00823E31" w:rsidRPr="0023308A">
              <w:rPr>
                <w:rFonts w:eastAsia="Times New Roman"/>
                <w:bCs/>
                <w:sz w:val="22"/>
                <w:lang w:eastAsia="ru-RU"/>
              </w:rPr>
              <w:t xml:space="preserve"> год</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2024</w:t>
            </w:r>
            <w:r w:rsidR="00823E31" w:rsidRPr="0023308A">
              <w:rPr>
                <w:rFonts w:eastAsia="Times New Roman"/>
                <w:bCs/>
                <w:sz w:val="22"/>
                <w:lang w:eastAsia="ru-RU"/>
              </w:rPr>
              <w:t xml:space="preserve"> год</w:t>
            </w: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2025</w:t>
            </w:r>
            <w:r w:rsidR="00823E31" w:rsidRPr="0023308A">
              <w:rPr>
                <w:rFonts w:eastAsia="Times New Roman"/>
                <w:bCs/>
                <w:sz w:val="22"/>
                <w:lang w:eastAsia="ru-RU"/>
              </w:rPr>
              <w:t xml:space="preserve"> год</w:t>
            </w: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2026</w:t>
            </w:r>
            <w:r w:rsidR="00823E31" w:rsidRPr="0023308A">
              <w:rPr>
                <w:rFonts w:eastAsia="Times New Roman"/>
                <w:bCs/>
                <w:sz w:val="22"/>
                <w:lang w:eastAsia="ru-RU"/>
              </w:rPr>
              <w:t xml:space="preserve"> год</w:t>
            </w: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2027-2032</w:t>
            </w:r>
            <w:r w:rsidR="00823E31" w:rsidRPr="0023308A">
              <w:rPr>
                <w:rFonts w:eastAsia="Times New Roman"/>
                <w:bCs/>
                <w:sz w:val="22"/>
                <w:lang w:eastAsia="ru-RU"/>
              </w:rPr>
              <w:t xml:space="preserve"> годы</w:t>
            </w: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bCs/>
                <w:sz w:val="22"/>
                <w:lang w:eastAsia="ru-RU"/>
              </w:rPr>
            </w:pPr>
            <w:r w:rsidRPr="0023308A">
              <w:rPr>
                <w:rFonts w:eastAsia="Times New Roman"/>
                <w:bCs/>
                <w:sz w:val="22"/>
                <w:lang w:eastAsia="ru-RU"/>
              </w:rPr>
              <w:t xml:space="preserve">2033 </w:t>
            </w:r>
            <w:r w:rsidR="00823E31" w:rsidRPr="0023308A">
              <w:rPr>
                <w:rFonts w:eastAsia="Times New Roman"/>
                <w:bCs/>
                <w:sz w:val="22"/>
                <w:lang w:eastAsia="ru-RU"/>
              </w:rPr>
              <w:t>–</w:t>
            </w:r>
            <w:r w:rsidRPr="0023308A">
              <w:rPr>
                <w:rFonts w:eastAsia="Times New Roman"/>
                <w:bCs/>
                <w:sz w:val="22"/>
                <w:lang w:eastAsia="ru-RU"/>
              </w:rPr>
              <w:t xml:space="preserve"> 2040</w:t>
            </w:r>
            <w:r w:rsidR="00823E31" w:rsidRPr="0023308A">
              <w:rPr>
                <w:rFonts w:eastAsia="Times New Roman"/>
                <w:bCs/>
                <w:sz w:val="22"/>
                <w:lang w:eastAsia="ru-RU"/>
              </w:rPr>
              <w:t xml:space="preserve"> годы</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b/>
                <w:sz w:val="22"/>
                <w:lang w:eastAsia="ru-RU"/>
              </w:rPr>
            </w:pPr>
            <w:r w:rsidRPr="0023308A">
              <w:rPr>
                <w:rFonts w:eastAsia="Times New Roman"/>
                <w:b/>
                <w:sz w:val="22"/>
                <w:lang w:eastAsia="ru-RU"/>
              </w:rPr>
              <w:t>1.</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E44D80">
            <w:pPr>
              <w:jc w:val="left"/>
              <w:rPr>
                <w:rFonts w:eastAsia="Times New Roman"/>
                <w:b/>
                <w:sz w:val="22"/>
                <w:lang w:eastAsia="ru-RU"/>
              </w:rPr>
            </w:pPr>
            <w:r w:rsidRPr="0023308A">
              <w:rPr>
                <w:rFonts w:eastAsia="Times New Roman"/>
                <w:b/>
                <w:sz w:val="22"/>
                <w:lang w:eastAsia="ru-RU"/>
              </w:rPr>
              <w:t>Перев</w:t>
            </w:r>
            <w:r w:rsidR="002664F2" w:rsidRPr="0023308A">
              <w:rPr>
                <w:rFonts w:eastAsia="Times New Roman"/>
                <w:b/>
                <w:sz w:val="22"/>
                <w:lang w:eastAsia="ru-RU"/>
              </w:rPr>
              <w:t xml:space="preserve">од </w:t>
            </w:r>
            <w:r w:rsidRPr="0023308A">
              <w:rPr>
                <w:rFonts w:eastAsia="Times New Roman"/>
                <w:b/>
                <w:sz w:val="22"/>
                <w:lang w:eastAsia="ru-RU"/>
              </w:rPr>
              <w:t>ИЖС на автономное теплоснабжение</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1.1</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 Стр</w:t>
            </w:r>
            <w:r w:rsidRPr="0023308A">
              <w:rPr>
                <w:rFonts w:eastAsia="Times New Roman"/>
                <w:sz w:val="22"/>
                <w:lang w:eastAsia="ru-RU"/>
              </w:rPr>
              <w:t>о</w:t>
            </w:r>
            <w:r w:rsidRPr="0023308A">
              <w:rPr>
                <w:rFonts w:eastAsia="Times New Roman"/>
                <w:sz w:val="22"/>
                <w:lang w:eastAsia="ru-RU"/>
              </w:rPr>
              <w:t>ителей на автономное те</w:t>
            </w:r>
            <w:r w:rsidRPr="0023308A">
              <w:rPr>
                <w:rFonts w:eastAsia="Times New Roman"/>
                <w:sz w:val="22"/>
                <w:lang w:eastAsia="ru-RU"/>
              </w:rPr>
              <w:t>п</w:t>
            </w:r>
            <w:r w:rsidRPr="0023308A">
              <w:rPr>
                <w:rFonts w:eastAsia="Times New Roman"/>
                <w:sz w:val="22"/>
                <w:lang w:eastAsia="ru-RU"/>
              </w:rPr>
              <w:t>лоснабжение</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1 680 000,00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1 680 000,00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1.2</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w:t>
            </w:r>
            <w:r w:rsidR="009856C4" w:rsidRPr="0023308A">
              <w:rPr>
                <w:rFonts w:eastAsia="Times New Roman"/>
                <w:sz w:val="22"/>
                <w:lang w:eastAsia="ru-RU"/>
              </w:rPr>
              <w:t xml:space="preserve"> </w:t>
            </w:r>
            <w:r w:rsidRPr="0023308A">
              <w:rPr>
                <w:rFonts w:eastAsia="Times New Roman"/>
                <w:sz w:val="22"/>
                <w:lang w:eastAsia="ru-RU"/>
              </w:rPr>
              <w:t>Нефтяников на автономное теплоснабжение</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1 890 000,00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1 890 000,00</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right"/>
              <w:rPr>
                <w:rFonts w:eastAsia="Times New Roman"/>
                <w:sz w:val="22"/>
                <w:lang w:eastAsia="ru-RU"/>
              </w:rPr>
            </w:pPr>
            <w:r w:rsidRPr="0023308A">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3 570 000,00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1 680 000,00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1 890 000,00</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jc w:val="center"/>
              <w:rPr>
                <w:rFonts w:eastAsia="Times New Roman"/>
                <w:sz w:val="22"/>
                <w:lang w:eastAsia="ru-RU"/>
              </w:rPr>
            </w:pPr>
            <w:r w:rsidRPr="0023308A">
              <w:rPr>
                <w:rFonts w:eastAsia="Times New Roman"/>
                <w:sz w:val="22"/>
                <w:lang w:eastAsia="ru-RU"/>
              </w:rPr>
              <w:t>0,00</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b/>
                <w:sz w:val="22"/>
                <w:lang w:eastAsia="ru-RU"/>
              </w:rPr>
            </w:pPr>
            <w:r w:rsidRPr="0023308A">
              <w:rPr>
                <w:rFonts w:eastAsia="Times New Roman"/>
                <w:b/>
                <w:sz w:val="22"/>
                <w:lang w:eastAsia="ru-RU"/>
              </w:rPr>
              <w:t>2.</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E44D80">
            <w:pPr>
              <w:jc w:val="left"/>
              <w:rPr>
                <w:rFonts w:eastAsia="Times New Roman"/>
                <w:b/>
                <w:sz w:val="22"/>
                <w:lang w:eastAsia="ru-RU"/>
              </w:rPr>
            </w:pPr>
            <w:r w:rsidRPr="0023308A">
              <w:rPr>
                <w:rFonts w:eastAsia="Times New Roman"/>
                <w:b/>
                <w:sz w:val="22"/>
                <w:lang w:eastAsia="ru-RU"/>
              </w:rPr>
              <w:t>Перевооружение источников теплоснабжения</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2.1</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 xml:space="preserve">Автоматизация котельных 1-14 </w:t>
            </w:r>
            <w:r w:rsidR="002F5504" w:rsidRPr="0023308A">
              <w:rPr>
                <w:rFonts w:eastAsia="Times New Roman"/>
                <w:sz w:val="22"/>
                <w:lang w:eastAsia="ru-RU"/>
              </w:rPr>
              <w:t>рп. Суксун</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6 000 000,00</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6 000 000,00</w:t>
            </w: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t>2.2</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Перевооружение котельной №1</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4 102 809,83</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4 102 809,83</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E44D80">
            <w:pPr>
              <w:jc w:val="center"/>
              <w:rPr>
                <w:rFonts w:eastAsia="Times New Roman"/>
                <w:sz w:val="22"/>
                <w:lang w:eastAsia="ru-RU"/>
              </w:rPr>
            </w:pPr>
            <w:r w:rsidRPr="0023308A">
              <w:rPr>
                <w:rFonts w:eastAsia="Times New Roman"/>
                <w:sz w:val="22"/>
                <w:lang w:eastAsia="ru-RU"/>
              </w:rPr>
              <w:lastRenderedPageBreak/>
              <w:t>2.3</w:t>
            </w:r>
          </w:p>
        </w:tc>
        <w:tc>
          <w:tcPr>
            <w:tcW w:w="97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FD6734">
            <w:pPr>
              <w:rPr>
                <w:rFonts w:eastAsia="Times New Roman"/>
                <w:sz w:val="22"/>
                <w:lang w:eastAsia="ru-RU"/>
              </w:rPr>
            </w:pPr>
            <w:r w:rsidRPr="0023308A">
              <w:rPr>
                <w:rFonts w:eastAsia="Times New Roman"/>
                <w:sz w:val="22"/>
                <w:lang w:eastAsia="ru-RU"/>
              </w:rPr>
              <w:t>Перевооружение котельной №2</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1 438 302,61</w:t>
            </w:r>
          </w:p>
        </w:tc>
        <w:tc>
          <w:tcPr>
            <w:tcW w:w="49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r w:rsidRPr="0023308A">
              <w:rPr>
                <w:rFonts w:eastAsia="Times New Roman"/>
                <w:sz w:val="22"/>
                <w:lang w:eastAsia="ru-RU"/>
              </w:rPr>
              <w:t>1 438 302,61</w:t>
            </w:r>
          </w:p>
        </w:tc>
        <w:tc>
          <w:tcPr>
            <w:tcW w:w="45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2.4</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№6</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4977A5" w:rsidP="00EC32F8">
            <w:pPr>
              <w:jc w:val="center"/>
              <w:rPr>
                <w:rFonts w:eastAsia="Times New Roman"/>
                <w:sz w:val="22"/>
                <w:lang w:eastAsia="ru-RU"/>
              </w:rPr>
            </w:pPr>
            <w:r w:rsidRPr="0023308A">
              <w:rPr>
                <w:rFonts w:eastAsia="Times New Roman"/>
                <w:sz w:val="22"/>
                <w:lang w:eastAsia="ru-RU"/>
              </w:rPr>
              <w:t xml:space="preserve">2 </w:t>
            </w:r>
            <w:r w:rsidR="003102AD" w:rsidRPr="0023308A">
              <w:rPr>
                <w:rFonts w:eastAsia="Times New Roman"/>
                <w:sz w:val="22"/>
                <w:lang w:eastAsia="ru-RU"/>
              </w:rPr>
              <w:t>431 166,76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2 431 166,76</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2.5</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№13</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7 443 783,41</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7 443 783,41</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2.6</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№3</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2.7</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№4</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2.8</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№7</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2.9</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№8</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2.10</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№9</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2.11</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№11</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2.12</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№12</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2.13</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Перевооружение котельной №14</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ind w:left="-86" w:right="-32"/>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tcPr>
          <w:p w:rsidR="003102AD" w:rsidRPr="0023308A" w:rsidRDefault="003102AD" w:rsidP="00FD6734">
            <w:pPr>
              <w:jc w:val="right"/>
              <w:rPr>
                <w:rFonts w:eastAsia="Times New Roman"/>
                <w:sz w:val="22"/>
                <w:lang w:eastAsia="ru-RU"/>
              </w:rPr>
            </w:pPr>
            <w:r w:rsidRPr="0023308A">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52 469 185,50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6 000 000,00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5 541 112,44</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9 874 950,17</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12 199 843,50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17 688 204,10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1 165 075,29</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ind w:left="-86" w:right="-32"/>
              <w:jc w:val="center"/>
              <w:rPr>
                <w:rFonts w:eastAsia="Times New Roman"/>
                <w:sz w:val="22"/>
                <w:lang w:eastAsia="ru-RU"/>
              </w:rPr>
            </w:pPr>
            <w:r w:rsidRPr="0023308A">
              <w:rPr>
                <w:rFonts w:eastAsia="Times New Roman"/>
                <w:sz w:val="22"/>
                <w:lang w:eastAsia="ru-RU"/>
              </w:rPr>
              <w:t>0,00</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23308A" w:rsidRDefault="003102AD" w:rsidP="00E44D80">
            <w:pPr>
              <w:jc w:val="center"/>
              <w:rPr>
                <w:rFonts w:eastAsia="Times New Roman"/>
                <w:b/>
                <w:sz w:val="22"/>
                <w:lang w:eastAsia="ru-RU"/>
              </w:rPr>
            </w:pPr>
            <w:r w:rsidRPr="0023308A">
              <w:rPr>
                <w:rFonts w:eastAsia="Times New Roman"/>
                <w:b/>
                <w:sz w:val="22"/>
                <w:lang w:eastAsia="ru-RU"/>
              </w:rPr>
              <w:t>3.</w:t>
            </w:r>
          </w:p>
        </w:tc>
        <w:tc>
          <w:tcPr>
            <w:tcW w:w="4769" w:type="pct"/>
            <w:gridSpan w:val="9"/>
            <w:tcBorders>
              <w:top w:val="nil"/>
              <w:left w:val="nil"/>
              <w:bottom w:val="single" w:sz="8" w:space="0" w:color="auto"/>
              <w:right w:val="single" w:sz="8" w:space="0" w:color="auto"/>
            </w:tcBorders>
            <w:shd w:val="clear" w:color="000000" w:fill="FFFFFF"/>
            <w:vAlign w:val="center"/>
            <w:hideMark/>
          </w:tcPr>
          <w:p w:rsidR="003102AD" w:rsidRPr="0023308A" w:rsidRDefault="003102AD" w:rsidP="00E44D80">
            <w:pPr>
              <w:jc w:val="left"/>
              <w:rPr>
                <w:rFonts w:eastAsia="Times New Roman"/>
                <w:b/>
                <w:sz w:val="22"/>
                <w:lang w:eastAsia="ru-RU"/>
              </w:rPr>
            </w:pPr>
            <w:r w:rsidRPr="0023308A">
              <w:rPr>
                <w:rFonts w:eastAsia="Times New Roman"/>
                <w:b/>
                <w:sz w:val="22"/>
                <w:lang w:eastAsia="ru-RU"/>
              </w:rPr>
              <w:t>Реконструкция сетей теплоснабжения</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3.1</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Капитальный ремонт те</w:t>
            </w:r>
            <w:r w:rsidRPr="0023308A">
              <w:rPr>
                <w:rFonts w:eastAsia="Times New Roman"/>
                <w:sz w:val="22"/>
                <w:lang w:eastAsia="ru-RU"/>
              </w:rPr>
              <w:t>п</w:t>
            </w:r>
            <w:r w:rsidRPr="0023308A">
              <w:rPr>
                <w:rFonts w:eastAsia="Times New Roman"/>
                <w:sz w:val="22"/>
                <w:lang w:eastAsia="ru-RU"/>
              </w:rPr>
              <w:t xml:space="preserve">ловых сетей </w:t>
            </w:r>
            <w:r w:rsidR="00787B99" w:rsidRPr="0023308A">
              <w:rPr>
                <w:rFonts w:eastAsia="Times New Roman"/>
                <w:sz w:val="22"/>
                <w:lang w:eastAsia="ru-RU"/>
              </w:rPr>
              <w:t xml:space="preserve">Д. </w:t>
            </w:r>
            <w:r w:rsidRPr="0023308A">
              <w:rPr>
                <w:rFonts w:eastAsia="Times New Roman"/>
                <w:sz w:val="22"/>
                <w:lang w:eastAsia="ru-RU"/>
              </w:rPr>
              <w:t>89 (320 ме</w:t>
            </w:r>
            <w:r w:rsidRPr="0023308A">
              <w:rPr>
                <w:rFonts w:eastAsia="Times New Roman"/>
                <w:sz w:val="22"/>
                <w:lang w:eastAsia="ru-RU"/>
              </w:rPr>
              <w:t>т</w:t>
            </w:r>
            <w:r w:rsidRPr="0023308A">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5 000 000,00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5 000 000,00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3.2</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Капитальный ремонт те</w:t>
            </w:r>
            <w:r w:rsidRPr="0023308A">
              <w:rPr>
                <w:rFonts w:eastAsia="Times New Roman"/>
                <w:sz w:val="22"/>
                <w:lang w:eastAsia="ru-RU"/>
              </w:rPr>
              <w:t>п</w:t>
            </w:r>
            <w:r w:rsidRPr="0023308A">
              <w:rPr>
                <w:rFonts w:eastAsia="Times New Roman"/>
                <w:sz w:val="22"/>
                <w:lang w:eastAsia="ru-RU"/>
              </w:rPr>
              <w:t xml:space="preserve">ловых сетей </w:t>
            </w:r>
            <w:r w:rsidR="00787B99" w:rsidRPr="0023308A">
              <w:rPr>
                <w:rFonts w:eastAsia="Times New Roman"/>
                <w:sz w:val="22"/>
                <w:lang w:eastAsia="ru-RU"/>
              </w:rPr>
              <w:t xml:space="preserve">Д. </w:t>
            </w:r>
            <w:r w:rsidRPr="0023308A">
              <w:rPr>
                <w:rFonts w:eastAsia="Times New Roman"/>
                <w:sz w:val="22"/>
                <w:lang w:eastAsia="ru-RU"/>
              </w:rPr>
              <w:t>57 (120 ме</w:t>
            </w:r>
            <w:r w:rsidRPr="0023308A">
              <w:rPr>
                <w:rFonts w:eastAsia="Times New Roman"/>
                <w:sz w:val="22"/>
                <w:lang w:eastAsia="ru-RU"/>
              </w:rPr>
              <w:t>т</w:t>
            </w:r>
            <w:r w:rsidRPr="0023308A">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1 200 000,00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1 200 000,00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lastRenderedPageBreak/>
              <w:t>3.3</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Капитальный ремонт те</w:t>
            </w:r>
            <w:r w:rsidRPr="0023308A">
              <w:rPr>
                <w:rFonts w:eastAsia="Times New Roman"/>
                <w:sz w:val="22"/>
                <w:lang w:eastAsia="ru-RU"/>
              </w:rPr>
              <w:t>п</w:t>
            </w:r>
            <w:r w:rsidRPr="0023308A">
              <w:rPr>
                <w:rFonts w:eastAsia="Times New Roman"/>
                <w:sz w:val="22"/>
                <w:lang w:eastAsia="ru-RU"/>
              </w:rPr>
              <w:t xml:space="preserve">ловых сетей </w:t>
            </w:r>
            <w:r w:rsidR="00787B99" w:rsidRPr="0023308A">
              <w:rPr>
                <w:rFonts w:eastAsia="Times New Roman"/>
                <w:sz w:val="22"/>
                <w:lang w:eastAsia="ru-RU"/>
              </w:rPr>
              <w:t xml:space="preserve">Д. </w:t>
            </w:r>
            <w:r w:rsidRPr="0023308A">
              <w:rPr>
                <w:rFonts w:eastAsia="Times New Roman"/>
                <w:sz w:val="22"/>
                <w:lang w:eastAsia="ru-RU"/>
              </w:rPr>
              <w:t>159 (70 ме</w:t>
            </w:r>
            <w:r w:rsidRPr="0023308A">
              <w:rPr>
                <w:rFonts w:eastAsia="Times New Roman"/>
                <w:sz w:val="22"/>
                <w:lang w:eastAsia="ru-RU"/>
              </w:rPr>
              <w:t>т</w:t>
            </w:r>
            <w:r w:rsidRPr="0023308A">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3.4</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Капитальный ремонт те</w:t>
            </w:r>
            <w:r w:rsidRPr="0023308A">
              <w:rPr>
                <w:rFonts w:eastAsia="Times New Roman"/>
                <w:sz w:val="22"/>
                <w:lang w:eastAsia="ru-RU"/>
              </w:rPr>
              <w:t>п</w:t>
            </w:r>
            <w:r w:rsidRPr="0023308A">
              <w:rPr>
                <w:rFonts w:eastAsia="Times New Roman"/>
                <w:sz w:val="22"/>
                <w:lang w:eastAsia="ru-RU"/>
              </w:rPr>
              <w:t xml:space="preserve">ловых сетей </w:t>
            </w:r>
            <w:r w:rsidR="00787B99" w:rsidRPr="0023308A">
              <w:rPr>
                <w:rFonts w:eastAsia="Times New Roman"/>
                <w:sz w:val="22"/>
                <w:lang w:eastAsia="ru-RU"/>
              </w:rPr>
              <w:t xml:space="preserve">Д. </w:t>
            </w:r>
            <w:r w:rsidRPr="0023308A">
              <w:rPr>
                <w:rFonts w:eastAsia="Times New Roman"/>
                <w:sz w:val="22"/>
                <w:lang w:eastAsia="ru-RU"/>
              </w:rPr>
              <w:t>108 (70 ме</w:t>
            </w:r>
            <w:r w:rsidRPr="0023308A">
              <w:rPr>
                <w:rFonts w:eastAsia="Times New Roman"/>
                <w:sz w:val="22"/>
                <w:lang w:eastAsia="ru-RU"/>
              </w:rPr>
              <w:t>т</w:t>
            </w:r>
            <w:r w:rsidRPr="0023308A">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E44D80">
            <w:pPr>
              <w:jc w:val="center"/>
              <w:rPr>
                <w:rFonts w:eastAsia="Times New Roman"/>
                <w:sz w:val="22"/>
                <w:lang w:eastAsia="ru-RU"/>
              </w:rPr>
            </w:pPr>
            <w:r w:rsidRPr="0023308A">
              <w:rPr>
                <w:rFonts w:eastAsia="Times New Roman"/>
                <w:sz w:val="22"/>
                <w:lang w:eastAsia="ru-RU"/>
              </w:rPr>
              <w:t>3.5</w:t>
            </w: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sz w:val="22"/>
                <w:lang w:eastAsia="ru-RU"/>
              </w:rPr>
            </w:pPr>
            <w:r w:rsidRPr="0023308A">
              <w:rPr>
                <w:rFonts w:eastAsia="Times New Roman"/>
                <w:sz w:val="22"/>
                <w:lang w:eastAsia="ru-RU"/>
              </w:rPr>
              <w:t>Капитальный ремонт те</w:t>
            </w:r>
            <w:r w:rsidRPr="0023308A">
              <w:rPr>
                <w:rFonts w:eastAsia="Times New Roman"/>
                <w:sz w:val="22"/>
                <w:lang w:eastAsia="ru-RU"/>
              </w:rPr>
              <w:t>п</w:t>
            </w:r>
            <w:r w:rsidRPr="0023308A">
              <w:rPr>
                <w:rFonts w:eastAsia="Times New Roman"/>
                <w:sz w:val="22"/>
                <w:lang w:eastAsia="ru-RU"/>
              </w:rPr>
              <w:t xml:space="preserve">ловых сетей </w:t>
            </w:r>
            <w:r w:rsidR="00787B99" w:rsidRPr="0023308A">
              <w:rPr>
                <w:rFonts w:eastAsia="Times New Roman"/>
                <w:sz w:val="22"/>
                <w:lang w:eastAsia="ru-RU"/>
              </w:rPr>
              <w:t xml:space="preserve">Д. </w:t>
            </w:r>
            <w:r w:rsidRPr="0023308A">
              <w:rPr>
                <w:rFonts w:eastAsia="Times New Roman"/>
                <w:sz w:val="22"/>
                <w:lang w:eastAsia="ru-RU"/>
              </w:rPr>
              <w:t>108 (70 ме</w:t>
            </w:r>
            <w:r w:rsidRPr="0023308A">
              <w:rPr>
                <w:rFonts w:eastAsia="Times New Roman"/>
                <w:sz w:val="22"/>
                <w:lang w:eastAsia="ru-RU"/>
              </w:rPr>
              <w:t>т</w:t>
            </w:r>
            <w:r w:rsidRPr="0023308A">
              <w:rPr>
                <w:rFonts w:eastAsia="Times New Roman"/>
                <w:sz w:val="22"/>
                <w:lang w:eastAsia="ru-RU"/>
              </w:rPr>
              <w:t>ров)</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EC32F8">
            <w:pPr>
              <w:jc w:val="center"/>
              <w:rPr>
                <w:rFonts w:eastAsia="Times New Roman"/>
                <w:sz w:val="22"/>
                <w:lang w:eastAsia="ru-RU"/>
              </w:rPr>
            </w:pP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23308A"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right"/>
              <w:rPr>
                <w:rFonts w:eastAsia="Times New Roman"/>
                <w:sz w:val="22"/>
                <w:lang w:eastAsia="ru-RU"/>
              </w:rPr>
            </w:pPr>
            <w:r w:rsidRPr="0023308A">
              <w:rPr>
                <w:rFonts w:eastAsia="Times New Roman"/>
                <w:sz w:val="22"/>
                <w:lang w:eastAsia="ru-RU"/>
              </w:rPr>
              <w:t>Итого: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11 301 960,60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6 200 000,00</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1 600 000,00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1 400 000,00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2 101 960,60</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r>
      <w:tr w:rsidR="005B273F" w:rsidRPr="0023308A" w:rsidTr="00E44D80">
        <w:trPr>
          <w:cantSplit/>
        </w:trPr>
        <w:tc>
          <w:tcPr>
            <w:tcW w:w="231" w:type="pct"/>
            <w:tcBorders>
              <w:top w:val="nil"/>
              <w:left w:val="single" w:sz="8" w:space="0" w:color="auto"/>
              <w:bottom w:val="single" w:sz="8" w:space="0" w:color="auto"/>
              <w:right w:val="single" w:sz="8" w:space="0" w:color="auto"/>
            </w:tcBorders>
            <w:shd w:val="clear" w:color="000000" w:fill="FFFFFF"/>
            <w:vAlign w:val="center"/>
            <w:hideMark/>
          </w:tcPr>
          <w:p w:rsidR="003102AD" w:rsidRPr="0023308A" w:rsidRDefault="003102AD" w:rsidP="00E44D80">
            <w:pPr>
              <w:jc w:val="center"/>
              <w:rPr>
                <w:rFonts w:eastAsia="Times New Roman"/>
                <w:sz w:val="22"/>
                <w:lang w:eastAsia="ru-RU"/>
              </w:rPr>
            </w:pPr>
          </w:p>
        </w:tc>
        <w:tc>
          <w:tcPr>
            <w:tcW w:w="97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rPr>
                <w:rFonts w:eastAsia="Times New Roman"/>
                <w:b/>
                <w:bCs/>
                <w:sz w:val="22"/>
                <w:lang w:eastAsia="ru-RU"/>
              </w:rPr>
            </w:pPr>
            <w:r w:rsidRPr="0023308A">
              <w:rPr>
                <w:rFonts w:eastAsia="Times New Roman"/>
                <w:b/>
                <w:bCs/>
                <w:sz w:val="22"/>
                <w:lang w:eastAsia="ru-RU"/>
              </w:rPr>
              <w:t>Всего:</w:t>
            </w:r>
          </w:p>
        </w:tc>
        <w:tc>
          <w:tcPr>
            <w:tcW w:w="533"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FD6734">
            <w:pPr>
              <w:jc w:val="center"/>
              <w:rPr>
                <w:rFonts w:eastAsia="Times New Roman"/>
                <w:b/>
                <w:bCs/>
                <w:sz w:val="22"/>
                <w:lang w:eastAsia="ru-RU"/>
              </w:rPr>
            </w:pPr>
            <w:r w:rsidRPr="0023308A">
              <w:rPr>
                <w:rFonts w:eastAsia="Times New Roman"/>
                <w:b/>
                <w:bCs/>
                <w:sz w:val="22"/>
                <w:lang w:eastAsia="ru-RU"/>
              </w:rPr>
              <w:t>67 341 146,10</w:t>
            </w:r>
          </w:p>
        </w:tc>
        <w:tc>
          <w:tcPr>
            <w:tcW w:w="49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7 680 000,00</w:t>
            </w:r>
          </w:p>
        </w:tc>
        <w:tc>
          <w:tcPr>
            <w:tcW w:w="53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13 631 112,44</w:t>
            </w:r>
          </w:p>
        </w:tc>
        <w:tc>
          <w:tcPr>
            <w:tcW w:w="45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9 874 950,17</w:t>
            </w:r>
          </w:p>
        </w:tc>
        <w:tc>
          <w:tcPr>
            <w:tcW w:w="519"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13 799 843,50</w:t>
            </w:r>
          </w:p>
        </w:tc>
        <w:tc>
          <w:tcPr>
            <w:tcW w:w="48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19 088 204,10</w:t>
            </w:r>
          </w:p>
        </w:tc>
        <w:tc>
          <w:tcPr>
            <w:tcW w:w="47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3 267 035,89</w:t>
            </w:r>
          </w:p>
        </w:tc>
        <w:tc>
          <w:tcPr>
            <w:tcW w:w="305"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FD6734">
            <w:pPr>
              <w:jc w:val="center"/>
              <w:rPr>
                <w:rFonts w:eastAsia="Times New Roman"/>
                <w:sz w:val="22"/>
                <w:lang w:eastAsia="ru-RU"/>
              </w:rPr>
            </w:pPr>
            <w:r w:rsidRPr="0023308A">
              <w:rPr>
                <w:rFonts w:eastAsia="Times New Roman"/>
                <w:sz w:val="22"/>
                <w:lang w:eastAsia="ru-RU"/>
              </w:rPr>
              <w:t>0,00</w:t>
            </w:r>
          </w:p>
        </w:tc>
      </w:tr>
    </w:tbl>
    <w:p w:rsidR="00C066EE" w:rsidRPr="0023308A" w:rsidRDefault="00EF6A30" w:rsidP="00775731">
      <w:pPr>
        <w:tabs>
          <w:tab w:val="left" w:pos="0"/>
        </w:tabs>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D023B5" w:rsidRPr="0023308A" w:rsidRDefault="00D023B5" w:rsidP="00775731">
      <w:pPr>
        <w:tabs>
          <w:tab w:val="left" w:pos="0"/>
        </w:tabs>
        <w:ind w:firstLine="709"/>
        <w:rPr>
          <w:rFonts w:eastAsia="Times New Roman"/>
          <w:b/>
          <w:szCs w:val="24"/>
          <w:lang w:eastAsia="ru-RU"/>
        </w:rPr>
        <w:sectPr w:rsidR="00D023B5" w:rsidRPr="0023308A" w:rsidSect="003B765F">
          <w:footerReference w:type="first" r:id="rId46"/>
          <w:pgSz w:w="16838" w:h="11906" w:orient="landscape"/>
          <w:pgMar w:top="1134" w:right="851" w:bottom="1134" w:left="1134" w:header="708" w:footer="708" w:gutter="0"/>
          <w:cols w:space="708"/>
          <w:docGrid w:linePitch="360"/>
        </w:sectPr>
      </w:pPr>
    </w:p>
    <w:p w:rsidR="00DA4A49" w:rsidRPr="0023308A" w:rsidRDefault="00CC521F" w:rsidP="000B7BF7">
      <w:pPr>
        <w:pStyle w:val="21"/>
        <w:rPr>
          <w:lang w:eastAsia="ru-RU"/>
        </w:rPr>
      </w:pPr>
      <w:bookmarkStart w:id="261" w:name="_Toc97389316"/>
      <w:r w:rsidRPr="0023308A">
        <w:rPr>
          <w:lang w:eastAsia="ru-RU"/>
        </w:rPr>
        <w:lastRenderedPageBreak/>
        <w:t>12.2</w:t>
      </w:r>
      <w:r w:rsidR="00DA4A49" w:rsidRPr="0023308A">
        <w:rPr>
          <w:lang w:eastAsia="ru-RU"/>
        </w:rPr>
        <w:t xml:space="preserve"> </w:t>
      </w:r>
      <w:r w:rsidRPr="0023308A">
        <w:rPr>
          <w:lang w:eastAsia="ru-RU"/>
        </w:rPr>
        <w:t>О</w:t>
      </w:r>
      <w:r w:rsidR="00B35576" w:rsidRPr="0023308A">
        <w:rPr>
          <w:lang w:eastAsia="ru-RU"/>
        </w:rPr>
        <w:t>боснованные предложения по источникам инвестиций, обеспечивающих ф</w:t>
      </w:r>
      <w:r w:rsidR="00B35576" w:rsidRPr="0023308A">
        <w:rPr>
          <w:lang w:eastAsia="ru-RU"/>
        </w:rPr>
        <w:t>и</w:t>
      </w:r>
      <w:r w:rsidR="00B35576" w:rsidRPr="0023308A">
        <w:rPr>
          <w:lang w:eastAsia="ru-RU"/>
        </w:rPr>
        <w:t>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61"/>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w:t>
      </w:r>
      <w:r w:rsidRPr="0023308A">
        <w:rPr>
          <w:rFonts w:eastAsia="Times New Roman"/>
          <w:szCs w:val="24"/>
          <w:lang w:eastAsia="ru-RU"/>
        </w:rPr>
        <w:t>л</w:t>
      </w:r>
      <w:r w:rsidRPr="0023308A">
        <w:rPr>
          <w:rFonts w:eastAsia="Times New Roman"/>
          <w:szCs w:val="24"/>
          <w:lang w:eastAsia="ru-RU"/>
        </w:rPr>
        <w:t>га (в случае финансирования за счёт заёмных средств).</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В качестве источников финансирования рассматриваются:</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1) </w:t>
      </w:r>
      <w:r w:rsidR="00302B66" w:rsidRPr="0023308A">
        <w:rPr>
          <w:rFonts w:eastAsia="Times New Roman"/>
          <w:szCs w:val="24"/>
          <w:lang w:eastAsia="ru-RU"/>
        </w:rPr>
        <w:t>собственные средства теплоснабжающих организаций;</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2) </w:t>
      </w:r>
      <w:r w:rsidR="00302B66" w:rsidRPr="0023308A">
        <w:rPr>
          <w:rFonts w:eastAsia="Times New Roman"/>
          <w:szCs w:val="24"/>
          <w:lang w:eastAsia="ru-RU"/>
        </w:rPr>
        <w:t>заемные средства;</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3) </w:t>
      </w:r>
      <w:r w:rsidR="00302B66" w:rsidRPr="0023308A">
        <w:rPr>
          <w:rFonts w:eastAsia="Times New Roman"/>
          <w:szCs w:val="24"/>
          <w:lang w:eastAsia="ru-RU"/>
        </w:rPr>
        <w:t>бюджетные средства;</w:t>
      </w:r>
    </w:p>
    <w:p w:rsidR="00302B66" w:rsidRPr="0023308A" w:rsidRDefault="00CC521F" w:rsidP="00CC521F">
      <w:pPr>
        <w:tabs>
          <w:tab w:val="left" w:pos="0"/>
          <w:tab w:val="left" w:pos="993"/>
        </w:tabs>
        <w:spacing w:line="276" w:lineRule="auto"/>
        <w:ind w:left="709"/>
        <w:rPr>
          <w:rFonts w:eastAsia="Times New Roman"/>
          <w:szCs w:val="24"/>
          <w:lang w:eastAsia="ru-RU"/>
        </w:rPr>
      </w:pPr>
      <w:r w:rsidRPr="0023308A">
        <w:rPr>
          <w:rFonts w:eastAsia="Times New Roman"/>
          <w:szCs w:val="24"/>
          <w:lang w:eastAsia="ru-RU"/>
        </w:rPr>
        <w:t xml:space="preserve">4) </w:t>
      </w:r>
      <w:r w:rsidR="00302B66" w:rsidRPr="0023308A">
        <w:rPr>
          <w:rFonts w:eastAsia="Times New Roman"/>
          <w:szCs w:val="24"/>
          <w:lang w:eastAsia="ru-RU"/>
        </w:rPr>
        <w:t>инвестиционная программа.</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w:t>
      </w:r>
      <w:r w:rsidRPr="0023308A">
        <w:rPr>
          <w:rFonts w:eastAsia="Times New Roman"/>
          <w:szCs w:val="24"/>
          <w:lang w:eastAsia="ru-RU"/>
        </w:rPr>
        <w:t>а</w:t>
      </w:r>
      <w:r w:rsidRPr="0023308A">
        <w:rPr>
          <w:rFonts w:eastAsia="Times New Roman"/>
          <w:szCs w:val="24"/>
          <w:lang w:eastAsia="ru-RU"/>
        </w:rPr>
        <w:t>ции, а только часть, превышающая нормируемую прибыль организации. Амортизация, начи</w:t>
      </w:r>
      <w:r w:rsidRPr="0023308A">
        <w:rPr>
          <w:rFonts w:eastAsia="Times New Roman"/>
          <w:szCs w:val="24"/>
          <w:lang w:eastAsia="ru-RU"/>
        </w:rPr>
        <w:t>с</w:t>
      </w:r>
      <w:r w:rsidRPr="0023308A">
        <w:rPr>
          <w:rFonts w:eastAsia="Times New Roman"/>
          <w:szCs w:val="24"/>
          <w:lang w:eastAsia="ru-RU"/>
        </w:rPr>
        <w:t>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w:t>
      </w:r>
      <w:r w:rsidRPr="0023308A">
        <w:rPr>
          <w:rFonts w:eastAsia="Times New Roman"/>
          <w:szCs w:val="24"/>
          <w:lang w:eastAsia="ru-RU"/>
        </w:rPr>
        <w:t>о</w:t>
      </w:r>
      <w:r w:rsidRPr="0023308A">
        <w:rPr>
          <w:rFonts w:eastAsia="Times New Roman"/>
          <w:szCs w:val="24"/>
          <w:lang w:eastAsia="ru-RU"/>
        </w:rPr>
        <w:t>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302B66" w:rsidRPr="0023308A" w:rsidRDefault="00302B66" w:rsidP="00A32F4C">
      <w:pPr>
        <w:tabs>
          <w:tab w:val="left" w:pos="0"/>
        </w:tabs>
        <w:spacing w:line="276" w:lineRule="auto"/>
        <w:ind w:firstLine="709"/>
        <w:rPr>
          <w:rFonts w:eastAsia="Times New Roman"/>
          <w:szCs w:val="24"/>
          <w:lang w:eastAsia="ru-RU"/>
        </w:rPr>
      </w:pPr>
      <w:r w:rsidRPr="0023308A">
        <w:rPr>
          <w:rFonts w:eastAsia="Times New Roman"/>
          <w:szCs w:val="24"/>
          <w:lang w:eastAsia="ru-RU"/>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w:t>
      </w:r>
      <w:r w:rsidRPr="0023308A">
        <w:rPr>
          <w:rFonts w:eastAsia="Times New Roman"/>
          <w:szCs w:val="24"/>
          <w:lang w:eastAsia="ru-RU"/>
        </w:rPr>
        <w:t>е</w:t>
      </w:r>
      <w:r w:rsidRPr="0023308A">
        <w:rPr>
          <w:rFonts w:eastAsia="Times New Roman"/>
          <w:szCs w:val="24"/>
          <w:lang w:eastAsia="ru-RU"/>
        </w:rPr>
        <w:t>роприятий, реализуемых муниципальными предприятиями.</w:t>
      </w:r>
    </w:p>
    <w:p w:rsidR="00495E2C" w:rsidRPr="0023308A" w:rsidRDefault="00CC521F" w:rsidP="000B7BF7">
      <w:pPr>
        <w:pStyle w:val="21"/>
        <w:rPr>
          <w:lang w:eastAsia="ru-RU"/>
        </w:rPr>
      </w:pPr>
      <w:bookmarkStart w:id="262" w:name="_Toc97389317"/>
      <w:r w:rsidRPr="0023308A">
        <w:rPr>
          <w:lang w:eastAsia="ru-RU"/>
        </w:rPr>
        <w:t>12.3 Р</w:t>
      </w:r>
      <w:r w:rsidR="00B35576" w:rsidRPr="0023308A">
        <w:rPr>
          <w:lang w:eastAsia="ru-RU"/>
        </w:rPr>
        <w:t>асчеты экономической эффективности инвестиций</w:t>
      </w:r>
      <w:bookmarkEnd w:id="262"/>
    </w:p>
    <w:p w:rsidR="00302B66" w:rsidRPr="0023308A" w:rsidRDefault="00302B66" w:rsidP="00CC521F">
      <w:pPr>
        <w:tabs>
          <w:tab w:val="left" w:pos="0"/>
        </w:tabs>
        <w:spacing w:line="276" w:lineRule="auto"/>
        <w:ind w:firstLine="567"/>
        <w:rPr>
          <w:rFonts w:eastAsia="Times New Roman"/>
          <w:szCs w:val="24"/>
          <w:lang w:eastAsia="ru-RU"/>
        </w:rPr>
      </w:pPr>
      <w:r w:rsidRPr="0023308A">
        <w:rPr>
          <w:rFonts w:eastAsia="Times New Roman"/>
          <w:szCs w:val="24"/>
          <w:lang w:eastAsia="ru-RU"/>
        </w:rPr>
        <w:t>Экономическая эффективность реализации мероприятий по сохранению существующей</w:t>
      </w:r>
      <w:r w:rsidR="002F5504" w:rsidRPr="0023308A">
        <w:rPr>
          <w:rFonts w:eastAsia="Times New Roman"/>
          <w:szCs w:val="24"/>
          <w:lang w:eastAsia="ru-RU"/>
        </w:rPr>
        <w:t xml:space="preserve"> </w:t>
      </w:r>
      <w:r w:rsidRPr="0023308A">
        <w:rPr>
          <w:rFonts w:eastAsia="Times New Roman"/>
          <w:szCs w:val="24"/>
          <w:lang w:eastAsia="ru-RU"/>
        </w:rPr>
        <w:t>схемы теплоснабжения с проведением работ по модернизации существующих объектов выр</w:t>
      </w:r>
      <w:r w:rsidRPr="0023308A">
        <w:rPr>
          <w:rFonts w:eastAsia="Times New Roman"/>
          <w:szCs w:val="24"/>
          <w:lang w:eastAsia="ru-RU"/>
        </w:rPr>
        <w:t>а</w:t>
      </w:r>
      <w:r w:rsidRPr="0023308A">
        <w:rPr>
          <w:rFonts w:eastAsia="Times New Roman"/>
          <w:szCs w:val="24"/>
          <w:lang w:eastAsia="ru-RU"/>
        </w:rPr>
        <w:t>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rsidR="00302B66" w:rsidRPr="0023308A" w:rsidRDefault="00302B66" w:rsidP="00CC521F">
      <w:pPr>
        <w:tabs>
          <w:tab w:val="left" w:pos="0"/>
        </w:tabs>
        <w:spacing w:line="276" w:lineRule="auto"/>
        <w:ind w:firstLine="567"/>
        <w:rPr>
          <w:rFonts w:eastAsia="Times New Roman"/>
          <w:szCs w:val="24"/>
          <w:lang w:eastAsia="ru-RU"/>
        </w:rPr>
      </w:pPr>
      <w:r w:rsidRPr="0023308A">
        <w:rPr>
          <w:rFonts w:eastAsia="Times New Roman"/>
          <w:szCs w:val="24"/>
          <w:lang w:eastAsia="ru-RU"/>
        </w:rPr>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rsidR="00495E2C" w:rsidRPr="0023308A" w:rsidRDefault="00CC521F" w:rsidP="000B7BF7">
      <w:pPr>
        <w:pStyle w:val="21"/>
        <w:rPr>
          <w:lang w:eastAsia="ru-RU"/>
        </w:rPr>
      </w:pPr>
      <w:bookmarkStart w:id="263" w:name="_Toc97389318"/>
      <w:r w:rsidRPr="0023308A">
        <w:rPr>
          <w:lang w:eastAsia="ru-RU"/>
        </w:rPr>
        <w:t>12.4</w:t>
      </w:r>
      <w:r w:rsidR="00495E2C" w:rsidRPr="0023308A">
        <w:rPr>
          <w:lang w:eastAsia="ru-RU"/>
        </w:rPr>
        <w:t xml:space="preserve"> </w:t>
      </w:r>
      <w:r w:rsidRPr="0023308A">
        <w:rPr>
          <w:lang w:eastAsia="ru-RU"/>
        </w:rPr>
        <w:t>Р</w:t>
      </w:r>
      <w:r w:rsidR="00B35576" w:rsidRPr="0023308A">
        <w:rPr>
          <w:lang w:eastAsia="ru-RU"/>
        </w:rPr>
        <w:t>асчеты ценовых (тарифных) последствий для потребителей при реализации программ строительства, реконструкции, технического перевооружения и (или) модерн</w:t>
      </w:r>
      <w:r w:rsidR="00B35576" w:rsidRPr="0023308A">
        <w:rPr>
          <w:lang w:eastAsia="ru-RU"/>
        </w:rPr>
        <w:t>и</w:t>
      </w:r>
      <w:r w:rsidR="00B35576" w:rsidRPr="0023308A">
        <w:rPr>
          <w:lang w:eastAsia="ru-RU"/>
        </w:rPr>
        <w:t>зации систем теплоснабжения</w:t>
      </w:r>
      <w:bookmarkEnd w:id="263"/>
    </w:p>
    <w:p w:rsidR="00495E2C" w:rsidRPr="0023308A" w:rsidRDefault="00495E2C" w:rsidP="00CC521F">
      <w:pPr>
        <w:spacing w:line="276" w:lineRule="auto"/>
        <w:ind w:firstLine="567"/>
        <w:rPr>
          <w:szCs w:val="24"/>
        </w:rPr>
      </w:pPr>
      <w:r w:rsidRPr="0023308A">
        <w:rPr>
          <w:szCs w:val="24"/>
        </w:rPr>
        <w:t>Снижение темпа роста тарифа на услуги централизованного теплоснабжения для потреб</w:t>
      </w:r>
      <w:r w:rsidRPr="0023308A">
        <w:rPr>
          <w:szCs w:val="24"/>
        </w:rPr>
        <w:t>и</w:t>
      </w:r>
      <w:r w:rsidRPr="0023308A">
        <w:rPr>
          <w:szCs w:val="24"/>
        </w:rPr>
        <w:t>телей возможно в случае выделения большего объема бюджетного финансирования для реал</w:t>
      </w:r>
      <w:r w:rsidRPr="0023308A">
        <w:rPr>
          <w:szCs w:val="24"/>
        </w:rPr>
        <w:t>и</w:t>
      </w:r>
      <w:r w:rsidRPr="0023308A">
        <w:rPr>
          <w:szCs w:val="24"/>
        </w:rPr>
        <w:t>зации мероприятий, или для выплаты процентов по займам.</w:t>
      </w:r>
    </w:p>
    <w:p w:rsidR="00495E2C" w:rsidRPr="0023308A" w:rsidRDefault="00495E2C" w:rsidP="00CC521F">
      <w:pPr>
        <w:spacing w:line="276" w:lineRule="auto"/>
        <w:ind w:firstLine="567"/>
        <w:rPr>
          <w:szCs w:val="24"/>
        </w:rPr>
      </w:pPr>
      <w:r w:rsidRPr="0023308A">
        <w:rPr>
          <w:szCs w:val="24"/>
        </w:rPr>
        <w:t>При реализации низкоэффективных мероприятий, таких как реконструкция тепловых с</w:t>
      </w:r>
      <w:r w:rsidRPr="0023308A">
        <w:rPr>
          <w:szCs w:val="24"/>
        </w:rPr>
        <w:t>е</w:t>
      </w:r>
      <w:r w:rsidRPr="0023308A">
        <w:rPr>
          <w:szCs w:val="24"/>
        </w:rPr>
        <w:t>тей, установка приборов учета тепловой энергии, замена оборудования без увеличения эффе</w:t>
      </w:r>
      <w:r w:rsidRPr="0023308A">
        <w:rPr>
          <w:szCs w:val="24"/>
        </w:rPr>
        <w:t>к</w:t>
      </w:r>
      <w:r w:rsidRPr="0023308A">
        <w:rPr>
          <w:szCs w:val="24"/>
        </w:rPr>
        <w:t xml:space="preserve">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rsidR="00495E2C" w:rsidRPr="0023308A" w:rsidRDefault="00495E2C" w:rsidP="00CC521F">
      <w:pPr>
        <w:spacing w:line="276" w:lineRule="auto"/>
        <w:ind w:firstLine="567"/>
        <w:rPr>
          <w:szCs w:val="24"/>
        </w:rPr>
      </w:pPr>
      <w:r w:rsidRPr="0023308A">
        <w:rPr>
          <w:szCs w:val="24"/>
        </w:rPr>
        <w:lastRenderedPageBreak/>
        <w:t>Поэтому для снижения темпов роста тарифа предполагается, что для реализации низк</w:t>
      </w:r>
      <w:r w:rsidRPr="0023308A">
        <w:rPr>
          <w:szCs w:val="24"/>
        </w:rPr>
        <w:t>о</w:t>
      </w:r>
      <w:r w:rsidRPr="0023308A">
        <w:rPr>
          <w:szCs w:val="24"/>
        </w:rPr>
        <w:t>эффективных мероприятий, связанных с реконструкцией существующих систем, будут испол</w:t>
      </w:r>
      <w:r w:rsidRPr="0023308A">
        <w:rPr>
          <w:szCs w:val="24"/>
        </w:rPr>
        <w:t>ь</w:t>
      </w:r>
      <w:r w:rsidRPr="0023308A">
        <w:rPr>
          <w:szCs w:val="24"/>
        </w:rPr>
        <w:t xml:space="preserve">зоваться бюджетные средства. </w:t>
      </w:r>
    </w:p>
    <w:p w:rsidR="003A5836" w:rsidRPr="0023308A" w:rsidRDefault="00495E2C" w:rsidP="00CC521F">
      <w:pPr>
        <w:spacing w:line="276" w:lineRule="auto"/>
        <w:ind w:firstLine="567"/>
        <w:rPr>
          <w:szCs w:val="24"/>
        </w:rPr>
      </w:pPr>
      <w:r w:rsidRPr="0023308A">
        <w:rPr>
          <w:szCs w:val="24"/>
        </w:rPr>
        <w:t>При подключении новых потребителей, реализации мероприятий связанных с повышен</w:t>
      </w:r>
      <w:r w:rsidRPr="0023308A">
        <w:rPr>
          <w:szCs w:val="24"/>
        </w:rPr>
        <w:t>и</w:t>
      </w:r>
      <w:r w:rsidRPr="0023308A">
        <w:rPr>
          <w:szCs w:val="24"/>
        </w:rPr>
        <w:t>ем эффективности работы тепловых сетей, источников тепловой энергии и замене малоэффе</w:t>
      </w:r>
      <w:r w:rsidRPr="0023308A">
        <w:rPr>
          <w:szCs w:val="24"/>
        </w:rPr>
        <w:t>к</w:t>
      </w:r>
      <w:r w:rsidRPr="0023308A">
        <w:rPr>
          <w:szCs w:val="24"/>
        </w:rPr>
        <w:t>тивного оборудования, возможно использование собственных средств теплоснабжающих орг</w:t>
      </w:r>
      <w:r w:rsidRPr="0023308A">
        <w:rPr>
          <w:szCs w:val="24"/>
        </w:rPr>
        <w:t>а</w:t>
      </w:r>
      <w:r w:rsidRPr="0023308A">
        <w:rPr>
          <w:szCs w:val="24"/>
        </w:rPr>
        <w:t>низаций, а также использование заемных средств. Для выплат по займам используются со</w:t>
      </w:r>
      <w:r w:rsidRPr="0023308A">
        <w:rPr>
          <w:szCs w:val="24"/>
        </w:rPr>
        <w:t>б</w:t>
      </w:r>
      <w:r w:rsidRPr="0023308A">
        <w:rPr>
          <w:szCs w:val="24"/>
        </w:rPr>
        <w:t>ственные средства организации, образующиеся в результате реализации мероприятий (аморт</w:t>
      </w:r>
      <w:r w:rsidRPr="0023308A">
        <w:rPr>
          <w:szCs w:val="24"/>
        </w:rPr>
        <w:t>и</w:t>
      </w:r>
      <w:r w:rsidRPr="0023308A">
        <w:rPr>
          <w:szCs w:val="24"/>
        </w:rPr>
        <w:t>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rsidR="00E57D05" w:rsidRPr="0023308A" w:rsidRDefault="00E57D05" w:rsidP="00CC521F">
      <w:pPr>
        <w:spacing w:line="276" w:lineRule="auto"/>
        <w:ind w:firstLine="567"/>
        <w:rPr>
          <w:szCs w:val="24"/>
        </w:rPr>
      </w:pPr>
      <w:r w:rsidRPr="0023308A">
        <w:rPr>
          <w:szCs w:val="24"/>
        </w:rPr>
        <w:t>Расчеты</w:t>
      </w:r>
      <w:r w:rsidR="00BB7B26" w:rsidRPr="0023308A">
        <w:rPr>
          <w:szCs w:val="24"/>
        </w:rPr>
        <w:t xml:space="preserve"> </w:t>
      </w:r>
      <w:r w:rsidRPr="0023308A">
        <w:rPr>
          <w:szCs w:val="24"/>
        </w:rPr>
        <w:t>ценовых</w:t>
      </w:r>
      <w:r w:rsidR="00BB7B26" w:rsidRPr="0023308A">
        <w:rPr>
          <w:szCs w:val="24"/>
        </w:rPr>
        <w:t xml:space="preserve"> </w:t>
      </w:r>
      <w:r w:rsidRPr="0023308A">
        <w:rPr>
          <w:szCs w:val="24"/>
        </w:rPr>
        <w:t>(тарифных)</w:t>
      </w:r>
      <w:r w:rsidR="00BB7B26" w:rsidRPr="0023308A">
        <w:rPr>
          <w:szCs w:val="24"/>
        </w:rPr>
        <w:t xml:space="preserve"> </w:t>
      </w:r>
      <w:r w:rsidRPr="0023308A">
        <w:rPr>
          <w:szCs w:val="24"/>
        </w:rPr>
        <w:t>последствий</w:t>
      </w:r>
      <w:r w:rsidR="00BB7B26" w:rsidRPr="0023308A">
        <w:rPr>
          <w:szCs w:val="24"/>
        </w:rPr>
        <w:t xml:space="preserve"> </w:t>
      </w:r>
      <w:r w:rsidRPr="0023308A">
        <w:rPr>
          <w:szCs w:val="24"/>
        </w:rPr>
        <w:t>для</w:t>
      </w:r>
      <w:r w:rsidR="00BB7B26" w:rsidRPr="0023308A">
        <w:rPr>
          <w:szCs w:val="24"/>
        </w:rPr>
        <w:t xml:space="preserve"> </w:t>
      </w:r>
      <w:r w:rsidRPr="0023308A">
        <w:rPr>
          <w:szCs w:val="24"/>
        </w:rPr>
        <w:t>потребителей</w:t>
      </w:r>
      <w:r w:rsidR="00BB7B26" w:rsidRPr="0023308A">
        <w:rPr>
          <w:szCs w:val="24"/>
        </w:rPr>
        <w:t xml:space="preserve"> </w:t>
      </w:r>
      <w:r w:rsidRPr="0023308A">
        <w:rPr>
          <w:szCs w:val="24"/>
        </w:rPr>
        <w:t>при</w:t>
      </w:r>
      <w:r w:rsidR="00BB7B26" w:rsidRPr="0023308A">
        <w:rPr>
          <w:szCs w:val="24"/>
        </w:rPr>
        <w:t xml:space="preserve"> </w:t>
      </w:r>
      <w:r w:rsidRPr="0023308A">
        <w:rPr>
          <w:szCs w:val="24"/>
        </w:rPr>
        <w:t>реализации</w:t>
      </w:r>
      <w:r w:rsidR="00BB7B26" w:rsidRPr="0023308A">
        <w:rPr>
          <w:szCs w:val="24"/>
        </w:rPr>
        <w:t xml:space="preserve"> </w:t>
      </w:r>
      <w:r w:rsidRPr="0023308A">
        <w:rPr>
          <w:szCs w:val="24"/>
        </w:rPr>
        <w:t>программ строительства,</w:t>
      </w:r>
      <w:r w:rsidR="00BB7B26" w:rsidRPr="0023308A">
        <w:rPr>
          <w:szCs w:val="24"/>
        </w:rPr>
        <w:t xml:space="preserve"> </w:t>
      </w:r>
      <w:r w:rsidRPr="0023308A">
        <w:rPr>
          <w:szCs w:val="24"/>
        </w:rPr>
        <w:t>реконструкции</w:t>
      </w:r>
      <w:r w:rsidR="00BB7B26" w:rsidRPr="0023308A">
        <w:rPr>
          <w:szCs w:val="24"/>
        </w:rPr>
        <w:t xml:space="preserve"> </w:t>
      </w:r>
      <w:r w:rsidRPr="0023308A">
        <w:rPr>
          <w:szCs w:val="24"/>
        </w:rPr>
        <w:t>и</w:t>
      </w:r>
      <w:r w:rsidR="00BB7B26" w:rsidRPr="0023308A">
        <w:rPr>
          <w:szCs w:val="24"/>
        </w:rPr>
        <w:t xml:space="preserve"> </w:t>
      </w:r>
      <w:r w:rsidRPr="0023308A">
        <w:rPr>
          <w:szCs w:val="24"/>
        </w:rPr>
        <w:t>технического</w:t>
      </w:r>
      <w:r w:rsidR="00BB7B26" w:rsidRPr="0023308A">
        <w:rPr>
          <w:szCs w:val="24"/>
        </w:rPr>
        <w:t xml:space="preserve"> </w:t>
      </w:r>
      <w:r w:rsidRPr="0023308A">
        <w:rPr>
          <w:szCs w:val="24"/>
        </w:rPr>
        <w:t>перевооружения</w:t>
      </w:r>
      <w:r w:rsidR="00BB7B26" w:rsidRPr="0023308A">
        <w:rPr>
          <w:szCs w:val="24"/>
        </w:rPr>
        <w:t xml:space="preserve"> </w:t>
      </w:r>
      <w:r w:rsidRPr="0023308A">
        <w:rPr>
          <w:szCs w:val="24"/>
        </w:rPr>
        <w:t>систем</w:t>
      </w:r>
      <w:r w:rsidR="00BB7B26" w:rsidRPr="0023308A">
        <w:rPr>
          <w:szCs w:val="24"/>
        </w:rPr>
        <w:t xml:space="preserve"> </w:t>
      </w:r>
      <w:r w:rsidRPr="0023308A">
        <w:rPr>
          <w:szCs w:val="24"/>
        </w:rPr>
        <w:t>теплоснабжения прив</w:t>
      </w:r>
      <w:r w:rsidRPr="0023308A">
        <w:rPr>
          <w:szCs w:val="24"/>
        </w:rPr>
        <w:t>е</w:t>
      </w:r>
      <w:r w:rsidRPr="0023308A">
        <w:rPr>
          <w:szCs w:val="24"/>
        </w:rPr>
        <w:t>дены в главе 14.</w:t>
      </w:r>
    </w:p>
    <w:p w:rsidR="00AC01BD" w:rsidRPr="0023308A" w:rsidRDefault="007D12AB" w:rsidP="000B7BF7">
      <w:pPr>
        <w:pStyle w:val="21"/>
        <w:rPr>
          <w:rFonts w:eastAsia="Microsoft YaHei"/>
        </w:rPr>
      </w:pPr>
      <w:bookmarkStart w:id="264" w:name="_Toc97389319"/>
      <w:r w:rsidRPr="0023308A">
        <w:rPr>
          <w:rFonts w:eastAsia="Microsoft YaHei"/>
        </w:rPr>
        <w:t>12.</w:t>
      </w:r>
      <w:r w:rsidR="00CC521F" w:rsidRPr="0023308A">
        <w:rPr>
          <w:rFonts w:eastAsia="Microsoft YaHei"/>
        </w:rPr>
        <w:t>5</w:t>
      </w:r>
      <w:r w:rsidRPr="0023308A">
        <w:rPr>
          <w:rFonts w:eastAsia="Microsoft YaHei"/>
        </w:rPr>
        <w:t xml:space="preserve"> </w:t>
      </w:r>
      <w:r w:rsidR="00AC01BD"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64"/>
    </w:p>
    <w:p w:rsidR="00DD0BFB" w:rsidRPr="0023308A" w:rsidRDefault="00DD0BFB" w:rsidP="00CC521F">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Методическими указан</w:t>
      </w:r>
      <w:r w:rsidRPr="0023308A">
        <w:t>и</w:t>
      </w:r>
      <w:r w:rsidRPr="0023308A">
        <w:t>ями</w:t>
      </w:r>
      <w:r w:rsidR="00127490" w:rsidRPr="0023308A">
        <w:t xml:space="preserve">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302B66" w:rsidRPr="0023308A" w:rsidRDefault="00302B66" w:rsidP="00775731">
      <w:pPr>
        <w:ind w:firstLine="567"/>
        <w:rPr>
          <w:szCs w:val="24"/>
        </w:rPr>
        <w:sectPr w:rsidR="00302B66" w:rsidRPr="0023308A" w:rsidSect="003B765F">
          <w:pgSz w:w="11906" w:h="16838"/>
          <w:pgMar w:top="1134" w:right="851" w:bottom="1134" w:left="1134" w:header="709" w:footer="709" w:gutter="0"/>
          <w:cols w:space="708"/>
          <w:docGrid w:linePitch="360"/>
        </w:sectPr>
      </w:pPr>
    </w:p>
    <w:p w:rsidR="00E847F5" w:rsidRPr="0023308A" w:rsidRDefault="00E847F5" w:rsidP="00A32F4C">
      <w:pPr>
        <w:pStyle w:val="1"/>
        <w:spacing w:line="276" w:lineRule="auto"/>
        <w:rPr>
          <w:shd w:val="clear" w:color="auto" w:fill="FFFFFF"/>
        </w:rPr>
      </w:pPr>
      <w:bookmarkStart w:id="265" w:name="_Toc97389320"/>
      <w:r w:rsidRPr="0023308A">
        <w:lastRenderedPageBreak/>
        <w:t>ГЛАВА 1</w:t>
      </w:r>
      <w:r w:rsidR="00231152" w:rsidRPr="0023308A">
        <w:t>3</w:t>
      </w:r>
      <w:r w:rsidR="00B35576" w:rsidRPr="0023308A">
        <w:t xml:space="preserve"> Индикаторы развития систем теплоснабжения городского округа</w:t>
      </w:r>
      <w:bookmarkEnd w:id="265"/>
    </w:p>
    <w:p w:rsidR="00043924" w:rsidRPr="0023308A" w:rsidRDefault="00043924" w:rsidP="00A32F4C">
      <w:pPr>
        <w:spacing w:line="276" w:lineRule="auto"/>
        <w:ind w:firstLine="426"/>
      </w:pPr>
      <w:r w:rsidRPr="0023308A">
        <w:t>Целевой показатель – это ожидаемая норма усовершенствования, установленная для конкретного процесса, продукта, услуги и т.д. Цел</w:t>
      </w:r>
      <w:r w:rsidRPr="0023308A">
        <w:t>е</w:t>
      </w:r>
      <w:r w:rsidRPr="0023308A">
        <w:t xml:space="preserve">вые значения устанавливаются в конкретных единицах (деньги, количество, процент, отношение...) и ориентированы на определенный </w:t>
      </w:r>
      <w:r w:rsidR="009C38E7" w:rsidRPr="0023308A">
        <w:t xml:space="preserve">период </w:t>
      </w:r>
      <w:r w:rsidRPr="0023308A">
        <w:t>времени.</w:t>
      </w:r>
      <w:r w:rsidR="00851204" w:rsidRPr="0023308A">
        <w:t xml:space="preserve"> </w:t>
      </w:r>
    </w:p>
    <w:p w:rsidR="00043924" w:rsidRPr="0023308A" w:rsidRDefault="00043924" w:rsidP="00A32F4C">
      <w:pPr>
        <w:spacing w:line="276" w:lineRule="auto"/>
        <w:ind w:firstLine="426"/>
      </w:pPr>
      <w:r w:rsidRPr="0023308A">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rsidR="00231152" w:rsidRPr="0023308A" w:rsidRDefault="00231152" w:rsidP="00A32F4C">
      <w:pPr>
        <w:spacing w:line="276" w:lineRule="auto"/>
        <w:ind w:firstLine="426"/>
      </w:pPr>
      <w:r w:rsidRPr="0023308A">
        <w:t>Индикаторами развития системы теплоснабжения являются:</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 количество прекращений подачи тепловой энергии, теплоносителя в результате технологических нарушений на тепловых сетях;</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2) количество прекращений подачи тепловой энергии, теплоносителя в результате технологических нарушений на источниках тепловой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4) отношение величины технологических потерь тепловой энергии, теплоносителя к материальной характеристике тепловой сети;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5) коэффициент использования установленной тепловой мощности;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6) удельная материальная характеристика тепловых сетей, приведенная к расчетной тепловой нагрузке;</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7) доля тепловой энергии, выработанной в комбинированном режиме (как отношение величины тепловой энергии, отпущенной из отб</w:t>
      </w:r>
      <w:r w:rsidRPr="0023308A">
        <w:t>о</w:t>
      </w:r>
      <w:r w:rsidRPr="0023308A">
        <w:t>ров турбоагрегатов, к общей величине выработанной тепловой энергии в границах городского округа);</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8) удельный расход условного топлива на отпуск электрической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9) коэффициент использования теплоты топлива (только для источников тепловой энергии, функционирующих в режиме комбинирова</w:t>
      </w:r>
      <w:r w:rsidRPr="0023308A">
        <w:t>н</w:t>
      </w:r>
      <w:r w:rsidRPr="0023308A">
        <w:t>ной выработки электрической и тепловой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10) доля отпуска тепловой энергии, осуществляемого потребителям по приборам учета, в общем объеме отпущенной тепловой энергии;</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11) средневзвешенный (по материальной характеристике) срок эксплуатации тепловых сетей (для каждой системы теплоснабжения);</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12) отношение материальной характеристики тепловых сетей, реконструированных за год, к общей материальной характеристике тепл</w:t>
      </w:r>
      <w:r w:rsidRPr="0023308A">
        <w:t>о</w:t>
      </w:r>
      <w:r w:rsidRPr="0023308A">
        <w:t>вых сетей (фактическое значение за отчетный период и прогноз изменения при реализации проектов, указанных в утвержденной схеме тепл</w:t>
      </w:r>
      <w:r w:rsidRPr="0023308A">
        <w:t>о</w:t>
      </w:r>
      <w:r w:rsidRPr="0023308A">
        <w:t>снабжения) (для каждой системы теплоснабжения, а также для городского округа в целом);</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w:t>
      </w:r>
      <w:r w:rsidRPr="0023308A">
        <w:t>и</w:t>
      </w:r>
      <w:r w:rsidRPr="0023308A">
        <w:t xml:space="preserve">зации проектов, указанных в утвержденной схеме теплоснабжения) </w:t>
      </w:r>
      <w:r w:rsidR="000B4E51" w:rsidRPr="0023308A">
        <w:t>(для городского округа в целом);</w:t>
      </w:r>
    </w:p>
    <w:p w:rsidR="00A96857" w:rsidRPr="0023308A" w:rsidRDefault="00A96857" w:rsidP="00A96857">
      <w:pPr>
        <w:tabs>
          <w:tab w:val="left" w:pos="567"/>
          <w:tab w:val="left" w:pos="1134"/>
        </w:tabs>
        <w:autoSpaceDE w:val="0"/>
        <w:autoSpaceDN w:val="0"/>
        <w:adjustRightInd w:val="0"/>
        <w:spacing w:line="276" w:lineRule="auto"/>
        <w:ind w:firstLine="567"/>
        <w:contextualSpacing/>
      </w:pPr>
      <w:r w:rsidRPr="0023308A">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w:t>
      </w:r>
      <w:r w:rsidRPr="0023308A">
        <w:t>у</w:t>
      </w:r>
      <w:r w:rsidRPr="0023308A">
        <w:lastRenderedPageBreak/>
        <w:t>шение законодательства Российской Федерации в сфере теплоснабжения, антимонопольного законодательства Российской Федерации, закон</w:t>
      </w:r>
      <w:r w:rsidRPr="0023308A">
        <w:t>о</w:t>
      </w:r>
      <w:r w:rsidRPr="0023308A">
        <w:t>дательства Российской Федерации о естественных монополиях.</w:t>
      </w:r>
    </w:p>
    <w:p w:rsidR="00E72600" w:rsidRPr="0023308A" w:rsidRDefault="00E72600" w:rsidP="00A96857">
      <w:pPr>
        <w:tabs>
          <w:tab w:val="left" w:pos="567"/>
          <w:tab w:val="left" w:pos="1134"/>
        </w:tabs>
        <w:autoSpaceDE w:val="0"/>
        <w:autoSpaceDN w:val="0"/>
        <w:adjustRightInd w:val="0"/>
        <w:spacing w:line="276" w:lineRule="auto"/>
        <w:ind w:firstLine="567"/>
        <w:contextualSpacing/>
        <w:rPr>
          <w:rFonts w:eastAsia="Times New Roman"/>
          <w:szCs w:val="24"/>
          <w:lang w:eastAsia="ru-RU"/>
        </w:rPr>
      </w:pPr>
      <w:r w:rsidRPr="0023308A">
        <w:rPr>
          <w:rFonts w:eastAsia="Times New Roman"/>
          <w:szCs w:val="24"/>
          <w:lang w:eastAsia="ru-RU"/>
        </w:rPr>
        <w:t xml:space="preserve">Индикаторы развития системы теплоснабжения приведены в таблице </w:t>
      </w:r>
      <w:r w:rsidR="00341137" w:rsidRPr="0023308A">
        <w:rPr>
          <w:rFonts w:eastAsia="Times New Roman"/>
          <w:szCs w:val="24"/>
          <w:lang w:eastAsia="ru-RU"/>
        </w:rPr>
        <w:t>7</w:t>
      </w:r>
      <w:r w:rsidR="00814188" w:rsidRPr="0023308A">
        <w:rPr>
          <w:rFonts w:eastAsia="Times New Roman"/>
          <w:szCs w:val="24"/>
          <w:lang w:eastAsia="ru-RU"/>
        </w:rPr>
        <w:t>6</w:t>
      </w:r>
      <w:r w:rsidRPr="0023308A">
        <w:rPr>
          <w:rFonts w:eastAsia="Times New Roman"/>
          <w:szCs w:val="24"/>
          <w:lang w:eastAsia="ru-RU"/>
        </w:rPr>
        <w:t>.</w:t>
      </w:r>
    </w:p>
    <w:p w:rsidR="001E6038" w:rsidRPr="0023308A" w:rsidRDefault="001E6038" w:rsidP="00A32F4C">
      <w:pPr>
        <w:tabs>
          <w:tab w:val="left" w:pos="1134"/>
        </w:tabs>
        <w:autoSpaceDE w:val="0"/>
        <w:autoSpaceDN w:val="0"/>
        <w:adjustRightInd w:val="0"/>
        <w:spacing w:line="276" w:lineRule="auto"/>
        <w:ind w:left="709"/>
        <w:contextualSpacing/>
        <w:rPr>
          <w:rFonts w:eastAsia="Times New Roman"/>
          <w:szCs w:val="24"/>
          <w:lang w:eastAsia="ru-RU"/>
        </w:rPr>
      </w:pPr>
    </w:p>
    <w:p w:rsidR="00E72600" w:rsidRPr="0023308A" w:rsidRDefault="00CD1318" w:rsidP="00775731">
      <w:pPr>
        <w:pStyle w:val="aff8"/>
        <w:rPr>
          <w:rFonts w:eastAsia="Times New Roman"/>
          <w:szCs w:val="24"/>
          <w:lang w:eastAsia="ru-RU"/>
        </w:rPr>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76</w:t>
      </w:r>
      <w:r w:rsidR="008A3CE6" w:rsidRPr="0023308A">
        <w:rPr>
          <w:noProof/>
        </w:rPr>
        <w:fldChar w:fldCharType="end"/>
      </w:r>
      <w:r w:rsidRPr="0023308A">
        <w:t xml:space="preserve"> </w:t>
      </w:r>
      <w:r w:rsidR="00E72600" w:rsidRPr="0023308A">
        <w:t xml:space="preserve">- </w:t>
      </w:r>
      <w:r w:rsidR="00043924" w:rsidRPr="0023308A">
        <w:t>Индикаторы развития систем</w:t>
      </w:r>
      <w:r w:rsidR="004858B5" w:rsidRPr="0023308A">
        <w:t xml:space="preserve"> централизованного</w:t>
      </w:r>
      <w:r w:rsidR="00E44D80" w:rsidRPr="0023308A">
        <w:t xml:space="preserve"> теплоснабжения*</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4196"/>
        <w:gridCol w:w="1472"/>
        <w:gridCol w:w="1007"/>
        <w:gridCol w:w="977"/>
        <w:gridCol w:w="1034"/>
        <w:gridCol w:w="1001"/>
        <w:gridCol w:w="1001"/>
        <w:gridCol w:w="1052"/>
        <w:gridCol w:w="1130"/>
        <w:gridCol w:w="1289"/>
      </w:tblGrid>
      <w:tr w:rsidR="005B273F" w:rsidRPr="0023308A" w:rsidTr="00F92FD0">
        <w:trPr>
          <w:cantSplit/>
          <w:tblHeader/>
        </w:trPr>
        <w:tc>
          <w:tcPr>
            <w:tcW w:w="276"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 п/п</w:t>
            </w:r>
          </w:p>
        </w:tc>
        <w:tc>
          <w:tcPr>
            <w:tcW w:w="1400" w:type="pct"/>
            <w:shd w:val="clear" w:color="auto" w:fill="auto"/>
            <w:noWrap/>
            <w:vAlign w:val="center"/>
            <w:hideMark/>
          </w:tcPr>
          <w:p w:rsidR="00E44D80" w:rsidRPr="0023308A" w:rsidRDefault="00E44D80" w:rsidP="00835BDE">
            <w:pPr>
              <w:jc w:val="center"/>
              <w:rPr>
                <w:rFonts w:eastAsia="Times New Roman"/>
                <w:bCs/>
                <w:sz w:val="22"/>
                <w:lang w:eastAsia="ru-RU"/>
              </w:rPr>
            </w:pPr>
            <w:r w:rsidRPr="0023308A">
              <w:rPr>
                <w:rFonts w:eastAsia="Times New Roman"/>
                <w:bCs/>
                <w:sz w:val="22"/>
                <w:lang w:eastAsia="ru-RU"/>
              </w:rPr>
              <w:t>Наименование</w:t>
            </w:r>
          </w:p>
        </w:tc>
        <w:tc>
          <w:tcPr>
            <w:tcW w:w="491" w:type="pct"/>
            <w:shd w:val="clear" w:color="auto" w:fill="auto"/>
            <w:noWrap/>
            <w:vAlign w:val="center"/>
            <w:hideMark/>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Ед. изм</w:t>
            </w:r>
          </w:p>
        </w:tc>
        <w:tc>
          <w:tcPr>
            <w:tcW w:w="336"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2021 год</w:t>
            </w:r>
          </w:p>
        </w:tc>
        <w:tc>
          <w:tcPr>
            <w:tcW w:w="326"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2022 год</w:t>
            </w:r>
          </w:p>
        </w:tc>
        <w:tc>
          <w:tcPr>
            <w:tcW w:w="345"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2023 год</w:t>
            </w:r>
          </w:p>
        </w:tc>
        <w:tc>
          <w:tcPr>
            <w:tcW w:w="334"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2024 год</w:t>
            </w:r>
          </w:p>
        </w:tc>
        <w:tc>
          <w:tcPr>
            <w:tcW w:w="334"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2025 год</w:t>
            </w:r>
          </w:p>
        </w:tc>
        <w:tc>
          <w:tcPr>
            <w:tcW w:w="351" w:type="pct"/>
            <w:shd w:val="clear" w:color="auto" w:fill="auto"/>
            <w:noWrap/>
            <w:vAlign w:val="center"/>
            <w:hideMark/>
          </w:tcPr>
          <w:p w:rsidR="00E44D80" w:rsidRPr="0023308A" w:rsidRDefault="00E44D80" w:rsidP="00E44D80">
            <w:pPr>
              <w:jc w:val="center"/>
              <w:rPr>
                <w:rFonts w:eastAsia="Times New Roman"/>
                <w:iCs/>
                <w:sz w:val="22"/>
                <w:lang w:eastAsia="ru-RU"/>
              </w:rPr>
            </w:pPr>
            <w:r w:rsidRPr="0023308A">
              <w:rPr>
                <w:rFonts w:eastAsia="Times New Roman"/>
                <w:iCs/>
                <w:sz w:val="22"/>
                <w:lang w:eastAsia="ru-RU"/>
              </w:rPr>
              <w:t>2026 год</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2027 – 2032 г</w:t>
            </w:r>
            <w:r w:rsidRPr="0023308A">
              <w:rPr>
                <w:rFonts w:eastAsia="Times New Roman"/>
                <w:sz w:val="22"/>
                <w:lang w:eastAsia="ru-RU"/>
              </w:rPr>
              <w:t>о</w:t>
            </w:r>
            <w:r w:rsidRPr="0023308A">
              <w:rPr>
                <w:rFonts w:eastAsia="Times New Roman"/>
                <w:sz w:val="22"/>
                <w:lang w:eastAsia="ru-RU"/>
              </w:rPr>
              <w:t>ды</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2033 – 2040 годы</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Количество прекращений подачи те</w:t>
            </w:r>
            <w:r w:rsidRPr="0023308A">
              <w:rPr>
                <w:rFonts w:eastAsia="Times New Roman"/>
                <w:b/>
                <w:sz w:val="22"/>
                <w:lang w:eastAsia="ru-RU"/>
              </w:rPr>
              <w:t>п</w:t>
            </w:r>
            <w:r w:rsidRPr="0023308A">
              <w:rPr>
                <w:rFonts w:eastAsia="Times New Roman"/>
                <w:b/>
                <w:sz w:val="22"/>
                <w:lang w:eastAsia="ru-RU"/>
              </w:rPr>
              <w:t>ловой энергии, теплоносителя в р</w:t>
            </w:r>
            <w:r w:rsidRPr="0023308A">
              <w:rPr>
                <w:rFonts w:eastAsia="Times New Roman"/>
                <w:b/>
                <w:sz w:val="22"/>
                <w:lang w:eastAsia="ru-RU"/>
              </w:rPr>
              <w:t>е</w:t>
            </w:r>
            <w:r w:rsidRPr="0023308A">
              <w:rPr>
                <w:rFonts w:eastAsia="Times New Roman"/>
                <w:b/>
                <w:sz w:val="22"/>
                <w:lang w:eastAsia="ru-RU"/>
              </w:rPr>
              <w:t>зультате технологических нарушений на тепловых сетях</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ед. год</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2</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Количество прекращений подачи те</w:t>
            </w:r>
            <w:r w:rsidRPr="0023308A">
              <w:rPr>
                <w:rFonts w:eastAsia="Times New Roman"/>
                <w:b/>
                <w:sz w:val="22"/>
                <w:lang w:eastAsia="ru-RU"/>
              </w:rPr>
              <w:t>п</w:t>
            </w:r>
            <w:r w:rsidRPr="0023308A">
              <w:rPr>
                <w:rFonts w:eastAsia="Times New Roman"/>
                <w:b/>
                <w:sz w:val="22"/>
                <w:lang w:eastAsia="ru-RU"/>
              </w:rPr>
              <w:t>ловой энергии, теплоносителя в р</w:t>
            </w:r>
            <w:r w:rsidRPr="0023308A">
              <w:rPr>
                <w:rFonts w:eastAsia="Times New Roman"/>
                <w:b/>
                <w:sz w:val="22"/>
                <w:lang w:eastAsia="ru-RU"/>
              </w:rPr>
              <w:t>е</w:t>
            </w:r>
            <w:r w:rsidRPr="0023308A">
              <w:rPr>
                <w:rFonts w:eastAsia="Times New Roman"/>
                <w:b/>
                <w:sz w:val="22"/>
                <w:lang w:eastAsia="ru-RU"/>
              </w:rPr>
              <w:t>зультате технологических нарушений на источниках тепловой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ед. год</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3</w:t>
            </w:r>
          </w:p>
        </w:tc>
        <w:tc>
          <w:tcPr>
            <w:tcW w:w="1400" w:type="pct"/>
            <w:shd w:val="clear" w:color="auto" w:fill="auto"/>
            <w:noWrap/>
            <w:vAlign w:val="center"/>
            <w:hideMark/>
          </w:tcPr>
          <w:p w:rsidR="00E44D80" w:rsidRPr="0023308A" w:rsidRDefault="00A96857" w:rsidP="00E44D80">
            <w:pPr>
              <w:jc w:val="left"/>
              <w:rPr>
                <w:rFonts w:eastAsia="Times New Roman"/>
                <w:b/>
                <w:sz w:val="22"/>
                <w:lang w:eastAsia="ru-RU"/>
              </w:rPr>
            </w:pPr>
            <w:r w:rsidRPr="0023308A">
              <w:rPr>
                <w:rFonts w:eastAsia="Times New Roman"/>
                <w:b/>
                <w:sz w:val="22"/>
                <w:lang w:eastAsia="ru-RU"/>
              </w:rPr>
              <w:t>Удельный расход условного топлива на единицу тепловой энергии, отпуск</w:t>
            </w:r>
            <w:r w:rsidRPr="0023308A">
              <w:rPr>
                <w:rFonts w:eastAsia="Times New Roman"/>
                <w:b/>
                <w:sz w:val="22"/>
                <w:lang w:eastAsia="ru-RU"/>
              </w:rPr>
              <w:t>а</w:t>
            </w:r>
            <w:r w:rsidRPr="0023308A">
              <w:rPr>
                <w:rFonts w:eastAsia="Times New Roman"/>
                <w:b/>
                <w:sz w:val="22"/>
                <w:lang w:eastAsia="ru-RU"/>
              </w:rPr>
              <w:t>емой с коллекторов источников тепл</w:t>
            </w:r>
            <w:r w:rsidRPr="0023308A">
              <w:rPr>
                <w:rFonts w:eastAsia="Times New Roman"/>
                <w:b/>
                <w:sz w:val="22"/>
                <w:lang w:eastAsia="ru-RU"/>
              </w:rPr>
              <w:t>о</w:t>
            </w:r>
            <w:r w:rsidRPr="0023308A">
              <w:rPr>
                <w:rFonts w:eastAsia="Times New Roman"/>
                <w:b/>
                <w:sz w:val="22"/>
                <w:lang w:eastAsia="ru-RU"/>
              </w:rPr>
              <w:t>вой энергии (отдельно для тепловых электрических станций и котельных)</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кг у.т./Гкал</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154,9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Отношение величины технологических потерь тепловой энергии к материал</w:t>
            </w:r>
            <w:r w:rsidRPr="0023308A">
              <w:rPr>
                <w:rFonts w:eastAsia="Times New Roman"/>
                <w:b/>
                <w:sz w:val="22"/>
                <w:lang w:eastAsia="ru-RU"/>
              </w:rPr>
              <w:t>ь</w:t>
            </w:r>
            <w:r w:rsidRPr="0023308A">
              <w:rPr>
                <w:rFonts w:eastAsia="Times New Roman"/>
                <w:b/>
                <w:sz w:val="22"/>
                <w:lang w:eastAsia="ru-RU"/>
              </w:rPr>
              <w:t>ной характеристике тепловой сети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0,090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0,323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w:t>
            </w:r>
            <w:r w:rsidRPr="0023308A">
              <w:rPr>
                <w:rFonts w:eastAsia="Times New Roman"/>
                <w:sz w:val="22"/>
                <w:lang w:eastAsia="ru-RU"/>
              </w:rPr>
              <w:t>н</w:t>
            </w:r>
            <w:r w:rsidRPr="0023308A">
              <w:rPr>
                <w:rFonts w:eastAsia="Times New Roman"/>
                <w:sz w:val="22"/>
                <w:lang w:eastAsia="ru-RU"/>
              </w:rPr>
              <w:t>ский р-н, в границах Суксунского горо</w:t>
            </w:r>
            <w:r w:rsidRPr="0023308A">
              <w:rPr>
                <w:rFonts w:eastAsia="Times New Roman"/>
                <w:sz w:val="22"/>
                <w:lang w:eastAsia="ru-RU"/>
              </w:rPr>
              <w:t>д</w:t>
            </w:r>
            <w:r w:rsidRPr="0023308A">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lastRenderedPageBreak/>
              <w:t>4.5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w:t>
            </w:r>
            <w:r w:rsidRPr="0023308A">
              <w:rPr>
                <w:rFonts w:eastAsia="Times New Roman"/>
                <w:sz w:val="22"/>
                <w:lang w:eastAsia="ru-RU"/>
              </w:rPr>
              <w:t>н</w:t>
            </w:r>
            <w:r w:rsidRPr="0023308A">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0,198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0,127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0,133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w:t>
            </w:r>
            <w:r w:rsidRPr="0023308A">
              <w:rPr>
                <w:rFonts w:eastAsia="Times New Roman"/>
                <w:sz w:val="22"/>
                <w:lang w:eastAsia="ru-RU"/>
              </w:rPr>
              <w:t>н</w:t>
            </w:r>
            <w:r w:rsidRPr="0023308A">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0,160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0,111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0,280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0,179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4.14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w:t>
            </w:r>
            <w:r w:rsidRPr="0023308A">
              <w:rPr>
                <w:rFonts w:eastAsia="Times New Roman"/>
                <w:sz w:val="22"/>
                <w:lang w:eastAsia="ru-RU"/>
              </w:rPr>
              <w:t>н</w:t>
            </w:r>
            <w:r w:rsidRPr="0023308A">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0,269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w:t>
            </w:r>
          </w:p>
        </w:tc>
        <w:tc>
          <w:tcPr>
            <w:tcW w:w="1400" w:type="pct"/>
            <w:shd w:val="clear" w:color="auto" w:fill="auto"/>
            <w:noWrap/>
            <w:vAlign w:val="center"/>
            <w:hideMark/>
          </w:tcPr>
          <w:p w:rsidR="00E44D80" w:rsidRPr="0023308A" w:rsidRDefault="00E44D80" w:rsidP="005D4352">
            <w:pPr>
              <w:jc w:val="left"/>
              <w:rPr>
                <w:rFonts w:eastAsia="Times New Roman"/>
                <w:b/>
                <w:sz w:val="22"/>
                <w:lang w:eastAsia="ru-RU"/>
              </w:rPr>
            </w:pPr>
            <w:r w:rsidRPr="0023308A">
              <w:rPr>
                <w:rFonts w:eastAsia="Times New Roman"/>
                <w:b/>
                <w:sz w:val="22"/>
                <w:lang w:eastAsia="ru-RU"/>
              </w:rPr>
              <w:t>Отношение величины</w:t>
            </w:r>
            <w:r w:rsidR="00835BDE" w:rsidRPr="0023308A">
              <w:rPr>
                <w:rFonts w:eastAsia="Times New Roman"/>
                <w:b/>
                <w:sz w:val="22"/>
                <w:lang w:eastAsia="ru-RU"/>
              </w:rPr>
              <w:t xml:space="preserve"> технологических </w:t>
            </w:r>
            <w:r w:rsidRPr="0023308A">
              <w:rPr>
                <w:rFonts w:eastAsia="Times New Roman"/>
                <w:b/>
                <w:sz w:val="22"/>
                <w:lang w:eastAsia="ru-RU"/>
              </w:rPr>
              <w:t>потерь теплоносителя к материальной характеристике тепловой сети</w:t>
            </w:r>
          </w:p>
        </w:tc>
        <w:tc>
          <w:tcPr>
            <w:tcW w:w="491"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0,411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1,358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5,288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lastRenderedPageBreak/>
              <w:t>5.4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w:t>
            </w:r>
            <w:r w:rsidRPr="0023308A">
              <w:rPr>
                <w:rFonts w:eastAsia="Times New Roman"/>
                <w:sz w:val="22"/>
                <w:lang w:eastAsia="ru-RU"/>
              </w:rPr>
              <w:t>н</w:t>
            </w:r>
            <w:r w:rsidRPr="0023308A">
              <w:rPr>
                <w:rFonts w:eastAsia="Times New Roman"/>
                <w:sz w:val="22"/>
                <w:lang w:eastAsia="ru-RU"/>
              </w:rPr>
              <w:t>ский р-н, в границах Суксунского горо</w:t>
            </w:r>
            <w:r w:rsidRPr="0023308A">
              <w:rPr>
                <w:rFonts w:eastAsia="Times New Roman"/>
                <w:sz w:val="22"/>
                <w:lang w:eastAsia="ru-RU"/>
              </w:rPr>
              <w:t>д</w:t>
            </w:r>
            <w:r w:rsidRPr="0023308A">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w:t>
            </w:r>
            <w:r w:rsidRPr="0023308A">
              <w:rPr>
                <w:rFonts w:eastAsia="Times New Roman"/>
                <w:sz w:val="22"/>
                <w:lang w:eastAsia="ru-RU"/>
              </w:rPr>
              <w:t>н</w:t>
            </w:r>
            <w:r w:rsidRPr="0023308A">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12,548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2,585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1,970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2,733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w:t>
            </w:r>
            <w:r w:rsidRPr="0023308A">
              <w:rPr>
                <w:rFonts w:eastAsia="Times New Roman"/>
                <w:sz w:val="22"/>
                <w:lang w:eastAsia="ru-RU"/>
              </w:rPr>
              <w:t>н</w:t>
            </w:r>
            <w:r w:rsidRPr="0023308A">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5,012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1,563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2,207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0,514</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5.14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w:t>
            </w:r>
            <w:r w:rsidRPr="0023308A">
              <w:rPr>
                <w:rFonts w:eastAsia="Times New Roman"/>
                <w:sz w:val="22"/>
                <w:lang w:eastAsia="ru-RU"/>
              </w:rPr>
              <w:t>н</w:t>
            </w:r>
            <w:r w:rsidRPr="0023308A">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куб.м/м.кв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4,782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Коэффициент использования устано</w:t>
            </w:r>
            <w:r w:rsidRPr="0023308A">
              <w:rPr>
                <w:rFonts w:eastAsia="Times New Roman"/>
                <w:b/>
                <w:sz w:val="22"/>
                <w:lang w:eastAsia="ru-RU"/>
              </w:rPr>
              <w:t>в</w:t>
            </w:r>
            <w:r w:rsidRPr="0023308A">
              <w:rPr>
                <w:rFonts w:eastAsia="Times New Roman"/>
                <w:b/>
                <w:sz w:val="22"/>
                <w:lang w:eastAsia="ru-RU"/>
              </w:rPr>
              <w:t>ленной тепловой мощности</w:t>
            </w:r>
          </w:p>
        </w:tc>
        <w:tc>
          <w:tcPr>
            <w:tcW w:w="491"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37,50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33,43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90,21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39,66</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39,66</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89,33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49,41</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90,98</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lastRenderedPageBreak/>
              <w:t>6.4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w:t>
            </w:r>
            <w:r w:rsidRPr="0023308A">
              <w:rPr>
                <w:rFonts w:eastAsia="Times New Roman"/>
                <w:sz w:val="22"/>
                <w:lang w:eastAsia="ru-RU"/>
              </w:rPr>
              <w:t>н</w:t>
            </w:r>
            <w:r w:rsidRPr="0023308A">
              <w:rPr>
                <w:rFonts w:eastAsia="Times New Roman"/>
                <w:sz w:val="22"/>
                <w:lang w:eastAsia="ru-RU"/>
              </w:rPr>
              <w:t>ский р-н, в границах Суксунского горо</w:t>
            </w:r>
            <w:r w:rsidRPr="0023308A">
              <w:rPr>
                <w:rFonts w:eastAsia="Times New Roman"/>
                <w:sz w:val="22"/>
                <w:lang w:eastAsia="ru-RU"/>
              </w:rPr>
              <w:t>д</w:t>
            </w:r>
            <w:r w:rsidRPr="0023308A">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119,09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91,61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w:t>
            </w:r>
            <w:r w:rsidRPr="0023308A">
              <w:rPr>
                <w:rFonts w:eastAsia="Times New Roman"/>
                <w:sz w:val="22"/>
                <w:lang w:eastAsia="ru-RU"/>
              </w:rPr>
              <w:t>н</w:t>
            </w:r>
            <w:r w:rsidRPr="0023308A">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93,79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37,19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37,19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37,19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91,39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33,54</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12,42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12,42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90,51</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37,39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90,50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8,15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90,15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90,15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90,15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w:t>
            </w:r>
            <w:r w:rsidRPr="0023308A">
              <w:rPr>
                <w:rFonts w:eastAsia="Times New Roman"/>
                <w:sz w:val="22"/>
                <w:lang w:eastAsia="ru-RU"/>
              </w:rPr>
              <w:t>н</w:t>
            </w:r>
            <w:r w:rsidRPr="0023308A">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203,49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100,00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227,95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36,48</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36,48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36,48</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90,73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20,68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51,55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91,92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91,92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3,47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69,34</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69,34</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90,99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6.14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w:t>
            </w:r>
            <w:r w:rsidRPr="0023308A">
              <w:rPr>
                <w:rFonts w:eastAsia="Times New Roman"/>
                <w:sz w:val="22"/>
                <w:lang w:eastAsia="ru-RU"/>
              </w:rPr>
              <w:t>н</w:t>
            </w:r>
            <w:r w:rsidRPr="0023308A">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20,91</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41,82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92,93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92,93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Удельная материальная характер</w:t>
            </w:r>
            <w:r w:rsidRPr="0023308A">
              <w:rPr>
                <w:rFonts w:eastAsia="Times New Roman"/>
                <w:b/>
                <w:sz w:val="22"/>
                <w:lang w:eastAsia="ru-RU"/>
              </w:rPr>
              <w:t>и</w:t>
            </w:r>
            <w:r w:rsidRPr="0023308A">
              <w:rPr>
                <w:rFonts w:eastAsia="Times New Roman"/>
                <w:b/>
                <w:sz w:val="22"/>
                <w:lang w:eastAsia="ru-RU"/>
              </w:rPr>
              <w:t>стика тепловых сетей, приведенная к расчетной тепловой нагрузке</w:t>
            </w:r>
          </w:p>
        </w:tc>
        <w:tc>
          <w:tcPr>
            <w:tcW w:w="491"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26"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45"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34"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51"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377"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c>
          <w:tcPr>
            <w:tcW w:w="430" w:type="pct"/>
            <w:shd w:val="clear" w:color="auto" w:fill="auto"/>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 </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Нефтяников, д. 5)</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0,00055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Карла Маркса, д. 96)</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0,00182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lastRenderedPageBreak/>
              <w:t>7.3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Зеленая, д. 40г)</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0,00710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№4 (Пермский край, Суксу</w:t>
            </w:r>
            <w:r w:rsidRPr="0023308A">
              <w:rPr>
                <w:rFonts w:eastAsia="Times New Roman"/>
                <w:sz w:val="22"/>
                <w:lang w:eastAsia="ru-RU"/>
              </w:rPr>
              <w:t>н</w:t>
            </w:r>
            <w:r w:rsidRPr="0023308A">
              <w:rPr>
                <w:rFonts w:eastAsia="Times New Roman"/>
                <w:sz w:val="22"/>
                <w:lang w:eastAsia="ru-RU"/>
              </w:rPr>
              <w:t>ский р-н, в границах Суксунского горо</w:t>
            </w:r>
            <w:r w:rsidRPr="0023308A">
              <w:rPr>
                <w:rFonts w:eastAsia="Times New Roman"/>
                <w:sz w:val="22"/>
                <w:lang w:eastAsia="ru-RU"/>
              </w:rPr>
              <w:t>д</w:t>
            </w:r>
            <w:r w:rsidRPr="0023308A">
              <w:rPr>
                <w:rFonts w:eastAsia="Times New Roman"/>
                <w:sz w:val="22"/>
                <w:lang w:eastAsia="ru-RU"/>
              </w:rPr>
              <w:t>ского поселения, урочище «Очистные»)</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7.5</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№5 (Пермский край, Суксу</w:t>
            </w:r>
            <w:r w:rsidRPr="0023308A">
              <w:rPr>
                <w:rFonts w:eastAsia="Times New Roman"/>
                <w:sz w:val="22"/>
                <w:lang w:eastAsia="ru-RU"/>
              </w:rPr>
              <w:t>н</w:t>
            </w:r>
            <w:r w:rsidRPr="0023308A">
              <w:rPr>
                <w:rFonts w:eastAsia="Times New Roman"/>
                <w:sz w:val="22"/>
                <w:lang w:eastAsia="ru-RU"/>
              </w:rPr>
              <w:t>ский р-н, с. Ключи, ул. 40 лет Победы, д. 20)</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0,01685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7.6</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№6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Школьная, д. 1)</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0,00347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7.7</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№7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Пугачева, зд. 9)</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0,00265</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7.8</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№8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Карла Маркса)</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0,00367</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7.9</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№9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Халтурина, 6)</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7.10</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№10 (Пермский край, Суксу</w:t>
            </w:r>
            <w:r w:rsidRPr="0023308A">
              <w:rPr>
                <w:rFonts w:eastAsia="Times New Roman"/>
                <w:sz w:val="22"/>
                <w:lang w:eastAsia="ru-RU"/>
              </w:rPr>
              <w:t>н</w:t>
            </w:r>
            <w:r w:rsidRPr="0023308A">
              <w:rPr>
                <w:rFonts w:eastAsia="Times New Roman"/>
                <w:sz w:val="22"/>
                <w:lang w:eastAsia="ru-RU"/>
              </w:rPr>
              <w:t>ский р-н, с. Тис, ул. Северная, зд. 32а)</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0,00673</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7.11</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№11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Кирова, зд. 48А)</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0,00210</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7.12</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Чапаева, д. 14Б)</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0,00296</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7.13</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Вишнёвая)</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0,00069</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7.14</w:t>
            </w:r>
          </w:p>
        </w:tc>
        <w:tc>
          <w:tcPr>
            <w:tcW w:w="1400" w:type="pct"/>
            <w:shd w:val="clear" w:color="auto" w:fill="auto"/>
            <w:noWrap/>
            <w:vAlign w:val="center"/>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Котельная №14 (Пермский край, Суксу</w:t>
            </w:r>
            <w:r w:rsidRPr="0023308A">
              <w:rPr>
                <w:rFonts w:eastAsia="Times New Roman"/>
                <w:sz w:val="22"/>
                <w:lang w:eastAsia="ru-RU"/>
              </w:rPr>
              <w:t>н</w:t>
            </w:r>
            <w:r w:rsidRPr="0023308A">
              <w:rPr>
                <w:rFonts w:eastAsia="Times New Roman"/>
                <w:sz w:val="22"/>
                <w:lang w:eastAsia="ru-RU"/>
              </w:rPr>
              <w:t>ский р-н, д. Киселево, ул. Новая, д. 6)</w:t>
            </w:r>
          </w:p>
        </w:tc>
        <w:tc>
          <w:tcPr>
            <w:tcW w:w="491" w:type="pct"/>
            <w:shd w:val="clear" w:color="auto" w:fill="auto"/>
            <w:noWrap/>
            <w:vAlign w:val="center"/>
            <w:hideMark/>
          </w:tcPr>
          <w:p w:rsidR="00E44D80" w:rsidRPr="0023308A" w:rsidRDefault="00E44D80" w:rsidP="008F7A0C">
            <w:pPr>
              <w:ind w:left="-60" w:right="-101"/>
              <w:jc w:val="center"/>
              <w:rPr>
                <w:rFonts w:eastAsia="Times New Roman"/>
                <w:sz w:val="22"/>
                <w:lang w:eastAsia="ru-RU"/>
              </w:rPr>
            </w:pPr>
            <w:r w:rsidRPr="0023308A">
              <w:rPr>
                <w:rFonts w:eastAsia="Times New Roman"/>
                <w:sz w:val="22"/>
                <w:lang w:eastAsia="ru-RU"/>
              </w:rPr>
              <w:t>Гкал/час.м.кв</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5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37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c>
          <w:tcPr>
            <w:tcW w:w="430"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0,00642</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8</w:t>
            </w:r>
          </w:p>
        </w:tc>
        <w:tc>
          <w:tcPr>
            <w:tcW w:w="1400" w:type="pct"/>
            <w:shd w:val="clear" w:color="auto" w:fill="auto"/>
            <w:noWrap/>
            <w:vAlign w:val="center"/>
            <w:hideMark/>
          </w:tcPr>
          <w:p w:rsidR="00E44D80" w:rsidRPr="0023308A" w:rsidRDefault="00E44D80" w:rsidP="00E44D80">
            <w:pPr>
              <w:jc w:val="left"/>
              <w:rPr>
                <w:rFonts w:eastAsia="Times New Roman"/>
                <w:b/>
                <w:sz w:val="22"/>
                <w:lang w:eastAsia="ru-RU"/>
              </w:rPr>
            </w:pPr>
            <w:r w:rsidRPr="0023308A">
              <w:rPr>
                <w:rFonts w:eastAsia="Times New Roman"/>
                <w:b/>
                <w:sz w:val="22"/>
                <w:lang w:eastAsia="ru-RU"/>
              </w:rPr>
              <w:t xml:space="preserve">Доля тепловой энергии, выработанной в комбинированном режиме </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w:t>
            </w:r>
          </w:p>
        </w:tc>
        <w:tc>
          <w:tcPr>
            <w:tcW w:w="1400" w:type="pct"/>
            <w:shd w:val="clear" w:color="auto" w:fill="auto"/>
            <w:noWrap/>
            <w:vAlign w:val="center"/>
            <w:hideMark/>
          </w:tcPr>
          <w:p w:rsidR="00E44D80" w:rsidRPr="0023308A" w:rsidRDefault="006D0B42" w:rsidP="00E44D80">
            <w:pPr>
              <w:jc w:val="left"/>
              <w:rPr>
                <w:rFonts w:eastAsia="Times New Roman"/>
                <w:b/>
                <w:sz w:val="22"/>
                <w:lang w:eastAsia="ru-RU"/>
              </w:rPr>
            </w:pPr>
            <w:r w:rsidRPr="0023308A">
              <w:rPr>
                <w:rFonts w:eastAsia="Times New Roman"/>
                <w:b/>
                <w:sz w:val="22"/>
                <w:lang w:eastAsia="ru-RU"/>
              </w:rPr>
              <w:t>У</w:t>
            </w:r>
            <w:r w:rsidR="00E44D80" w:rsidRPr="0023308A">
              <w:rPr>
                <w:rFonts w:eastAsia="Times New Roman"/>
                <w:b/>
                <w:sz w:val="22"/>
                <w:lang w:eastAsia="ru-RU"/>
              </w:rPr>
              <w:t>дельный расх</w:t>
            </w:r>
            <w:r w:rsidR="002664F2" w:rsidRPr="0023308A">
              <w:rPr>
                <w:rFonts w:eastAsia="Times New Roman"/>
                <w:b/>
                <w:sz w:val="22"/>
                <w:lang w:eastAsia="ru-RU"/>
              </w:rPr>
              <w:t xml:space="preserve">од </w:t>
            </w:r>
            <w:r w:rsidR="00E44D80" w:rsidRPr="0023308A">
              <w:rPr>
                <w:rFonts w:eastAsia="Times New Roman"/>
                <w:b/>
                <w:sz w:val="22"/>
                <w:lang w:eastAsia="ru-RU"/>
              </w:rPr>
              <w:t>условного топлива на отпуск электрической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кг у.т./кВт.ч</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lastRenderedPageBreak/>
              <w:t>10</w:t>
            </w:r>
          </w:p>
        </w:tc>
        <w:tc>
          <w:tcPr>
            <w:tcW w:w="1400" w:type="pct"/>
            <w:shd w:val="clear" w:color="auto" w:fill="auto"/>
            <w:noWrap/>
            <w:vAlign w:val="center"/>
            <w:hideMark/>
          </w:tcPr>
          <w:p w:rsidR="00E44D80" w:rsidRPr="0023308A" w:rsidRDefault="006D0B42" w:rsidP="00E44D80">
            <w:pPr>
              <w:jc w:val="left"/>
              <w:rPr>
                <w:rFonts w:eastAsia="Times New Roman"/>
                <w:b/>
                <w:sz w:val="22"/>
                <w:lang w:eastAsia="ru-RU"/>
              </w:rPr>
            </w:pPr>
            <w:r w:rsidRPr="0023308A">
              <w:rPr>
                <w:rFonts w:eastAsia="Times New Roman"/>
                <w:b/>
                <w:sz w:val="22"/>
                <w:lang w:eastAsia="ru-RU"/>
              </w:rPr>
              <w:t>К</w:t>
            </w:r>
            <w:r w:rsidR="00E44D80" w:rsidRPr="0023308A">
              <w:rPr>
                <w:rFonts w:eastAsia="Times New Roman"/>
                <w:b/>
                <w:sz w:val="22"/>
                <w:lang w:eastAsia="ru-RU"/>
              </w:rPr>
              <w:t>оэффициент использования теплоты топлива (только для источников те</w:t>
            </w:r>
            <w:r w:rsidR="00E44D80" w:rsidRPr="0023308A">
              <w:rPr>
                <w:rFonts w:eastAsia="Times New Roman"/>
                <w:b/>
                <w:sz w:val="22"/>
                <w:lang w:eastAsia="ru-RU"/>
              </w:rPr>
              <w:t>п</w:t>
            </w:r>
            <w:r w:rsidR="00E44D80" w:rsidRPr="0023308A">
              <w:rPr>
                <w:rFonts w:eastAsia="Times New Roman"/>
                <w:b/>
                <w:sz w:val="22"/>
                <w:lang w:eastAsia="ru-RU"/>
              </w:rPr>
              <w:t>ловой энергии, функционирующих в режиме комбинированной выработки электрической и тепловой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 </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11</w:t>
            </w:r>
          </w:p>
        </w:tc>
        <w:tc>
          <w:tcPr>
            <w:tcW w:w="1400" w:type="pct"/>
            <w:shd w:val="clear" w:color="auto" w:fill="auto"/>
            <w:noWrap/>
            <w:vAlign w:val="center"/>
            <w:hideMark/>
          </w:tcPr>
          <w:p w:rsidR="00E44D80" w:rsidRPr="0023308A" w:rsidRDefault="006D0B42" w:rsidP="00E44D80">
            <w:pPr>
              <w:jc w:val="left"/>
              <w:rPr>
                <w:rFonts w:eastAsia="Times New Roman"/>
                <w:b/>
                <w:sz w:val="22"/>
                <w:lang w:eastAsia="ru-RU"/>
              </w:rPr>
            </w:pPr>
            <w:r w:rsidRPr="0023308A">
              <w:rPr>
                <w:rFonts w:eastAsia="Times New Roman"/>
                <w:b/>
                <w:sz w:val="22"/>
                <w:lang w:eastAsia="ru-RU"/>
              </w:rPr>
              <w:t>Д</w:t>
            </w:r>
            <w:r w:rsidR="00E44D80" w:rsidRPr="0023308A">
              <w:rPr>
                <w:rFonts w:eastAsia="Times New Roman"/>
                <w:b/>
                <w:sz w:val="22"/>
                <w:lang w:eastAsia="ru-RU"/>
              </w:rPr>
              <w:t>оля отпуска тепловой энергии, ос</w:t>
            </w:r>
            <w:r w:rsidR="00E44D80" w:rsidRPr="0023308A">
              <w:rPr>
                <w:rFonts w:eastAsia="Times New Roman"/>
                <w:b/>
                <w:sz w:val="22"/>
                <w:lang w:eastAsia="ru-RU"/>
              </w:rPr>
              <w:t>у</w:t>
            </w:r>
            <w:r w:rsidR="00E44D80" w:rsidRPr="0023308A">
              <w:rPr>
                <w:rFonts w:eastAsia="Times New Roman"/>
                <w:b/>
                <w:sz w:val="22"/>
                <w:lang w:eastAsia="ru-RU"/>
              </w:rPr>
              <w:t>ществляемого потребителям по приб</w:t>
            </w:r>
            <w:r w:rsidR="00E44D80" w:rsidRPr="0023308A">
              <w:rPr>
                <w:rFonts w:eastAsia="Times New Roman"/>
                <w:b/>
                <w:sz w:val="22"/>
                <w:lang w:eastAsia="ru-RU"/>
              </w:rPr>
              <w:t>о</w:t>
            </w:r>
            <w:r w:rsidR="00E44D80" w:rsidRPr="0023308A">
              <w:rPr>
                <w:rFonts w:eastAsia="Times New Roman"/>
                <w:b/>
                <w:sz w:val="22"/>
                <w:lang w:eastAsia="ru-RU"/>
              </w:rPr>
              <w:t>рам учета, в общем объеме отпущенной тепловой энергии</w:t>
            </w:r>
          </w:p>
        </w:tc>
        <w:tc>
          <w:tcPr>
            <w:tcW w:w="491"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75,8</w:t>
            </w:r>
          </w:p>
        </w:tc>
        <w:tc>
          <w:tcPr>
            <w:tcW w:w="326"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80</w:t>
            </w:r>
          </w:p>
        </w:tc>
        <w:tc>
          <w:tcPr>
            <w:tcW w:w="345"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85</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90</w:t>
            </w:r>
          </w:p>
        </w:tc>
        <w:tc>
          <w:tcPr>
            <w:tcW w:w="334"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c>
          <w:tcPr>
            <w:tcW w:w="351"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c>
          <w:tcPr>
            <w:tcW w:w="377"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c>
          <w:tcPr>
            <w:tcW w:w="430" w:type="pct"/>
            <w:shd w:val="clear" w:color="auto" w:fill="auto"/>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100</w:t>
            </w:r>
          </w:p>
        </w:tc>
      </w:tr>
      <w:tr w:rsidR="005B273F" w:rsidRPr="0023308A" w:rsidTr="00F92FD0">
        <w:trPr>
          <w:cantSplit/>
        </w:trPr>
        <w:tc>
          <w:tcPr>
            <w:tcW w:w="276" w:type="pct"/>
            <w:vAlign w:val="center"/>
          </w:tcPr>
          <w:p w:rsidR="00A96857" w:rsidRPr="0023308A" w:rsidRDefault="00A96857" w:rsidP="00E44D80">
            <w:pPr>
              <w:jc w:val="center"/>
              <w:rPr>
                <w:rFonts w:eastAsia="Times New Roman"/>
                <w:sz w:val="22"/>
                <w:lang w:eastAsia="ru-RU"/>
              </w:rPr>
            </w:pPr>
            <w:r w:rsidRPr="0023308A">
              <w:rPr>
                <w:rFonts w:eastAsia="Times New Roman"/>
                <w:sz w:val="22"/>
                <w:lang w:eastAsia="ru-RU"/>
              </w:rPr>
              <w:t>12</w:t>
            </w:r>
          </w:p>
        </w:tc>
        <w:tc>
          <w:tcPr>
            <w:tcW w:w="1400" w:type="pct"/>
            <w:shd w:val="clear" w:color="auto" w:fill="auto"/>
            <w:noWrap/>
            <w:vAlign w:val="center"/>
          </w:tcPr>
          <w:p w:rsidR="00A96857" w:rsidRPr="0023308A" w:rsidRDefault="00A96857" w:rsidP="00E44D80">
            <w:pPr>
              <w:jc w:val="left"/>
              <w:rPr>
                <w:rFonts w:eastAsia="Times New Roman"/>
                <w:b/>
                <w:sz w:val="22"/>
                <w:lang w:eastAsia="ru-RU"/>
              </w:rPr>
            </w:pPr>
            <w:r w:rsidRPr="0023308A">
              <w:rPr>
                <w:rFonts w:eastAsia="Times New Roman"/>
                <w:b/>
                <w:sz w:val="22"/>
                <w:lang w:eastAsia="ru-RU"/>
              </w:rPr>
              <w:t>Средневзвешенный (по материальной характеристике) срок эксплуатации тепловых сетей (для каждой системы теплоснабжения)</w:t>
            </w:r>
          </w:p>
        </w:tc>
        <w:tc>
          <w:tcPr>
            <w:tcW w:w="491" w:type="pct"/>
            <w:shd w:val="clear" w:color="auto" w:fill="auto"/>
            <w:noWrap/>
            <w:vAlign w:val="center"/>
          </w:tcPr>
          <w:p w:rsidR="00A96857" w:rsidRPr="0023308A" w:rsidRDefault="00A96857" w:rsidP="00E44D80">
            <w:pPr>
              <w:jc w:val="center"/>
              <w:rPr>
                <w:rFonts w:eastAsia="Times New Roman"/>
                <w:sz w:val="22"/>
                <w:lang w:eastAsia="ru-RU"/>
              </w:rPr>
            </w:pPr>
          </w:p>
        </w:tc>
        <w:tc>
          <w:tcPr>
            <w:tcW w:w="336" w:type="pct"/>
            <w:shd w:val="clear" w:color="auto" w:fill="auto"/>
            <w:noWrap/>
            <w:vAlign w:val="center"/>
          </w:tcPr>
          <w:p w:rsidR="00A96857" w:rsidRPr="0023308A" w:rsidRDefault="00A96857" w:rsidP="00E44D80">
            <w:pPr>
              <w:jc w:val="center"/>
              <w:rPr>
                <w:rFonts w:eastAsia="Times New Roman"/>
                <w:sz w:val="22"/>
                <w:lang w:eastAsia="ru-RU"/>
              </w:rPr>
            </w:pPr>
          </w:p>
        </w:tc>
        <w:tc>
          <w:tcPr>
            <w:tcW w:w="326" w:type="pct"/>
            <w:shd w:val="clear" w:color="auto" w:fill="auto"/>
            <w:noWrap/>
            <w:vAlign w:val="center"/>
          </w:tcPr>
          <w:p w:rsidR="00A96857" w:rsidRPr="0023308A" w:rsidRDefault="00A96857" w:rsidP="00E44D80">
            <w:pPr>
              <w:jc w:val="center"/>
              <w:rPr>
                <w:rFonts w:eastAsia="Times New Roman"/>
                <w:sz w:val="22"/>
                <w:lang w:eastAsia="ru-RU"/>
              </w:rPr>
            </w:pPr>
          </w:p>
        </w:tc>
        <w:tc>
          <w:tcPr>
            <w:tcW w:w="345" w:type="pct"/>
            <w:shd w:val="clear" w:color="auto" w:fill="auto"/>
            <w:noWrap/>
            <w:vAlign w:val="center"/>
          </w:tcPr>
          <w:p w:rsidR="00A96857" w:rsidRPr="0023308A" w:rsidRDefault="00A96857" w:rsidP="00E44D80">
            <w:pPr>
              <w:jc w:val="center"/>
              <w:rPr>
                <w:rFonts w:eastAsia="Times New Roman"/>
                <w:sz w:val="22"/>
                <w:lang w:eastAsia="ru-RU"/>
              </w:rPr>
            </w:pPr>
          </w:p>
        </w:tc>
        <w:tc>
          <w:tcPr>
            <w:tcW w:w="334" w:type="pct"/>
            <w:shd w:val="clear" w:color="auto" w:fill="auto"/>
            <w:noWrap/>
            <w:vAlign w:val="center"/>
          </w:tcPr>
          <w:p w:rsidR="00A96857" w:rsidRPr="0023308A" w:rsidRDefault="00A96857" w:rsidP="00E44D80">
            <w:pPr>
              <w:jc w:val="center"/>
              <w:rPr>
                <w:rFonts w:eastAsia="Times New Roman"/>
                <w:sz w:val="22"/>
                <w:lang w:eastAsia="ru-RU"/>
              </w:rPr>
            </w:pPr>
          </w:p>
        </w:tc>
        <w:tc>
          <w:tcPr>
            <w:tcW w:w="334" w:type="pct"/>
            <w:shd w:val="clear" w:color="auto" w:fill="auto"/>
            <w:noWrap/>
            <w:vAlign w:val="center"/>
          </w:tcPr>
          <w:p w:rsidR="00A96857" w:rsidRPr="0023308A" w:rsidRDefault="00A96857" w:rsidP="00E44D80">
            <w:pPr>
              <w:jc w:val="center"/>
              <w:rPr>
                <w:rFonts w:eastAsia="Times New Roman"/>
                <w:sz w:val="22"/>
                <w:lang w:eastAsia="ru-RU"/>
              </w:rPr>
            </w:pPr>
          </w:p>
        </w:tc>
        <w:tc>
          <w:tcPr>
            <w:tcW w:w="351" w:type="pct"/>
            <w:shd w:val="clear" w:color="auto" w:fill="auto"/>
            <w:vAlign w:val="center"/>
          </w:tcPr>
          <w:p w:rsidR="00A96857" w:rsidRPr="0023308A" w:rsidRDefault="00A96857" w:rsidP="00E44D80">
            <w:pPr>
              <w:jc w:val="center"/>
              <w:rPr>
                <w:rFonts w:eastAsia="Times New Roman"/>
                <w:sz w:val="22"/>
                <w:lang w:eastAsia="ru-RU"/>
              </w:rPr>
            </w:pPr>
          </w:p>
        </w:tc>
        <w:tc>
          <w:tcPr>
            <w:tcW w:w="377" w:type="pct"/>
            <w:shd w:val="clear" w:color="auto" w:fill="auto"/>
            <w:vAlign w:val="center"/>
          </w:tcPr>
          <w:p w:rsidR="00A96857" w:rsidRPr="0023308A" w:rsidRDefault="00A96857" w:rsidP="00E44D80">
            <w:pPr>
              <w:jc w:val="center"/>
              <w:rPr>
                <w:rFonts w:eastAsia="Times New Roman"/>
                <w:sz w:val="22"/>
                <w:lang w:eastAsia="ru-RU"/>
              </w:rPr>
            </w:pPr>
          </w:p>
        </w:tc>
        <w:tc>
          <w:tcPr>
            <w:tcW w:w="430" w:type="pct"/>
            <w:shd w:val="clear" w:color="auto" w:fill="auto"/>
            <w:vAlign w:val="center"/>
          </w:tcPr>
          <w:p w:rsidR="00A96857" w:rsidRPr="0023308A" w:rsidRDefault="00A96857" w:rsidP="00E44D80">
            <w:pPr>
              <w:jc w:val="center"/>
              <w:rPr>
                <w:rFonts w:eastAsia="Times New Roman"/>
                <w:sz w:val="22"/>
                <w:lang w:eastAsia="ru-RU"/>
              </w:rPr>
            </w:pP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12.1</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Нефтяников, д. 5)</w:t>
            </w:r>
          </w:p>
        </w:tc>
        <w:tc>
          <w:tcPr>
            <w:tcW w:w="491" w:type="pct"/>
            <w:shd w:val="clear" w:color="auto" w:fill="auto"/>
            <w:noWrap/>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30</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24,6</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24,2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22,0</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19,7</w:t>
            </w:r>
          </w:p>
        </w:tc>
        <w:tc>
          <w:tcPr>
            <w:tcW w:w="351" w:type="pct"/>
            <w:shd w:val="clear" w:color="auto" w:fill="auto"/>
            <w:vAlign w:val="center"/>
          </w:tcPr>
          <w:p w:rsidR="00E41600" w:rsidRPr="0023308A" w:rsidRDefault="00E41600">
            <w:pPr>
              <w:jc w:val="center"/>
              <w:rPr>
                <w:sz w:val="20"/>
                <w:szCs w:val="20"/>
              </w:rPr>
            </w:pPr>
            <w:r w:rsidRPr="0023308A">
              <w:rPr>
                <w:sz w:val="20"/>
                <w:szCs w:val="20"/>
              </w:rPr>
              <w:t>17,2</w:t>
            </w:r>
          </w:p>
        </w:tc>
        <w:tc>
          <w:tcPr>
            <w:tcW w:w="377" w:type="pct"/>
            <w:shd w:val="clear" w:color="auto" w:fill="auto"/>
            <w:vAlign w:val="center"/>
          </w:tcPr>
          <w:p w:rsidR="00E41600" w:rsidRPr="0023308A" w:rsidRDefault="00E41600">
            <w:pPr>
              <w:jc w:val="center"/>
              <w:rPr>
                <w:sz w:val="20"/>
                <w:szCs w:val="20"/>
              </w:rPr>
            </w:pPr>
            <w:r w:rsidRPr="0023308A">
              <w:rPr>
                <w:sz w:val="20"/>
                <w:szCs w:val="20"/>
              </w:rPr>
              <w:t>16,6</w:t>
            </w:r>
          </w:p>
        </w:tc>
        <w:tc>
          <w:tcPr>
            <w:tcW w:w="430" w:type="pct"/>
            <w:shd w:val="clear" w:color="auto" w:fill="auto"/>
            <w:vAlign w:val="center"/>
          </w:tcPr>
          <w:p w:rsidR="00E41600" w:rsidRPr="0023308A" w:rsidRDefault="00E41600">
            <w:pPr>
              <w:jc w:val="center"/>
              <w:rPr>
                <w:sz w:val="20"/>
                <w:szCs w:val="20"/>
              </w:rPr>
            </w:pPr>
            <w:r w:rsidRPr="0023308A">
              <w:rPr>
                <w:sz w:val="20"/>
                <w:szCs w:val="20"/>
              </w:rPr>
              <w:t>15,6</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12.2</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Карла Маркса, д. 96)</w:t>
            </w:r>
          </w:p>
        </w:tc>
        <w:tc>
          <w:tcPr>
            <w:tcW w:w="491" w:type="pct"/>
            <w:shd w:val="clear" w:color="auto" w:fill="auto"/>
            <w:noWrap/>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25</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20,5</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14,1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12,1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10,0</w:t>
            </w:r>
          </w:p>
        </w:tc>
        <w:tc>
          <w:tcPr>
            <w:tcW w:w="351" w:type="pct"/>
            <w:shd w:val="clear" w:color="auto" w:fill="auto"/>
            <w:vAlign w:val="center"/>
          </w:tcPr>
          <w:p w:rsidR="00E41600" w:rsidRPr="0023308A" w:rsidRDefault="00E41600">
            <w:pPr>
              <w:jc w:val="center"/>
              <w:rPr>
                <w:sz w:val="20"/>
                <w:szCs w:val="20"/>
              </w:rPr>
            </w:pPr>
            <w:r w:rsidRPr="0023308A">
              <w:rPr>
                <w:sz w:val="20"/>
                <w:szCs w:val="20"/>
              </w:rPr>
              <w:t>7,8</w:t>
            </w:r>
          </w:p>
        </w:tc>
        <w:tc>
          <w:tcPr>
            <w:tcW w:w="377" w:type="pct"/>
            <w:shd w:val="clear" w:color="auto" w:fill="auto"/>
            <w:vAlign w:val="center"/>
          </w:tcPr>
          <w:p w:rsidR="00E41600" w:rsidRPr="0023308A" w:rsidRDefault="00E41600">
            <w:pPr>
              <w:jc w:val="center"/>
              <w:rPr>
                <w:sz w:val="20"/>
                <w:szCs w:val="20"/>
              </w:rPr>
            </w:pPr>
            <w:r w:rsidRPr="0023308A">
              <w:rPr>
                <w:sz w:val="20"/>
                <w:szCs w:val="20"/>
              </w:rPr>
              <w:t>6,2</w:t>
            </w:r>
          </w:p>
        </w:tc>
        <w:tc>
          <w:tcPr>
            <w:tcW w:w="430" w:type="pct"/>
            <w:shd w:val="clear" w:color="auto" w:fill="auto"/>
            <w:vAlign w:val="center"/>
          </w:tcPr>
          <w:p w:rsidR="00E41600" w:rsidRPr="0023308A" w:rsidRDefault="00E41600">
            <w:pPr>
              <w:jc w:val="center"/>
              <w:rPr>
                <w:sz w:val="20"/>
                <w:szCs w:val="20"/>
              </w:rPr>
            </w:pPr>
            <w:r w:rsidRPr="0023308A">
              <w:rPr>
                <w:sz w:val="20"/>
                <w:szCs w:val="20"/>
              </w:rPr>
              <w:t>3,7</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12.3</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Зеленая, д. 40г)</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34</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27,9</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25,5</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23,0</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29,7</w:t>
            </w:r>
          </w:p>
        </w:tc>
        <w:tc>
          <w:tcPr>
            <w:tcW w:w="351" w:type="pct"/>
            <w:shd w:val="clear" w:color="auto" w:fill="auto"/>
            <w:vAlign w:val="center"/>
          </w:tcPr>
          <w:p w:rsidR="00E41600" w:rsidRPr="0023308A" w:rsidRDefault="00E41600">
            <w:pPr>
              <w:jc w:val="center"/>
              <w:rPr>
                <w:sz w:val="20"/>
                <w:szCs w:val="20"/>
              </w:rPr>
            </w:pPr>
            <w:r w:rsidRPr="0023308A">
              <w:rPr>
                <w:sz w:val="20"/>
                <w:szCs w:val="20"/>
              </w:rPr>
              <w:t>27,0</w:t>
            </w:r>
          </w:p>
        </w:tc>
        <w:tc>
          <w:tcPr>
            <w:tcW w:w="377" w:type="pct"/>
            <w:shd w:val="clear" w:color="auto" w:fill="auto"/>
            <w:vAlign w:val="center"/>
          </w:tcPr>
          <w:p w:rsidR="00E41600" w:rsidRPr="0023308A" w:rsidRDefault="00E41600">
            <w:pPr>
              <w:jc w:val="center"/>
              <w:rPr>
                <w:sz w:val="20"/>
                <w:szCs w:val="20"/>
              </w:rPr>
            </w:pPr>
            <w:r w:rsidRPr="0023308A">
              <w:rPr>
                <w:sz w:val="20"/>
                <w:szCs w:val="20"/>
              </w:rPr>
              <w:t>27,3</w:t>
            </w:r>
          </w:p>
        </w:tc>
        <w:tc>
          <w:tcPr>
            <w:tcW w:w="430" w:type="pct"/>
            <w:shd w:val="clear" w:color="auto" w:fill="auto"/>
            <w:vAlign w:val="center"/>
          </w:tcPr>
          <w:p w:rsidR="00E41600" w:rsidRPr="0023308A" w:rsidRDefault="00E41600">
            <w:pPr>
              <w:jc w:val="center"/>
              <w:rPr>
                <w:sz w:val="20"/>
                <w:szCs w:val="20"/>
              </w:rPr>
            </w:pPr>
            <w:r w:rsidRPr="0023308A">
              <w:rPr>
                <w:sz w:val="20"/>
                <w:szCs w:val="20"/>
              </w:rPr>
              <w:t>27,5</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12.4</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№4 (Пермский край, Суксу</w:t>
            </w:r>
            <w:r w:rsidRPr="0023308A">
              <w:rPr>
                <w:rFonts w:eastAsia="Times New Roman"/>
                <w:sz w:val="22"/>
                <w:lang w:eastAsia="ru-RU"/>
              </w:rPr>
              <w:t>н</w:t>
            </w:r>
            <w:r w:rsidRPr="0023308A">
              <w:rPr>
                <w:rFonts w:eastAsia="Times New Roman"/>
                <w:sz w:val="22"/>
                <w:lang w:eastAsia="ru-RU"/>
              </w:rPr>
              <w:t>ский р-н, в границах Суксунского горо</w:t>
            </w:r>
            <w:r w:rsidRPr="0023308A">
              <w:rPr>
                <w:rFonts w:eastAsia="Times New Roman"/>
                <w:sz w:val="22"/>
                <w:lang w:eastAsia="ru-RU"/>
              </w:rPr>
              <w:t>д</w:t>
            </w:r>
            <w:r w:rsidRPr="0023308A">
              <w:rPr>
                <w:rFonts w:eastAsia="Times New Roman"/>
                <w:sz w:val="22"/>
                <w:lang w:eastAsia="ru-RU"/>
              </w:rPr>
              <w:t>ского поселения, урочище «Очистные»)</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12.5</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№5 (Пермский край, Суксу</w:t>
            </w:r>
            <w:r w:rsidRPr="0023308A">
              <w:rPr>
                <w:rFonts w:eastAsia="Times New Roman"/>
                <w:sz w:val="22"/>
                <w:lang w:eastAsia="ru-RU"/>
              </w:rPr>
              <w:t>н</w:t>
            </w:r>
            <w:r w:rsidRPr="0023308A">
              <w:rPr>
                <w:rFonts w:eastAsia="Times New Roman"/>
                <w:sz w:val="22"/>
                <w:lang w:eastAsia="ru-RU"/>
              </w:rPr>
              <w:t>ский р-н, с. Ключи, ул. 40 лет Победы, д. 20)</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17</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14,0</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13,2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12,2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11,0</w:t>
            </w:r>
          </w:p>
        </w:tc>
        <w:tc>
          <w:tcPr>
            <w:tcW w:w="351" w:type="pct"/>
            <w:shd w:val="clear" w:color="auto" w:fill="auto"/>
            <w:vAlign w:val="center"/>
          </w:tcPr>
          <w:p w:rsidR="00E41600" w:rsidRPr="0023308A" w:rsidRDefault="00E41600">
            <w:pPr>
              <w:jc w:val="center"/>
              <w:rPr>
                <w:sz w:val="20"/>
                <w:szCs w:val="20"/>
              </w:rPr>
            </w:pPr>
            <w:r w:rsidRPr="0023308A">
              <w:rPr>
                <w:sz w:val="20"/>
                <w:szCs w:val="20"/>
              </w:rPr>
              <w:t>9,6</w:t>
            </w:r>
          </w:p>
        </w:tc>
        <w:tc>
          <w:tcPr>
            <w:tcW w:w="377" w:type="pct"/>
            <w:shd w:val="clear" w:color="auto" w:fill="auto"/>
            <w:vAlign w:val="center"/>
          </w:tcPr>
          <w:p w:rsidR="00E41600" w:rsidRPr="0023308A" w:rsidRDefault="00E41600">
            <w:pPr>
              <w:jc w:val="center"/>
              <w:rPr>
                <w:sz w:val="20"/>
                <w:szCs w:val="20"/>
              </w:rPr>
            </w:pPr>
            <w:r w:rsidRPr="0023308A">
              <w:rPr>
                <w:sz w:val="20"/>
                <w:szCs w:val="20"/>
              </w:rPr>
              <w:t>9,9</w:t>
            </w:r>
          </w:p>
        </w:tc>
        <w:tc>
          <w:tcPr>
            <w:tcW w:w="430" w:type="pct"/>
            <w:shd w:val="clear" w:color="auto" w:fill="auto"/>
            <w:vAlign w:val="center"/>
          </w:tcPr>
          <w:p w:rsidR="00E41600" w:rsidRPr="0023308A" w:rsidRDefault="00E41600">
            <w:pPr>
              <w:jc w:val="center"/>
              <w:rPr>
                <w:sz w:val="20"/>
                <w:szCs w:val="20"/>
              </w:rPr>
            </w:pPr>
            <w:r w:rsidRPr="0023308A">
              <w:rPr>
                <w:sz w:val="20"/>
                <w:szCs w:val="20"/>
              </w:rPr>
              <w:t>9,6</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12.6</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№6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Школьная, д. 1)</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27</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22,2</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20,5</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2,4</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-0,3</w:t>
            </w:r>
          </w:p>
        </w:tc>
        <w:tc>
          <w:tcPr>
            <w:tcW w:w="351" w:type="pct"/>
            <w:shd w:val="clear" w:color="auto" w:fill="auto"/>
            <w:vAlign w:val="center"/>
          </w:tcPr>
          <w:p w:rsidR="00E41600" w:rsidRPr="0023308A" w:rsidRDefault="00E41600">
            <w:pPr>
              <w:jc w:val="center"/>
              <w:rPr>
                <w:sz w:val="20"/>
                <w:szCs w:val="20"/>
              </w:rPr>
            </w:pPr>
            <w:r w:rsidRPr="0023308A">
              <w:rPr>
                <w:sz w:val="20"/>
                <w:szCs w:val="20"/>
              </w:rPr>
              <w:t>-3,1</w:t>
            </w:r>
          </w:p>
        </w:tc>
        <w:tc>
          <w:tcPr>
            <w:tcW w:w="377" w:type="pct"/>
            <w:shd w:val="clear" w:color="auto" w:fill="auto"/>
            <w:vAlign w:val="center"/>
          </w:tcPr>
          <w:p w:rsidR="00E41600" w:rsidRPr="0023308A" w:rsidRDefault="00E41600">
            <w:pPr>
              <w:jc w:val="center"/>
              <w:rPr>
                <w:sz w:val="20"/>
                <w:szCs w:val="20"/>
              </w:rPr>
            </w:pPr>
            <w:r w:rsidRPr="0023308A">
              <w:rPr>
                <w:sz w:val="20"/>
                <w:szCs w:val="20"/>
              </w:rPr>
              <w:t>-7,1</w:t>
            </w:r>
          </w:p>
        </w:tc>
        <w:tc>
          <w:tcPr>
            <w:tcW w:w="430" w:type="pct"/>
            <w:shd w:val="clear" w:color="auto" w:fill="auto"/>
            <w:vAlign w:val="center"/>
          </w:tcPr>
          <w:p w:rsidR="00E41600" w:rsidRPr="0023308A" w:rsidRDefault="00E41600">
            <w:pPr>
              <w:jc w:val="center"/>
              <w:rPr>
                <w:sz w:val="20"/>
                <w:szCs w:val="20"/>
              </w:rPr>
            </w:pPr>
            <w:r w:rsidRPr="0023308A">
              <w:rPr>
                <w:sz w:val="20"/>
                <w:szCs w:val="20"/>
              </w:rPr>
              <w:t>-12,7</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12.7</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№7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Пугачева, зд. 9)</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24</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19,7</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18,3</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16,6</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-7,5</w:t>
            </w:r>
          </w:p>
        </w:tc>
        <w:tc>
          <w:tcPr>
            <w:tcW w:w="351" w:type="pct"/>
            <w:shd w:val="clear" w:color="auto" w:fill="auto"/>
            <w:vAlign w:val="center"/>
          </w:tcPr>
          <w:p w:rsidR="00E41600" w:rsidRPr="0023308A" w:rsidRDefault="00E41600">
            <w:pPr>
              <w:jc w:val="center"/>
              <w:rPr>
                <w:sz w:val="20"/>
                <w:szCs w:val="20"/>
              </w:rPr>
            </w:pPr>
            <w:r w:rsidRPr="0023308A">
              <w:rPr>
                <w:sz w:val="20"/>
                <w:szCs w:val="20"/>
              </w:rPr>
              <w:t>-10,3</w:t>
            </w:r>
          </w:p>
        </w:tc>
        <w:tc>
          <w:tcPr>
            <w:tcW w:w="377" w:type="pct"/>
            <w:shd w:val="clear" w:color="auto" w:fill="auto"/>
            <w:vAlign w:val="center"/>
          </w:tcPr>
          <w:p w:rsidR="00E41600" w:rsidRPr="0023308A" w:rsidRDefault="00E41600">
            <w:pPr>
              <w:jc w:val="center"/>
              <w:rPr>
                <w:sz w:val="20"/>
                <w:szCs w:val="20"/>
              </w:rPr>
            </w:pPr>
            <w:r w:rsidRPr="0023308A">
              <w:rPr>
                <w:sz w:val="20"/>
                <w:szCs w:val="20"/>
              </w:rPr>
              <w:t>-15,6</w:t>
            </w:r>
          </w:p>
        </w:tc>
        <w:tc>
          <w:tcPr>
            <w:tcW w:w="430" w:type="pct"/>
            <w:shd w:val="clear" w:color="auto" w:fill="auto"/>
            <w:vAlign w:val="center"/>
          </w:tcPr>
          <w:p w:rsidR="00E41600" w:rsidRPr="0023308A" w:rsidRDefault="00E41600">
            <w:pPr>
              <w:jc w:val="center"/>
              <w:rPr>
                <w:sz w:val="20"/>
                <w:szCs w:val="20"/>
              </w:rPr>
            </w:pPr>
            <w:r w:rsidRPr="0023308A">
              <w:rPr>
                <w:sz w:val="20"/>
                <w:szCs w:val="20"/>
              </w:rPr>
              <w:t>-23,1</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12.8</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№8 (Пермский край, Суксу</w:t>
            </w:r>
            <w:r w:rsidRPr="0023308A">
              <w:rPr>
                <w:rFonts w:eastAsia="Times New Roman"/>
                <w:sz w:val="22"/>
                <w:lang w:eastAsia="ru-RU"/>
              </w:rPr>
              <w:t>н</w:t>
            </w:r>
            <w:r w:rsidRPr="0023308A">
              <w:rPr>
                <w:rFonts w:eastAsia="Times New Roman"/>
                <w:sz w:val="22"/>
                <w:lang w:eastAsia="ru-RU"/>
              </w:rPr>
              <w:t>ский р-н, рп. Суксун, пер. Карла Маркса)</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39</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32,0</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29,2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26,2</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23,0</w:t>
            </w:r>
          </w:p>
        </w:tc>
        <w:tc>
          <w:tcPr>
            <w:tcW w:w="351" w:type="pct"/>
            <w:shd w:val="clear" w:color="auto" w:fill="auto"/>
            <w:vAlign w:val="center"/>
          </w:tcPr>
          <w:p w:rsidR="00E41600" w:rsidRPr="0023308A" w:rsidRDefault="00E41600">
            <w:pPr>
              <w:jc w:val="center"/>
              <w:rPr>
                <w:sz w:val="20"/>
                <w:szCs w:val="20"/>
              </w:rPr>
            </w:pPr>
            <w:r w:rsidRPr="0023308A">
              <w:rPr>
                <w:sz w:val="20"/>
                <w:szCs w:val="20"/>
              </w:rPr>
              <w:t>19,6</w:t>
            </w:r>
          </w:p>
        </w:tc>
        <w:tc>
          <w:tcPr>
            <w:tcW w:w="377" w:type="pct"/>
            <w:shd w:val="clear" w:color="auto" w:fill="auto"/>
            <w:vAlign w:val="center"/>
          </w:tcPr>
          <w:p w:rsidR="00E41600" w:rsidRPr="0023308A" w:rsidRDefault="00E41600">
            <w:pPr>
              <w:jc w:val="center"/>
              <w:rPr>
                <w:sz w:val="20"/>
                <w:szCs w:val="20"/>
              </w:rPr>
            </w:pPr>
            <w:r w:rsidRPr="0023308A">
              <w:rPr>
                <w:sz w:val="20"/>
                <w:szCs w:val="20"/>
              </w:rPr>
              <w:t>17,9</w:t>
            </w:r>
          </w:p>
        </w:tc>
        <w:tc>
          <w:tcPr>
            <w:tcW w:w="430" w:type="pct"/>
            <w:shd w:val="clear" w:color="auto" w:fill="auto"/>
            <w:vAlign w:val="center"/>
          </w:tcPr>
          <w:p w:rsidR="00E41600" w:rsidRPr="0023308A" w:rsidRDefault="00E41600">
            <w:pPr>
              <w:jc w:val="center"/>
              <w:rPr>
                <w:sz w:val="20"/>
                <w:szCs w:val="20"/>
              </w:rPr>
            </w:pPr>
            <w:r w:rsidRPr="0023308A">
              <w:rPr>
                <w:sz w:val="20"/>
                <w:szCs w:val="20"/>
              </w:rPr>
              <w:t>15,6</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lastRenderedPageBreak/>
              <w:t>12.9</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№9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Халтурина, 6)</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26"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45"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34"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51"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377"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c>
          <w:tcPr>
            <w:tcW w:w="430" w:type="pct"/>
            <w:shd w:val="clear" w:color="auto" w:fill="auto"/>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12.10</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№10 (Пермский край, Суксу</w:t>
            </w:r>
            <w:r w:rsidRPr="0023308A">
              <w:rPr>
                <w:rFonts w:eastAsia="Times New Roman"/>
                <w:sz w:val="22"/>
                <w:lang w:eastAsia="ru-RU"/>
              </w:rPr>
              <w:t>н</w:t>
            </w:r>
            <w:r w:rsidRPr="0023308A">
              <w:rPr>
                <w:rFonts w:eastAsia="Times New Roman"/>
                <w:sz w:val="22"/>
                <w:lang w:eastAsia="ru-RU"/>
              </w:rPr>
              <w:t>ский р-н, с. Тис, ул. Северная, зд. 32а)</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10</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8,3</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8,1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7,7</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7,2</w:t>
            </w:r>
          </w:p>
        </w:tc>
        <w:tc>
          <w:tcPr>
            <w:tcW w:w="351" w:type="pct"/>
            <w:shd w:val="clear" w:color="auto" w:fill="auto"/>
            <w:vAlign w:val="center"/>
          </w:tcPr>
          <w:p w:rsidR="00E41600" w:rsidRPr="0023308A" w:rsidRDefault="00E41600">
            <w:pPr>
              <w:jc w:val="center"/>
              <w:rPr>
                <w:sz w:val="20"/>
                <w:szCs w:val="20"/>
              </w:rPr>
            </w:pPr>
            <w:r w:rsidRPr="0023308A">
              <w:rPr>
                <w:sz w:val="20"/>
                <w:szCs w:val="20"/>
              </w:rPr>
              <w:t>6,5</w:t>
            </w:r>
          </w:p>
        </w:tc>
        <w:tc>
          <w:tcPr>
            <w:tcW w:w="377" w:type="pct"/>
            <w:shd w:val="clear" w:color="auto" w:fill="auto"/>
            <w:vAlign w:val="center"/>
          </w:tcPr>
          <w:p w:rsidR="00E41600" w:rsidRPr="0023308A" w:rsidRDefault="00E41600">
            <w:pPr>
              <w:jc w:val="center"/>
              <w:rPr>
                <w:sz w:val="20"/>
                <w:szCs w:val="20"/>
              </w:rPr>
            </w:pPr>
            <w:r w:rsidRPr="0023308A">
              <w:rPr>
                <w:sz w:val="20"/>
                <w:szCs w:val="20"/>
              </w:rPr>
              <w:t>7,4</w:t>
            </w:r>
          </w:p>
        </w:tc>
        <w:tc>
          <w:tcPr>
            <w:tcW w:w="430" w:type="pct"/>
            <w:shd w:val="clear" w:color="auto" w:fill="auto"/>
            <w:vAlign w:val="center"/>
          </w:tcPr>
          <w:p w:rsidR="00E41600" w:rsidRPr="0023308A" w:rsidRDefault="00E41600">
            <w:pPr>
              <w:jc w:val="center"/>
              <w:rPr>
                <w:sz w:val="20"/>
                <w:szCs w:val="20"/>
              </w:rPr>
            </w:pPr>
            <w:r w:rsidRPr="0023308A">
              <w:rPr>
                <w:sz w:val="20"/>
                <w:szCs w:val="20"/>
              </w:rPr>
              <w:t>7,7</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12.11</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№11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Кирова, зд. 48А)</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36</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29,5</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27,0</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24,3</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21,4</w:t>
            </w:r>
          </w:p>
        </w:tc>
        <w:tc>
          <w:tcPr>
            <w:tcW w:w="351" w:type="pct"/>
            <w:shd w:val="clear" w:color="auto" w:fill="auto"/>
            <w:vAlign w:val="center"/>
          </w:tcPr>
          <w:p w:rsidR="00E41600" w:rsidRPr="0023308A" w:rsidRDefault="00E41600">
            <w:pPr>
              <w:jc w:val="center"/>
              <w:rPr>
                <w:sz w:val="20"/>
                <w:szCs w:val="20"/>
              </w:rPr>
            </w:pPr>
            <w:r w:rsidRPr="0023308A">
              <w:rPr>
                <w:sz w:val="20"/>
                <w:szCs w:val="20"/>
              </w:rPr>
              <w:t>18,3</w:t>
            </w:r>
          </w:p>
        </w:tc>
        <w:tc>
          <w:tcPr>
            <w:tcW w:w="377" w:type="pct"/>
            <w:shd w:val="clear" w:color="auto" w:fill="auto"/>
            <w:vAlign w:val="center"/>
          </w:tcPr>
          <w:p w:rsidR="00E41600" w:rsidRPr="0023308A" w:rsidRDefault="00E41600">
            <w:pPr>
              <w:jc w:val="center"/>
              <w:rPr>
                <w:sz w:val="20"/>
                <w:szCs w:val="20"/>
              </w:rPr>
            </w:pPr>
            <w:r w:rsidRPr="0023308A">
              <w:rPr>
                <w:sz w:val="20"/>
                <w:szCs w:val="20"/>
              </w:rPr>
              <w:t>16,8</w:t>
            </w:r>
          </w:p>
        </w:tc>
        <w:tc>
          <w:tcPr>
            <w:tcW w:w="430" w:type="pct"/>
            <w:shd w:val="clear" w:color="auto" w:fill="auto"/>
            <w:vAlign w:val="center"/>
          </w:tcPr>
          <w:p w:rsidR="00E41600" w:rsidRPr="0023308A" w:rsidRDefault="00E41600">
            <w:pPr>
              <w:jc w:val="center"/>
              <w:rPr>
                <w:sz w:val="20"/>
                <w:szCs w:val="20"/>
              </w:rPr>
            </w:pPr>
            <w:r w:rsidRPr="0023308A">
              <w:rPr>
                <w:sz w:val="20"/>
                <w:szCs w:val="20"/>
              </w:rPr>
              <w:t>14,8</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12.12</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№12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Чапаева, д. 14Б)</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10</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8,3</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8,1</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7,7</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7,2</w:t>
            </w:r>
          </w:p>
        </w:tc>
        <w:tc>
          <w:tcPr>
            <w:tcW w:w="351" w:type="pct"/>
            <w:shd w:val="clear" w:color="auto" w:fill="auto"/>
            <w:vAlign w:val="center"/>
          </w:tcPr>
          <w:p w:rsidR="00E41600" w:rsidRPr="0023308A" w:rsidRDefault="00E41600">
            <w:pPr>
              <w:jc w:val="center"/>
              <w:rPr>
                <w:sz w:val="20"/>
                <w:szCs w:val="20"/>
              </w:rPr>
            </w:pPr>
            <w:r w:rsidRPr="0023308A">
              <w:rPr>
                <w:sz w:val="20"/>
                <w:szCs w:val="20"/>
              </w:rPr>
              <w:t>6,5</w:t>
            </w:r>
          </w:p>
        </w:tc>
        <w:tc>
          <w:tcPr>
            <w:tcW w:w="377" w:type="pct"/>
            <w:shd w:val="clear" w:color="auto" w:fill="auto"/>
            <w:vAlign w:val="center"/>
          </w:tcPr>
          <w:p w:rsidR="00E41600" w:rsidRPr="0023308A" w:rsidRDefault="00E41600">
            <w:pPr>
              <w:jc w:val="center"/>
              <w:rPr>
                <w:sz w:val="20"/>
                <w:szCs w:val="20"/>
              </w:rPr>
            </w:pPr>
            <w:r w:rsidRPr="0023308A">
              <w:rPr>
                <w:sz w:val="20"/>
                <w:szCs w:val="20"/>
              </w:rPr>
              <w:t>7,4</w:t>
            </w:r>
          </w:p>
        </w:tc>
        <w:tc>
          <w:tcPr>
            <w:tcW w:w="430" w:type="pct"/>
            <w:shd w:val="clear" w:color="auto" w:fill="auto"/>
            <w:vAlign w:val="center"/>
          </w:tcPr>
          <w:p w:rsidR="00E41600" w:rsidRPr="0023308A" w:rsidRDefault="00E41600">
            <w:pPr>
              <w:jc w:val="center"/>
              <w:rPr>
                <w:sz w:val="20"/>
                <w:szCs w:val="20"/>
              </w:rPr>
            </w:pPr>
            <w:r w:rsidRPr="0023308A">
              <w:rPr>
                <w:sz w:val="20"/>
                <w:szCs w:val="20"/>
              </w:rPr>
              <w:t>7,7</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12.13</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№13 (Пермский край, Суксу</w:t>
            </w:r>
            <w:r w:rsidRPr="0023308A">
              <w:rPr>
                <w:rFonts w:eastAsia="Times New Roman"/>
                <w:sz w:val="22"/>
                <w:lang w:eastAsia="ru-RU"/>
              </w:rPr>
              <w:t>н</w:t>
            </w:r>
            <w:r w:rsidRPr="0023308A">
              <w:rPr>
                <w:rFonts w:eastAsia="Times New Roman"/>
                <w:sz w:val="22"/>
                <w:lang w:eastAsia="ru-RU"/>
              </w:rPr>
              <w:t>ский р-н, рп. Суксун, ул. Вишнёвая)</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33</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27,1</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24,8</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27,7</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25,2</w:t>
            </w:r>
          </w:p>
        </w:tc>
        <w:tc>
          <w:tcPr>
            <w:tcW w:w="351" w:type="pct"/>
            <w:shd w:val="clear" w:color="auto" w:fill="auto"/>
            <w:vAlign w:val="center"/>
          </w:tcPr>
          <w:p w:rsidR="00E41600" w:rsidRPr="0023308A" w:rsidRDefault="00E41600">
            <w:pPr>
              <w:jc w:val="center"/>
              <w:rPr>
                <w:sz w:val="20"/>
                <w:szCs w:val="20"/>
              </w:rPr>
            </w:pPr>
            <w:r w:rsidRPr="0023308A">
              <w:rPr>
                <w:sz w:val="20"/>
                <w:szCs w:val="20"/>
              </w:rPr>
              <w:t>22,5</w:t>
            </w:r>
          </w:p>
        </w:tc>
        <w:tc>
          <w:tcPr>
            <w:tcW w:w="377" w:type="pct"/>
            <w:shd w:val="clear" w:color="auto" w:fill="auto"/>
            <w:vAlign w:val="center"/>
          </w:tcPr>
          <w:p w:rsidR="00E41600" w:rsidRPr="0023308A" w:rsidRDefault="00E41600">
            <w:pPr>
              <w:jc w:val="center"/>
              <w:rPr>
                <w:sz w:val="20"/>
                <w:szCs w:val="20"/>
              </w:rPr>
            </w:pPr>
            <w:r w:rsidRPr="0023308A">
              <w:rPr>
                <w:sz w:val="20"/>
                <w:szCs w:val="20"/>
              </w:rPr>
              <w:t>22,3</w:t>
            </w:r>
          </w:p>
        </w:tc>
        <w:tc>
          <w:tcPr>
            <w:tcW w:w="430" w:type="pct"/>
            <w:shd w:val="clear" w:color="auto" w:fill="auto"/>
            <w:vAlign w:val="center"/>
          </w:tcPr>
          <w:p w:rsidR="00E41600" w:rsidRPr="0023308A" w:rsidRDefault="00E41600">
            <w:pPr>
              <w:jc w:val="center"/>
              <w:rPr>
                <w:sz w:val="20"/>
                <w:szCs w:val="20"/>
              </w:rPr>
            </w:pPr>
            <w:r w:rsidRPr="0023308A">
              <w:rPr>
                <w:sz w:val="20"/>
                <w:szCs w:val="20"/>
              </w:rPr>
              <w:t>21,8</w:t>
            </w:r>
          </w:p>
        </w:tc>
      </w:tr>
      <w:tr w:rsidR="005B273F" w:rsidRPr="0023308A" w:rsidTr="00F92FD0">
        <w:trPr>
          <w:cantSplit/>
        </w:trPr>
        <w:tc>
          <w:tcPr>
            <w:tcW w:w="276" w:type="pct"/>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12.14</w:t>
            </w:r>
          </w:p>
        </w:tc>
        <w:tc>
          <w:tcPr>
            <w:tcW w:w="1400" w:type="pct"/>
            <w:shd w:val="clear" w:color="auto" w:fill="auto"/>
            <w:noWrap/>
            <w:vAlign w:val="center"/>
          </w:tcPr>
          <w:p w:rsidR="00E41600" w:rsidRPr="0023308A" w:rsidRDefault="00E41600" w:rsidP="000B2E1C">
            <w:pPr>
              <w:jc w:val="left"/>
              <w:rPr>
                <w:rFonts w:eastAsia="Times New Roman"/>
                <w:sz w:val="22"/>
                <w:lang w:eastAsia="ru-RU"/>
              </w:rPr>
            </w:pPr>
            <w:r w:rsidRPr="0023308A">
              <w:rPr>
                <w:rFonts w:eastAsia="Times New Roman"/>
                <w:sz w:val="22"/>
                <w:lang w:eastAsia="ru-RU"/>
              </w:rPr>
              <w:t>Котельная №14 (Пермский край, Суксу</w:t>
            </w:r>
            <w:r w:rsidRPr="0023308A">
              <w:rPr>
                <w:rFonts w:eastAsia="Times New Roman"/>
                <w:sz w:val="22"/>
                <w:lang w:eastAsia="ru-RU"/>
              </w:rPr>
              <w:t>н</w:t>
            </w:r>
            <w:r w:rsidRPr="0023308A">
              <w:rPr>
                <w:rFonts w:eastAsia="Times New Roman"/>
                <w:sz w:val="22"/>
                <w:lang w:eastAsia="ru-RU"/>
              </w:rPr>
              <w:t>ский р-н, д. Киселево, ул. Новая, д. 6)</w:t>
            </w:r>
          </w:p>
        </w:tc>
        <w:tc>
          <w:tcPr>
            <w:tcW w:w="491" w:type="pct"/>
            <w:shd w:val="clear" w:color="auto" w:fill="auto"/>
            <w:noWrap/>
            <w:vAlign w:val="center"/>
          </w:tcPr>
          <w:p w:rsidR="00E41600" w:rsidRPr="0023308A" w:rsidRDefault="00E41600" w:rsidP="000B2E1C">
            <w:pPr>
              <w:jc w:val="center"/>
              <w:rPr>
                <w:rFonts w:eastAsia="Times New Roman"/>
                <w:sz w:val="22"/>
                <w:lang w:eastAsia="ru-RU"/>
              </w:rPr>
            </w:pPr>
            <w:r w:rsidRPr="0023308A">
              <w:rPr>
                <w:rFonts w:eastAsia="Times New Roman"/>
                <w:sz w:val="22"/>
                <w:lang w:eastAsia="ru-RU"/>
              </w:rPr>
              <w:t>год</w:t>
            </w:r>
          </w:p>
        </w:tc>
        <w:tc>
          <w:tcPr>
            <w:tcW w:w="336" w:type="pct"/>
            <w:shd w:val="clear" w:color="auto" w:fill="auto"/>
            <w:noWrap/>
            <w:vAlign w:val="center"/>
          </w:tcPr>
          <w:p w:rsidR="00E41600" w:rsidRPr="0023308A" w:rsidRDefault="00E41600">
            <w:pPr>
              <w:jc w:val="center"/>
              <w:rPr>
                <w:sz w:val="20"/>
                <w:szCs w:val="20"/>
              </w:rPr>
            </w:pPr>
            <w:r w:rsidRPr="0023308A">
              <w:rPr>
                <w:sz w:val="20"/>
                <w:szCs w:val="20"/>
              </w:rPr>
              <w:t>22</w:t>
            </w:r>
          </w:p>
        </w:tc>
        <w:tc>
          <w:tcPr>
            <w:tcW w:w="326" w:type="pct"/>
            <w:shd w:val="clear" w:color="auto" w:fill="auto"/>
            <w:noWrap/>
            <w:vAlign w:val="center"/>
          </w:tcPr>
          <w:p w:rsidR="00E41600" w:rsidRPr="0023308A" w:rsidRDefault="00E41600">
            <w:pPr>
              <w:jc w:val="center"/>
              <w:rPr>
                <w:sz w:val="20"/>
                <w:szCs w:val="20"/>
              </w:rPr>
            </w:pPr>
            <w:r w:rsidRPr="0023308A">
              <w:rPr>
                <w:sz w:val="20"/>
                <w:szCs w:val="20"/>
              </w:rPr>
              <w:t>18,1</w:t>
            </w:r>
          </w:p>
        </w:tc>
        <w:tc>
          <w:tcPr>
            <w:tcW w:w="345" w:type="pct"/>
            <w:shd w:val="clear" w:color="auto" w:fill="auto"/>
            <w:noWrap/>
            <w:vAlign w:val="center"/>
          </w:tcPr>
          <w:p w:rsidR="00E41600" w:rsidRPr="0023308A" w:rsidRDefault="00E41600">
            <w:pPr>
              <w:jc w:val="center"/>
              <w:rPr>
                <w:sz w:val="20"/>
                <w:szCs w:val="20"/>
              </w:rPr>
            </w:pPr>
            <w:r w:rsidRPr="0023308A">
              <w:rPr>
                <w:sz w:val="20"/>
                <w:szCs w:val="20"/>
              </w:rPr>
              <w:t>16,8</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15,4</w:t>
            </w:r>
          </w:p>
        </w:tc>
        <w:tc>
          <w:tcPr>
            <w:tcW w:w="334" w:type="pct"/>
            <w:shd w:val="clear" w:color="auto" w:fill="auto"/>
            <w:noWrap/>
            <w:vAlign w:val="center"/>
          </w:tcPr>
          <w:p w:rsidR="00E41600" w:rsidRPr="0023308A" w:rsidRDefault="00E41600">
            <w:pPr>
              <w:jc w:val="center"/>
              <w:rPr>
                <w:sz w:val="20"/>
                <w:szCs w:val="20"/>
              </w:rPr>
            </w:pPr>
            <w:r w:rsidRPr="0023308A">
              <w:rPr>
                <w:sz w:val="20"/>
                <w:szCs w:val="20"/>
              </w:rPr>
              <w:t>13,7</w:t>
            </w:r>
          </w:p>
        </w:tc>
        <w:tc>
          <w:tcPr>
            <w:tcW w:w="351" w:type="pct"/>
            <w:shd w:val="clear" w:color="auto" w:fill="auto"/>
            <w:vAlign w:val="center"/>
          </w:tcPr>
          <w:p w:rsidR="00E41600" w:rsidRPr="0023308A" w:rsidRDefault="00E41600">
            <w:pPr>
              <w:jc w:val="center"/>
              <w:rPr>
                <w:sz w:val="20"/>
                <w:szCs w:val="20"/>
              </w:rPr>
            </w:pPr>
            <w:r w:rsidRPr="0023308A">
              <w:rPr>
                <w:sz w:val="20"/>
                <w:szCs w:val="20"/>
              </w:rPr>
              <w:t>11,9</w:t>
            </w:r>
          </w:p>
        </w:tc>
        <w:tc>
          <w:tcPr>
            <w:tcW w:w="377" w:type="pct"/>
            <w:shd w:val="clear" w:color="auto" w:fill="auto"/>
            <w:vAlign w:val="center"/>
          </w:tcPr>
          <w:p w:rsidR="00E41600" w:rsidRPr="0023308A" w:rsidRDefault="00E41600">
            <w:pPr>
              <w:jc w:val="center"/>
              <w:rPr>
                <w:sz w:val="20"/>
                <w:szCs w:val="20"/>
              </w:rPr>
            </w:pPr>
            <w:r w:rsidRPr="0023308A">
              <w:rPr>
                <w:sz w:val="20"/>
                <w:szCs w:val="20"/>
              </w:rPr>
              <w:t>11,7</w:t>
            </w:r>
          </w:p>
        </w:tc>
        <w:tc>
          <w:tcPr>
            <w:tcW w:w="430" w:type="pct"/>
            <w:shd w:val="clear" w:color="auto" w:fill="auto"/>
            <w:vAlign w:val="center"/>
          </w:tcPr>
          <w:p w:rsidR="00E41600" w:rsidRPr="0023308A" w:rsidRDefault="00E41600">
            <w:pPr>
              <w:jc w:val="center"/>
              <w:rPr>
                <w:sz w:val="20"/>
                <w:szCs w:val="20"/>
              </w:rPr>
            </w:pPr>
            <w:r w:rsidRPr="0023308A">
              <w:rPr>
                <w:sz w:val="20"/>
                <w:szCs w:val="20"/>
              </w:rPr>
              <w:t>11,0</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13</w:t>
            </w:r>
          </w:p>
        </w:tc>
        <w:tc>
          <w:tcPr>
            <w:tcW w:w="1400" w:type="pct"/>
            <w:shd w:val="clear" w:color="auto" w:fill="auto"/>
            <w:noWrap/>
            <w:vAlign w:val="center"/>
            <w:hideMark/>
          </w:tcPr>
          <w:p w:rsidR="00E41600" w:rsidRPr="0023308A" w:rsidRDefault="00E41600" w:rsidP="00E44D80">
            <w:pPr>
              <w:jc w:val="left"/>
              <w:rPr>
                <w:rFonts w:eastAsia="Times New Roman"/>
                <w:b/>
                <w:sz w:val="22"/>
                <w:lang w:eastAsia="ru-RU"/>
              </w:rPr>
            </w:pPr>
            <w:r w:rsidRPr="0023308A">
              <w:rPr>
                <w:rFonts w:eastAsia="Times New Roman"/>
                <w:b/>
                <w:sz w:val="22"/>
                <w:lang w:eastAsia="ru-RU"/>
              </w:rPr>
              <w:t>Отношение материальной характер</w:t>
            </w:r>
            <w:r w:rsidRPr="0023308A">
              <w:rPr>
                <w:rFonts w:eastAsia="Times New Roman"/>
                <w:b/>
                <w:sz w:val="22"/>
                <w:lang w:eastAsia="ru-RU"/>
              </w:rPr>
              <w:t>и</w:t>
            </w:r>
            <w:r w:rsidRPr="0023308A">
              <w:rPr>
                <w:rFonts w:eastAsia="Times New Roman"/>
                <w:b/>
                <w:sz w:val="22"/>
                <w:lang w:eastAsia="ru-RU"/>
              </w:rPr>
              <w:t>стики тепловых сетей, реконструир</w:t>
            </w:r>
            <w:r w:rsidRPr="0023308A">
              <w:rPr>
                <w:rFonts w:eastAsia="Times New Roman"/>
                <w:b/>
                <w:sz w:val="22"/>
                <w:lang w:eastAsia="ru-RU"/>
              </w:rPr>
              <w:t>о</w:t>
            </w:r>
            <w:r w:rsidRPr="0023308A">
              <w:rPr>
                <w:rFonts w:eastAsia="Times New Roman"/>
                <w:b/>
                <w:sz w:val="22"/>
                <w:lang w:eastAsia="ru-RU"/>
              </w:rPr>
              <w:t>ванных за год, к общей материальной характеристике тепловых сетей (фа</w:t>
            </w:r>
            <w:r w:rsidRPr="0023308A">
              <w:rPr>
                <w:rFonts w:eastAsia="Times New Roman"/>
                <w:b/>
                <w:sz w:val="22"/>
                <w:lang w:eastAsia="ru-RU"/>
              </w:rPr>
              <w:t>к</w:t>
            </w:r>
            <w:r w:rsidRPr="0023308A">
              <w:rPr>
                <w:rFonts w:eastAsia="Times New Roman"/>
                <w:b/>
                <w:sz w:val="22"/>
                <w:lang w:eastAsia="ru-RU"/>
              </w:rPr>
              <w:t>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91"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2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45"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51"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377"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c>
          <w:tcPr>
            <w:tcW w:w="430"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10</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t>14</w:t>
            </w:r>
          </w:p>
        </w:tc>
        <w:tc>
          <w:tcPr>
            <w:tcW w:w="1400" w:type="pct"/>
            <w:shd w:val="clear" w:color="auto" w:fill="auto"/>
            <w:noWrap/>
            <w:vAlign w:val="center"/>
            <w:hideMark/>
          </w:tcPr>
          <w:p w:rsidR="00E41600" w:rsidRPr="0023308A" w:rsidRDefault="00E41600" w:rsidP="006D0B42">
            <w:pPr>
              <w:jc w:val="left"/>
              <w:rPr>
                <w:rFonts w:eastAsia="Times New Roman"/>
                <w:b/>
                <w:sz w:val="22"/>
                <w:lang w:eastAsia="ru-RU"/>
              </w:rPr>
            </w:pPr>
            <w:r w:rsidRPr="0023308A">
              <w:rPr>
                <w:rFonts w:eastAsia="Times New Roman"/>
                <w:b/>
                <w:sz w:val="22"/>
                <w:lang w:eastAsia="ru-RU"/>
              </w:rPr>
              <w:t>Отношение установленной тепловой мощности оборудования источников тепловой энергии, реконструированн</w:t>
            </w:r>
            <w:r w:rsidRPr="0023308A">
              <w:rPr>
                <w:rFonts w:eastAsia="Times New Roman"/>
                <w:b/>
                <w:sz w:val="22"/>
                <w:lang w:eastAsia="ru-RU"/>
              </w:rPr>
              <w:t>о</w:t>
            </w:r>
            <w:r w:rsidRPr="0023308A">
              <w:rPr>
                <w:rFonts w:eastAsia="Times New Roman"/>
                <w:b/>
                <w:sz w:val="22"/>
                <w:lang w:eastAsia="ru-RU"/>
              </w:rPr>
              <w:t>го за год, к общей установленной те</w:t>
            </w:r>
            <w:r w:rsidRPr="0023308A">
              <w:rPr>
                <w:rFonts w:eastAsia="Times New Roman"/>
                <w:b/>
                <w:sz w:val="22"/>
                <w:lang w:eastAsia="ru-RU"/>
              </w:rPr>
              <w:t>п</w:t>
            </w:r>
            <w:r w:rsidRPr="0023308A">
              <w:rPr>
                <w:rFonts w:eastAsia="Times New Roman"/>
                <w:b/>
                <w:sz w:val="22"/>
                <w:lang w:eastAsia="ru-RU"/>
              </w:rPr>
              <w:t>ловой мощности источников тепловой энергии</w:t>
            </w:r>
          </w:p>
        </w:tc>
        <w:tc>
          <w:tcPr>
            <w:tcW w:w="491"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r>
      <w:tr w:rsidR="005B273F" w:rsidRPr="0023308A" w:rsidTr="00F92FD0">
        <w:trPr>
          <w:cantSplit/>
        </w:trPr>
        <w:tc>
          <w:tcPr>
            <w:tcW w:w="276" w:type="pct"/>
            <w:vAlign w:val="center"/>
          </w:tcPr>
          <w:p w:rsidR="00E41600" w:rsidRPr="0023308A" w:rsidRDefault="00E41600" w:rsidP="00E44D80">
            <w:pPr>
              <w:jc w:val="center"/>
              <w:rPr>
                <w:rFonts w:eastAsia="Times New Roman"/>
                <w:sz w:val="22"/>
                <w:lang w:eastAsia="ru-RU"/>
              </w:rPr>
            </w:pPr>
            <w:r w:rsidRPr="0023308A">
              <w:rPr>
                <w:rFonts w:eastAsia="Times New Roman"/>
                <w:sz w:val="22"/>
                <w:lang w:eastAsia="ru-RU"/>
              </w:rPr>
              <w:lastRenderedPageBreak/>
              <w:t>15</w:t>
            </w:r>
          </w:p>
        </w:tc>
        <w:tc>
          <w:tcPr>
            <w:tcW w:w="1400" w:type="pct"/>
            <w:shd w:val="clear" w:color="auto" w:fill="auto"/>
            <w:noWrap/>
            <w:vAlign w:val="center"/>
            <w:hideMark/>
          </w:tcPr>
          <w:p w:rsidR="00E41600" w:rsidRPr="0023308A" w:rsidRDefault="00E41600" w:rsidP="00E44D80">
            <w:pPr>
              <w:jc w:val="left"/>
              <w:rPr>
                <w:rFonts w:eastAsia="Times New Roman"/>
                <w:b/>
                <w:sz w:val="22"/>
                <w:lang w:eastAsia="ru-RU"/>
              </w:rPr>
            </w:pPr>
            <w:r w:rsidRPr="0023308A">
              <w:rPr>
                <w:rFonts w:eastAsia="Times New Roman"/>
                <w:b/>
                <w:sz w:val="22"/>
                <w:lang w:eastAsia="ru-RU"/>
              </w:rPr>
              <w:t>Отсутствие зафиксированных фактов нарушения антимонопольного закон</w:t>
            </w:r>
            <w:r w:rsidRPr="0023308A">
              <w:rPr>
                <w:rFonts w:eastAsia="Times New Roman"/>
                <w:b/>
                <w:sz w:val="22"/>
                <w:lang w:eastAsia="ru-RU"/>
              </w:rPr>
              <w:t>о</w:t>
            </w:r>
            <w:r w:rsidRPr="0023308A">
              <w:rPr>
                <w:rFonts w:eastAsia="Times New Roman"/>
                <w:b/>
                <w:sz w:val="22"/>
                <w:lang w:eastAsia="ru-RU"/>
              </w:rPr>
              <w:t>дательства (выданных предупрежд</w:t>
            </w:r>
            <w:r w:rsidRPr="0023308A">
              <w:rPr>
                <w:rFonts w:eastAsia="Times New Roman"/>
                <w:b/>
                <w:sz w:val="22"/>
                <w:lang w:eastAsia="ru-RU"/>
              </w:rPr>
              <w:t>е</w:t>
            </w:r>
            <w:r w:rsidRPr="0023308A">
              <w:rPr>
                <w:rFonts w:eastAsia="Times New Roman"/>
                <w:b/>
                <w:sz w:val="22"/>
                <w:lang w:eastAsia="ru-RU"/>
              </w:rPr>
              <w:t>ний, предписаний), а также отсутствие применения санкций, предусмотре</w:t>
            </w:r>
            <w:r w:rsidRPr="0023308A">
              <w:rPr>
                <w:rFonts w:eastAsia="Times New Roman"/>
                <w:b/>
                <w:sz w:val="22"/>
                <w:lang w:eastAsia="ru-RU"/>
              </w:rPr>
              <w:t>н</w:t>
            </w:r>
            <w:r w:rsidRPr="0023308A">
              <w:rPr>
                <w:rFonts w:eastAsia="Times New Roman"/>
                <w:b/>
                <w:sz w:val="22"/>
                <w:lang w:eastAsia="ru-RU"/>
              </w:rPr>
              <w:t>ных Кодексом Российской Федерации об административных правонаруш</w:t>
            </w:r>
            <w:r w:rsidRPr="0023308A">
              <w:rPr>
                <w:rFonts w:eastAsia="Times New Roman"/>
                <w:b/>
                <w:sz w:val="22"/>
                <w:lang w:eastAsia="ru-RU"/>
              </w:rPr>
              <w:t>е</w:t>
            </w:r>
            <w:r w:rsidRPr="0023308A">
              <w:rPr>
                <w:rFonts w:eastAsia="Times New Roman"/>
                <w:b/>
                <w:sz w:val="22"/>
                <w:lang w:eastAsia="ru-RU"/>
              </w:rPr>
              <w:t>ниях, за нарушение законодательства Российской Федерации в сфере тепл</w:t>
            </w:r>
            <w:r w:rsidRPr="0023308A">
              <w:rPr>
                <w:rFonts w:eastAsia="Times New Roman"/>
                <w:b/>
                <w:sz w:val="22"/>
                <w:lang w:eastAsia="ru-RU"/>
              </w:rPr>
              <w:t>о</w:t>
            </w:r>
            <w:r w:rsidRPr="0023308A">
              <w:rPr>
                <w:rFonts w:eastAsia="Times New Roman"/>
                <w:b/>
                <w:sz w:val="22"/>
                <w:lang w:eastAsia="ru-RU"/>
              </w:rPr>
              <w:t>снабжения, антимонопольного закон</w:t>
            </w:r>
            <w:r w:rsidRPr="0023308A">
              <w:rPr>
                <w:rFonts w:eastAsia="Times New Roman"/>
                <w:b/>
                <w:sz w:val="22"/>
                <w:lang w:eastAsia="ru-RU"/>
              </w:rPr>
              <w:t>о</w:t>
            </w:r>
            <w:r w:rsidRPr="0023308A">
              <w:rPr>
                <w:rFonts w:eastAsia="Times New Roman"/>
                <w:b/>
                <w:sz w:val="22"/>
                <w:lang w:eastAsia="ru-RU"/>
              </w:rPr>
              <w:t>дательства Российской Федерации, з</w:t>
            </w:r>
            <w:r w:rsidRPr="0023308A">
              <w:rPr>
                <w:rFonts w:eastAsia="Times New Roman"/>
                <w:b/>
                <w:sz w:val="22"/>
                <w:lang w:eastAsia="ru-RU"/>
              </w:rPr>
              <w:t>а</w:t>
            </w:r>
            <w:r w:rsidRPr="0023308A">
              <w:rPr>
                <w:rFonts w:eastAsia="Times New Roman"/>
                <w:b/>
                <w:sz w:val="22"/>
                <w:lang w:eastAsia="ru-RU"/>
              </w:rPr>
              <w:t>конодательства Российской Федерации о естественных монополиях</w:t>
            </w:r>
          </w:p>
        </w:tc>
        <w:tc>
          <w:tcPr>
            <w:tcW w:w="491"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w:t>
            </w:r>
          </w:p>
        </w:tc>
        <w:tc>
          <w:tcPr>
            <w:tcW w:w="33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26"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45"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34" w:type="pct"/>
            <w:shd w:val="clear" w:color="auto" w:fill="auto"/>
            <w:noWrap/>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51"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377"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c>
          <w:tcPr>
            <w:tcW w:w="430" w:type="pct"/>
            <w:shd w:val="clear" w:color="auto" w:fill="auto"/>
            <w:vAlign w:val="center"/>
            <w:hideMark/>
          </w:tcPr>
          <w:p w:rsidR="00E41600" w:rsidRPr="0023308A" w:rsidRDefault="00E41600" w:rsidP="00E44D80">
            <w:pPr>
              <w:jc w:val="center"/>
              <w:rPr>
                <w:rFonts w:eastAsia="Times New Roman"/>
                <w:sz w:val="22"/>
                <w:lang w:eastAsia="ru-RU"/>
              </w:rPr>
            </w:pPr>
            <w:r w:rsidRPr="0023308A">
              <w:rPr>
                <w:rFonts w:eastAsia="Times New Roman"/>
                <w:sz w:val="22"/>
                <w:lang w:eastAsia="ru-RU"/>
              </w:rPr>
              <w:t>0</w:t>
            </w:r>
          </w:p>
        </w:tc>
      </w:tr>
    </w:tbl>
    <w:p w:rsidR="009903D9" w:rsidRPr="0023308A" w:rsidRDefault="009903D9" w:rsidP="00E44D80">
      <w:pPr>
        <w:tabs>
          <w:tab w:val="left" w:pos="0"/>
        </w:tabs>
        <w:rPr>
          <w:rFonts w:eastAsia="Times New Roman"/>
          <w:szCs w:val="24"/>
          <w:lang w:eastAsia="ru-RU"/>
        </w:rPr>
      </w:pPr>
      <w:r w:rsidRPr="0023308A">
        <w:rPr>
          <w:rFonts w:eastAsia="Times New Roman"/>
          <w:szCs w:val="24"/>
          <w:lang w:eastAsia="ru-RU"/>
        </w:rPr>
        <w:t>* - Перспективные удельные расходы топлива подлежат пересмотру и корректировке</w:t>
      </w:r>
    </w:p>
    <w:p w:rsidR="004E6F6A" w:rsidRPr="0023308A" w:rsidRDefault="007D12AB" w:rsidP="000B7BF7">
      <w:pPr>
        <w:pStyle w:val="21"/>
        <w:rPr>
          <w:rFonts w:eastAsia="Microsoft YaHei"/>
        </w:rPr>
      </w:pPr>
      <w:bookmarkStart w:id="266" w:name="_Toc97389321"/>
      <w:r w:rsidRPr="0023308A">
        <w:rPr>
          <w:rFonts w:eastAsia="Microsoft YaHei"/>
        </w:rPr>
        <w:t xml:space="preserve">13.1 </w:t>
      </w:r>
      <w:r w:rsidR="004E6F6A"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66"/>
    </w:p>
    <w:p w:rsidR="00DD0BFB" w:rsidRPr="0023308A" w:rsidRDefault="00DD0BFB" w:rsidP="006D0B42">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E41600"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Пост</w:t>
      </w:r>
      <w:r w:rsidR="00C879D3" w:rsidRPr="0023308A">
        <w:t>а</w:t>
      </w:r>
      <w:r w:rsidR="00C879D3" w:rsidRPr="0023308A">
        <w:t xml:space="preserve">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(в реда</w:t>
      </w:r>
      <w:r w:rsidR="00C6704F" w:rsidRPr="0023308A">
        <w:t>к</w:t>
      </w:r>
      <w:r w:rsidR="00C6704F" w:rsidRPr="0023308A">
        <w:t xml:space="preserve">ции </w:t>
      </w:r>
      <w:r w:rsidR="007010E8" w:rsidRPr="0023308A">
        <w:t>Постановлений Правительства РФ</w:t>
      </w:r>
      <w:r w:rsidRPr="0023308A">
        <w:t xml:space="preserve"> от 07.10.2014 № 1016, от 18.03.2016 № 208, от 23.03.2016 № 229, от 12.07.2016 № 666, от 03.04.2018 № 405, от 16.03.2019 № </w:t>
      </w:r>
      <w:r w:rsidR="00127490" w:rsidRPr="0023308A">
        <w:t>276) и Методическими указаниями (</w:t>
      </w:r>
      <w:r w:rsidR="003965AF" w:rsidRPr="0023308A">
        <w:t>утв. Приказом Минэнерго России от 05.03.2019 № 212 «Об утверждении Методич</w:t>
      </w:r>
      <w:r w:rsidR="003965AF" w:rsidRPr="0023308A">
        <w:t>е</w:t>
      </w:r>
      <w:r w:rsidR="003965AF" w:rsidRPr="0023308A">
        <w:t>ских указаний по разработке схем теплоснабжения»</w:t>
      </w:r>
      <w:r w:rsidR="00127490" w:rsidRPr="0023308A">
        <w:t>).</w:t>
      </w:r>
    </w:p>
    <w:p w:rsidR="00E847F5" w:rsidRPr="0023308A" w:rsidRDefault="003443CA" w:rsidP="00775731">
      <w:pPr>
        <w:pStyle w:val="1"/>
      </w:pPr>
      <w:r w:rsidRPr="0023308A">
        <w:br w:type="page"/>
      </w:r>
      <w:bookmarkStart w:id="267" w:name="_Toc97389322"/>
      <w:r w:rsidR="00E847F5" w:rsidRPr="0023308A">
        <w:lastRenderedPageBreak/>
        <w:t>ГЛАВА 1</w:t>
      </w:r>
      <w:r w:rsidR="00231152" w:rsidRPr="0023308A">
        <w:t>4</w:t>
      </w:r>
      <w:r w:rsidR="00E847F5" w:rsidRPr="0023308A">
        <w:t xml:space="preserve"> </w:t>
      </w:r>
      <w:r w:rsidR="00CE6763" w:rsidRPr="0023308A">
        <w:t>Ценовые (тарифные) последствия</w:t>
      </w:r>
      <w:bookmarkEnd w:id="267"/>
    </w:p>
    <w:p w:rsidR="005F699F" w:rsidRPr="0023308A" w:rsidRDefault="00CC521F" w:rsidP="000B7BF7">
      <w:pPr>
        <w:pStyle w:val="21"/>
        <w:rPr>
          <w:rStyle w:val="ed"/>
        </w:rPr>
      </w:pPr>
      <w:bookmarkStart w:id="268" w:name="_Toc97389323"/>
      <w:r w:rsidRPr="0023308A">
        <w:rPr>
          <w:rStyle w:val="ed"/>
        </w:rPr>
        <w:t>14.1</w:t>
      </w:r>
      <w:r w:rsidR="00E30AC9" w:rsidRPr="0023308A">
        <w:rPr>
          <w:rStyle w:val="ed"/>
        </w:rPr>
        <w:t xml:space="preserve"> </w:t>
      </w:r>
      <w:r w:rsidRPr="0023308A">
        <w:rPr>
          <w:rStyle w:val="ed"/>
        </w:rPr>
        <w:t>Т</w:t>
      </w:r>
      <w:r w:rsidR="00CE6763" w:rsidRPr="0023308A">
        <w:rPr>
          <w:rStyle w:val="ed"/>
        </w:rPr>
        <w:t>арифно-балансовые расчетные модели теплоснабжения потребителей по каждой системе теплоснабжения</w:t>
      </w:r>
      <w:bookmarkEnd w:id="268"/>
    </w:p>
    <w:p w:rsidR="00302B66" w:rsidRPr="0023308A" w:rsidRDefault="00302B66" w:rsidP="00E30AC9">
      <w:pPr>
        <w:spacing w:line="276" w:lineRule="auto"/>
        <w:ind w:firstLine="567"/>
        <w:rPr>
          <w:szCs w:val="24"/>
          <w:lang w:eastAsia="ar-SA"/>
        </w:rPr>
      </w:pPr>
      <w:r w:rsidRPr="0023308A">
        <w:rPr>
          <w:szCs w:val="24"/>
        </w:rPr>
        <w:t>Основным направление развития системы централизованного теплоснабжения выбрано сохранение существующей схемы теплоснабж</w:t>
      </w:r>
      <w:r w:rsidRPr="0023308A">
        <w:rPr>
          <w:szCs w:val="24"/>
        </w:rPr>
        <w:t>е</w:t>
      </w:r>
      <w:r w:rsidRPr="0023308A">
        <w:rPr>
          <w:szCs w:val="24"/>
        </w:rPr>
        <w:t xml:space="preserve">ния, с проведением работ по реконструкции и модернизации объектов теплоснабжения </w:t>
      </w:r>
      <w:r w:rsidRPr="0023308A">
        <w:rPr>
          <w:szCs w:val="24"/>
          <w:lang w:eastAsia="ar-SA"/>
        </w:rPr>
        <w:t>Реализация рекомендуемых мероприятий позволит с</w:t>
      </w:r>
      <w:r w:rsidRPr="0023308A">
        <w:rPr>
          <w:szCs w:val="24"/>
          <w:lang w:eastAsia="ar-SA"/>
        </w:rPr>
        <w:t>о</w:t>
      </w:r>
      <w:r w:rsidRPr="0023308A">
        <w:rPr>
          <w:szCs w:val="24"/>
          <w:lang w:eastAsia="ar-SA"/>
        </w:rPr>
        <w:t>кратить потери тепловой энергии, повысить надежность эффективность использования котельно-печного топлива, а также повысить наде</w:t>
      </w:r>
      <w:r w:rsidRPr="0023308A">
        <w:rPr>
          <w:szCs w:val="24"/>
          <w:lang w:eastAsia="ar-SA"/>
        </w:rPr>
        <w:t>ж</w:t>
      </w:r>
      <w:r w:rsidRPr="0023308A">
        <w:rPr>
          <w:szCs w:val="24"/>
          <w:lang w:eastAsia="ar-SA"/>
        </w:rPr>
        <w:t>ность теплоснабжения потребителей.</w:t>
      </w:r>
    </w:p>
    <w:p w:rsidR="00302B66" w:rsidRPr="0023308A" w:rsidRDefault="00302B66" w:rsidP="00E30AC9">
      <w:pPr>
        <w:spacing w:line="276" w:lineRule="auto"/>
        <w:ind w:firstLine="567"/>
        <w:rPr>
          <w:szCs w:val="24"/>
          <w:lang w:eastAsia="ar-SA"/>
        </w:rPr>
      </w:pPr>
      <w:r w:rsidRPr="0023308A">
        <w:rPr>
          <w:szCs w:val="24"/>
          <w:lang w:eastAsia="ar-SA"/>
        </w:rPr>
        <w:t>Прогнозные тарифы рассчитаны на основе экспертных оценок и могут пересматриваться по мере появления уточненных прогнозов соц</w:t>
      </w:r>
      <w:r w:rsidRPr="0023308A">
        <w:rPr>
          <w:szCs w:val="24"/>
          <w:lang w:eastAsia="ar-SA"/>
        </w:rPr>
        <w:t>и</w:t>
      </w:r>
      <w:r w:rsidRPr="0023308A">
        <w:rPr>
          <w:szCs w:val="24"/>
          <w:lang w:eastAsia="ar-SA"/>
        </w:rPr>
        <w:t>ально-экономического развития по данным Минэкономразвития РФ (прогнозов роста цен на топливо и электроэнергию, ИПЦ и других инде</w:t>
      </w:r>
      <w:r w:rsidRPr="0023308A">
        <w:rPr>
          <w:szCs w:val="24"/>
          <w:lang w:eastAsia="ar-SA"/>
        </w:rPr>
        <w:t>к</w:t>
      </w:r>
      <w:r w:rsidRPr="0023308A">
        <w:rPr>
          <w:szCs w:val="24"/>
          <w:lang w:eastAsia="ar-SA"/>
        </w:rPr>
        <w:t>сов-дефляторов) и с учетом возможного изменения условий реализации мероприятий схемы теплоснабжения.</w:t>
      </w:r>
    </w:p>
    <w:p w:rsidR="00302B66" w:rsidRPr="0023308A" w:rsidRDefault="00302B66" w:rsidP="00E30AC9">
      <w:pPr>
        <w:spacing w:line="276" w:lineRule="auto"/>
        <w:ind w:firstLine="567"/>
        <w:rPr>
          <w:szCs w:val="24"/>
          <w:lang w:eastAsia="ar-SA"/>
        </w:rPr>
      </w:pPr>
      <w:r w:rsidRPr="0023308A">
        <w:rPr>
          <w:szCs w:val="24"/>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rsidR="00302B66" w:rsidRPr="0023308A" w:rsidRDefault="00CC521F" w:rsidP="00E30AC9">
      <w:pPr>
        <w:spacing w:line="276" w:lineRule="auto"/>
        <w:ind w:firstLine="567"/>
      </w:pPr>
      <w:r w:rsidRPr="0023308A">
        <w:t>1)</w:t>
      </w:r>
      <w:r w:rsidR="00302B66" w:rsidRPr="0023308A">
        <w:t xml:space="preserve"> Прогноз социально-эк</w:t>
      </w:r>
      <w:r w:rsidR="00627A9F" w:rsidRPr="0023308A">
        <w:t>ономического развития РФ на 2022</w:t>
      </w:r>
      <w:r w:rsidR="00302B66" w:rsidRPr="0023308A">
        <w:t xml:space="preserve"> го</w:t>
      </w:r>
      <w:r w:rsidR="00787B99" w:rsidRPr="0023308A">
        <w:t xml:space="preserve">д </w:t>
      </w:r>
      <w:r w:rsidR="00302B66" w:rsidRPr="0023308A">
        <w:t>и на плановый перио</w:t>
      </w:r>
      <w:r w:rsidR="00CE6763" w:rsidRPr="0023308A">
        <w:t xml:space="preserve">д </w:t>
      </w:r>
      <w:r w:rsidR="00302B66" w:rsidRPr="0023308A">
        <w:t>202</w:t>
      </w:r>
      <w:r w:rsidR="00627A9F" w:rsidRPr="0023308A">
        <w:t>3</w:t>
      </w:r>
      <w:r w:rsidR="00302B66" w:rsidRPr="0023308A">
        <w:t xml:space="preserve"> и 202</w:t>
      </w:r>
      <w:r w:rsidR="00627A9F" w:rsidRPr="0023308A">
        <w:t>4</w:t>
      </w:r>
      <w:r w:rsidR="00302B66" w:rsidRPr="0023308A">
        <w:t xml:space="preserve"> годов (опубликован на сайте Минэк</w:t>
      </w:r>
      <w:r w:rsidR="00302B66" w:rsidRPr="0023308A">
        <w:t>о</w:t>
      </w:r>
      <w:r w:rsidR="00302B66" w:rsidRPr="0023308A">
        <w:t xml:space="preserve">номразвития РФ, от </w:t>
      </w:r>
      <w:r w:rsidR="00627A9F" w:rsidRPr="0023308A">
        <w:t>30</w:t>
      </w:r>
      <w:r w:rsidR="00302B66" w:rsidRPr="0023308A">
        <w:t>.09.202</w:t>
      </w:r>
      <w:r w:rsidR="00627A9F" w:rsidRPr="0023308A">
        <w:t>1</w:t>
      </w:r>
      <w:r w:rsidR="00302B66" w:rsidRPr="0023308A">
        <w:t xml:space="preserve"> г.)</w:t>
      </w:r>
      <w:r w:rsidR="00CE6763" w:rsidRPr="0023308A">
        <w:t>;</w:t>
      </w:r>
    </w:p>
    <w:p w:rsidR="00302B66" w:rsidRPr="0023308A" w:rsidRDefault="00CC521F" w:rsidP="00E30AC9">
      <w:pPr>
        <w:spacing w:line="276" w:lineRule="auto"/>
        <w:ind w:firstLine="567"/>
      </w:pPr>
      <w:r w:rsidRPr="0023308A">
        <w:t>2)</w:t>
      </w:r>
      <w:r w:rsidR="00302B66" w:rsidRPr="0023308A">
        <w:t xml:space="preserve"> Прогноз социально-экономического развития Российской Федерации на перио</w:t>
      </w:r>
      <w:r w:rsidR="00787B99" w:rsidRPr="0023308A">
        <w:t xml:space="preserve">д </w:t>
      </w:r>
      <w:r w:rsidR="00302B66" w:rsidRPr="0023308A">
        <w:t>до 2024 года опубликован на сайте Минэкономразв</w:t>
      </w:r>
      <w:r w:rsidR="00302B66" w:rsidRPr="0023308A">
        <w:t>и</w:t>
      </w:r>
      <w:r w:rsidR="00302B66" w:rsidRPr="0023308A">
        <w:t>тия РФ 30.09.2019 г.).</w:t>
      </w:r>
    </w:p>
    <w:p w:rsidR="00CA191E" w:rsidRPr="0023308A" w:rsidRDefault="00CA191E" w:rsidP="00775731">
      <w:bookmarkStart w:id="269" w:name="_Toc510893988"/>
    </w:p>
    <w:p w:rsidR="00302B66" w:rsidRPr="0023308A" w:rsidRDefault="00302B66" w:rsidP="00775731">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77</w:t>
      </w:r>
      <w:r w:rsidR="008A3CE6" w:rsidRPr="0023308A">
        <w:rPr>
          <w:noProof/>
        </w:rPr>
        <w:fldChar w:fldCharType="end"/>
      </w:r>
      <w:r w:rsidRPr="0023308A">
        <w:t xml:space="preserve"> – Индексы-дефляторы, принятые для прогноза производственных расходов и тарифов на покупные энергоносители и воду</w:t>
      </w:r>
      <w:bookmarkEnd w:id="269"/>
      <w:r w:rsidRPr="0023308A">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69"/>
        <w:gridCol w:w="786"/>
        <w:gridCol w:w="786"/>
        <w:gridCol w:w="786"/>
        <w:gridCol w:w="786"/>
        <w:gridCol w:w="786"/>
        <w:gridCol w:w="956"/>
        <w:gridCol w:w="956"/>
        <w:gridCol w:w="956"/>
        <w:gridCol w:w="778"/>
        <w:gridCol w:w="956"/>
        <w:gridCol w:w="748"/>
        <w:gridCol w:w="956"/>
        <w:gridCol w:w="932"/>
      </w:tblGrid>
      <w:tr w:rsidR="005B273F" w:rsidRPr="0023308A" w:rsidTr="007B1A46">
        <w:trPr>
          <w:cantSplit/>
          <w:tblHeader/>
        </w:trPr>
        <w:tc>
          <w:tcPr>
            <w:tcW w:w="193" w:type="pct"/>
            <w:vMerge w:val="restart"/>
            <w:tcBorders>
              <w:top w:val="single" w:sz="4" w:space="0" w:color="auto"/>
              <w:left w:val="single" w:sz="4" w:space="0" w:color="auto"/>
              <w:right w:val="single" w:sz="4" w:space="0" w:color="auto"/>
            </w:tcBorders>
            <w:vAlign w:val="center"/>
          </w:tcPr>
          <w:p w:rsidR="00E44D80" w:rsidRPr="0023308A" w:rsidRDefault="00E44D80" w:rsidP="00E44D80">
            <w:pPr>
              <w:jc w:val="center"/>
              <w:rPr>
                <w:sz w:val="22"/>
              </w:rPr>
            </w:pPr>
            <w:r w:rsidRPr="0023308A">
              <w:rPr>
                <w:sz w:val="22"/>
              </w:rPr>
              <w:t>№ п/п</w:t>
            </w:r>
          </w:p>
        </w:tc>
        <w:tc>
          <w:tcPr>
            <w:tcW w:w="992" w:type="pct"/>
            <w:vMerge w:val="restart"/>
            <w:tcBorders>
              <w:top w:val="single" w:sz="4" w:space="0" w:color="auto"/>
              <w:left w:val="single" w:sz="4" w:space="0" w:color="auto"/>
              <w:right w:val="single" w:sz="4" w:space="0" w:color="auto"/>
            </w:tcBorders>
            <w:noWrap/>
            <w:vAlign w:val="center"/>
          </w:tcPr>
          <w:p w:rsidR="00E44D80" w:rsidRPr="0023308A" w:rsidRDefault="00E44D80" w:rsidP="00E44D80">
            <w:pPr>
              <w:jc w:val="left"/>
              <w:rPr>
                <w:sz w:val="22"/>
              </w:rPr>
            </w:pPr>
            <w:r w:rsidRPr="0023308A">
              <w:rPr>
                <w:sz w:val="22"/>
              </w:rPr>
              <w:t>Наименование</w:t>
            </w:r>
          </w:p>
        </w:tc>
        <w:tc>
          <w:tcPr>
            <w:tcW w:w="3814" w:type="pct"/>
            <w:gridSpan w:val="13"/>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Период, год</w:t>
            </w:r>
          </w:p>
        </w:tc>
      </w:tr>
      <w:tr w:rsidR="005B273F" w:rsidRPr="0023308A" w:rsidTr="007B1A46">
        <w:trPr>
          <w:cantSplit/>
          <w:tblHeader/>
        </w:trPr>
        <w:tc>
          <w:tcPr>
            <w:tcW w:w="193" w:type="pct"/>
            <w:vMerge/>
            <w:tcBorders>
              <w:left w:val="single" w:sz="4" w:space="0" w:color="auto"/>
              <w:bottom w:val="single" w:sz="4" w:space="0" w:color="auto"/>
              <w:right w:val="single" w:sz="4" w:space="0" w:color="auto"/>
            </w:tcBorders>
            <w:vAlign w:val="center"/>
          </w:tcPr>
          <w:p w:rsidR="00E44D80" w:rsidRPr="0023308A" w:rsidRDefault="00E44D80" w:rsidP="00E44D80">
            <w:pPr>
              <w:jc w:val="center"/>
              <w:rPr>
                <w:sz w:val="22"/>
              </w:rPr>
            </w:pPr>
          </w:p>
        </w:tc>
        <w:tc>
          <w:tcPr>
            <w:tcW w:w="992" w:type="pct"/>
            <w:vMerge/>
            <w:tcBorders>
              <w:left w:val="single" w:sz="4" w:space="0" w:color="auto"/>
              <w:bottom w:val="single" w:sz="4" w:space="0" w:color="auto"/>
              <w:right w:val="single" w:sz="4" w:space="0" w:color="auto"/>
            </w:tcBorders>
            <w:noWrap/>
            <w:vAlign w:val="center"/>
          </w:tcPr>
          <w:p w:rsidR="00E44D80" w:rsidRPr="0023308A" w:rsidRDefault="00E44D80" w:rsidP="00E44D80">
            <w:pPr>
              <w:jc w:val="left"/>
              <w:rPr>
                <w:sz w:val="22"/>
              </w:rPr>
            </w:pP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2021</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 xml:space="preserve">2022 </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2023</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2025</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2028</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2029</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2030</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2033</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1</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 xml:space="preserve">Индекс потребительских цен (ИПЦ), </w:t>
            </w:r>
            <w:r w:rsidRPr="0023308A">
              <w:rPr>
                <w:b/>
                <w:bCs/>
                <w:i/>
                <w:iCs/>
                <w:sz w:val="22"/>
              </w:rPr>
              <w:t>I</w:t>
            </w:r>
            <w:r w:rsidRPr="0023308A">
              <w:rPr>
                <w:b/>
                <w:bCs/>
                <w:i/>
                <w:iCs/>
                <w:sz w:val="22"/>
                <w:vertAlign w:val="subscript"/>
              </w:rPr>
              <w:t>ИПЦ,i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1,042</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1,041</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2</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Индекс роста оптовой цены на природный газ (для всех кат</w:t>
            </w:r>
            <w:r w:rsidRPr="0023308A">
              <w:rPr>
                <w:bCs/>
                <w:sz w:val="22"/>
              </w:rPr>
              <w:t>е</w:t>
            </w:r>
            <w:r w:rsidRPr="0023308A">
              <w:rPr>
                <w:bCs/>
                <w:sz w:val="22"/>
              </w:rPr>
              <w:t>горий потребителей, за искл</w:t>
            </w:r>
            <w:r w:rsidRPr="0023308A">
              <w:rPr>
                <w:bCs/>
                <w:sz w:val="22"/>
              </w:rPr>
              <w:t>ю</w:t>
            </w:r>
            <w:r w:rsidRPr="0023308A">
              <w:rPr>
                <w:bCs/>
                <w:sz w:val="22"/>
              </w:rPr>
              <w:t xml:space="preserve">чением населения), </w:t>
            </w:r>
            <w:r w:rsidRPr="0023308A">
              <w:rPr>
                <w:b/>
                <w:bCs/>
                <w:i/>
                <w:iCs/>
                <w:sz w:val="22"/>
              </w:rPr>
              <w:t>I</w:t>
            </w:r>
            <w:r w:rsidRPr="0023308A">
              <w:rPr>
                <w:b/>
                <w:bCs/>
                <w:i/>
                <w:iCs/>
                <w:sz w:val="22"/>
                <w:vertAlign w:val="subscript"/>
              </w:rPr>
              <w:t>ПГ,i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1,367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1,002</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1,009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1,014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1,024</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3</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bCs/>
                <w:sz w:val="22"/>
              </w:rPr>
            </w:pPr>
            <w:r w:rsidRPr="0023308A">
              <w:rPr>
                <w:bCs/>
                <w:sz w:val="22"/>
              </w:rPr>
              <w:t>Индекс роста цены на каме</w:t>
            </w:r>
            <w:r w:rsidRPr="0023308A">
              <w:rPr>
                <w:bCs/>
                <w:sz w:val="22"/>
              </w:rPr>
              <w:t>н</w:t>
            </w:r>
            <w:r w:rsidRPr="0023308A">
              <w:rPr>
                <w:bCs/>
                <w:sz w:val="22"/>
              </w:rPr>
              <w:t>ный уголь,</w:t>
            </w:r>
            <w:r w:rsidRPr="0023308A">
              <w:rPr>
                <w:b/>
                <w:bCs/>
                <w:i/>
                <w:iCs/>
                <w:sz w:val="22"/>
              </w:rPr>
              <w:t xml:space="preserve"> I</w:t>
            </w:r>
            <w:r w:rsidRPr="0023308A">
              <w:rPr>
                <w:b/>
                <w:bCs/>
                <w:i/>
                <w:iCs/>
                <w:sz w:val="22"/>
                <w:vertAlign w:val="subscript"/>
              </w:rPr>
              <w:t>КУ,i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1,165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4</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Индекс роста цены на электр</w:t>
            </w:r>
            <w:r w:rsidRPr="0023308A">
              <w:rPr>
                <w:bCs/>
                <w:sz w:val="22"/>
              </w:rPr>
              <w:t>о</w:t>
            </w:r>
            <w:r w:rsidRPr="0023308A">
              <w:rPr>
                <w:bCs/>
                <w:sz w:val="22"/>
              </w:rPr>
              <w:t xml:space="preserve">энергию (для всех категорий потребителей, за исключением населения), </w:t>
            </w:r>
            <w:r w:rsidRPr="0023308A">
              <w:rPr>
                <w:b/>
                <w:bCs/>
                <w:i/>
                <w:iCs/>
                <w:sz w:val="22"/>
              </w:rPr>
              <w:t>I</w:t>
            </w:r>
            <w:r w:rsidRPr="0023308A">
              <w:rPr>
                <w:b/>
                <w:bCs/>
                <w:i/>
                <w:iCs/>
                <w:sz w:val="22"/>
                <w:vertAlign w:val="subscript"/>
              </w:rPr>
              <w:t>ЭЭ,i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1,024</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1,036</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1,015</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0,983</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0,982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w:t>
            </w:r>
          </w:p>
        </w:tc>
      </w:tr>
      <w:tr w:rsidR="005B273F"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lastRenderedPageBreak/>
              <w:t>5</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 xml:space="preserve">Индекс роста цены на услуги водоснабжения/водоотведения, </w:t>
            </w:r>
            <w:r w:rsidRPr="0023308A">
              <w:rPr>
                <w:b/>
                <w:bCs/>
                <w:i/>
                <w:iCs/>
                <w:sz w:val="22"/>
              </w:rPr>
              <w:t>I</w:t>
            </w:r>
            <w:r w:rsidRPr="0023308A">
              <w:rPr>
                <w:b/>
                <w:bCs/>
                <w:i/>
                <w:iCs/>
                <w:sz w:val="22"/>
                <w:vertAlign w:val="subscript"/>
              </w:rPr>
              <w:t>ВС/ВО</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1,029</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1,028</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1,027</w:t>
            </w:r>
          </w:p>
        </w:tc>
      </w:tr>
      <w:tr w:rsidR="00E44D80" w:rsidRPr="0023308A" w:rsidTr="00E44D80">
        <w:tc>
          <w:tcPr>
            <w:tcW w:w="193"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center"/>
              <w:rPr>
                <w:bCs/>
                <w:sz w:val="22"/>
              </w:rPr>
            </w:pPr>
            <w:r w:rsidRPr="0023308A">
              <w:rPr>
                <w:bCs/>
                <w:sz w:val="22"/>
              </w:rPr>
              <w:t>6</w:t>
            </w:r>
          </w:p>
        </w:tc>
        <w:tc>
          <w:tcPr>
            <w:tcW w:w="992" w:type="pct"/>
            <w:tcBorders>
              <w:top w:val="single" w:sz="4" w:space="0" w:color="auto"/>
              <w:left w:val="single" w:sz="4" w:space="0" w:color="auto"/>
              <w:bottom w:val="single" w:sz="4" w:space="0" w:color="auto"/>
              <w:right w:val="single" w:sz="4" w:space="0" w:color="auto"/>
            </w:tcBorders>
            <w:vAlign w:val="center"/>
          </w:tcPr>
          <w:p w:rsidR="00E44D80" w:rsidRPr="0023308A" w:rsidRDefault="00E44D80" w:rsidP="00E44D80">
            <w:pPr>
              <w:jc w:val="left"/>
              <w:rPr>
                <w:sz w:val="22"/>
              </w:rPr>
            </w:pPr>
            <w:r w:rsidRPr="0023308A">
              <w:rPr>
                <w:bCs/>
                <w:sz w:val="22"/>
              </w:rPr>
              <w:t>Индекс роста цены на поку</w:t>
            </w:r>
            <w:r w:rsidRPr="0023308A">
              <w:rPr>
                <w:bCs/>
                <w:sz w:val="22"/>
              </w:rPr>
              <w:t>п</w:t>
            </w:r>
            <w:r w:rsidRPr="0023308A">
              <w:rPr>
                <w:bCs/>
                <w:sz w:val="22"/>
              </w:rPr>
              <w:t xml:space="preserve">ную тепловую энергию, </w:t>
            </w:r>
            <w:r w:rsidRPr="0023308A">
              <w:rPr>
                <w:b/>
                <w:bCs/>
                <w:i/>
                <w:iCs/>
                <w:sz w:val="22"/>
              </w:rPr>
              <w:t>I</w:t>
            </w:r>
            <w:r w:rsidRPr="0023308A">
              <w:rPr>
                <w:b/>
                <w:bCs/>
                <w:i/>
                <w:iCs/>
                <w:sz w:val="22"/>
                <w:vertAlign w:val="subscript"/>
              </w:rPr>
              <w:t>ТЭ,i</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1,148</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1,048</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1,045</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1,047</w:t>
            </w:r>
          </w:p>
        </w:tc>
        <w:tc>
          <w:tcPr>
            <w:tcW w:w="269"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1,021</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1,022</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1,024</w:t>
            </w:r>
          </w:p>
        </w:tc>
        <w:tc>
          <w:tcPr>
            <w:tcW w:w="26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25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26"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1,023</w:t>
            </w:r>
          </w:p>
        </w:tc>
        <w:tc>
          <w:tcPr>
            <w:tcW w:w="318" w:type="pct"/>
            <w:tcBorders>
              <w:top w:val="single" w:sz="4" w:space="0" w:color="auto"/>
              <w:left w:val="single" w:sz="4" w:space="0" w:color="auto"/>
              <w:bottom w:val="single" w:sz="4" w:space="0" w:color="auto"/>
              <w:right w:val="single" w:sz="4" w:space="0" w:color="auto"/>
            </w:tcBorders>
            <w:noWrap/>
            <w:vAlign w:val="center"/>
          </w:tcPr>
          <w:p w:rsidR="00E44D80" w:rsidRPr="0023308A" w:rsidRDefault="00E44D80" w:rsidP="00E44D80">
            <w:pPr>
              <w:jc w:val="center"/>
              <w:rPr>
                <w:sz w:val="22"/>
              </w:rPr>
            </w:pPr>
            <w:r w:rsidRPr="0023308A">
              <w:rPr>
                <w:sz w:val="22"/>
              </w:rPr>
              <w:t>1,039</w:t>
            </w:r>
          </w:p>
        </w:tc>
      </w:tr>
    </w:tbl>
    <w:p w:rsidR="00E3107E" w:rsidRPr="0023308A" w:rsidRDefault="00E3107E" w:rsidP="00775731"/>
    <w:p w:rsidR="00E3107E" w:rsidRPr="0023308A" w:rsidRDefault="00E3107E" w:rsidP="00775731">
      <w:pPr>
        <w:rPr>
          <w:rStyle w:val="ed"/>
          <w:szCs w:val="24"/>
        </w:rPr>
      </w:pPr>
      <w:r w:rsidRPr="0023308A">
        <w:t>Тарифно-балансов</w:t>
      </w:r>
      <w:r w:rsidR="00414BF6" w:rsidRPr="0023308A">
        <w:t>ые</w:t>
      </w:r>
      <w:r w:rsidRPr="0023308A">
        <w:t xml:space="preserve"> модел</w:t>
      </w:r>
      <w:r w:rsidR="00414BF6" w:rsidRPr="0023308A">
        <w:t>и</w:t>
      </w:r>
      <w:r w:rsidRPr="0023308A">
        <w:t xml:space="preserve"> т</w:t>
      </w:r>
      <w:r w:rsidRPr="0023308A">
        <w:rPr>
          <w:rStyle w:val="ed"/>
          <w:szCs w:val="24"/>
        </w:rPr>
        <w:t>еплоснабжения потребителей по каждой системе те</w:t>
      </w:r>
      <w:r w:rsidR="00DA4A49" w:rsidRPr="0023308A">
        <w:rPr>
          <w:rStyle w:val="ed"/>
          <w:szCs w:val="24"/>
        </w:rPr>
        <w:t>плоснабжения приведен</w:t>
      </w:r>
      <w:r w:rsidR="00414BF6" w:rsidRPr="0023308A">
        <w:rPr>
          <w:rStyle w:val="ed"/>
          <w:szCs w:val="24"/>
        </w:rPr>
        <w:t>ы</w:t>
      </w:r>
      <w:r w:rsidR="00DA4A49" w:rsidRPr="0023308A">
        <w:rPr>
          <w:rStyle w:val="ed"/>
          <w:szCs w:val="24"/>
        </w:rPr>
        <w:t xml:space="preserve"> в таблиц</w:t>
      </w:r>
      <w:r w:rsidR="00E24ADD" w:rsidRPr="0023308A">
        <w:rPr>
          <w:rStyle w:val="ed"/>
          <w:szCs w:val="24"/>
        </w:rPr>
        <w:t>е</w:t>
      </w:r>
      <w:r w:rsidR="00DA4A49" w:rsidRPr="0023308A">
        <w:rPr>
          <w:rStyle w:val="ed"/>
          <w:szCs w:val="24"/>
        </w:rPr>
        <w:t xml:space="preserve"> </w:t>
      </w:r>
      <w:r w:rsidR="00414BF6" w:rsidRPr="0023308A">
        <w:rPr>
          <w:rStyle w:val="ed"/>
          <w:szCs w:val="24"/>
        </w:rPr>
        <w:t>ниже</w:t>
      </w:r>
      <w:r w:rsidRPr="0023308A">
        <w:rPr>
          <w:rStyle w:val="ed"/>
          <w:szCs w:val="24"/>
        </w:rPr>
        <w:t>.</w:t>
      </w:r>
    </w:p>
    <w:p w:rsidR="003923F3" w:rsidRPr="0023308A" w:rsidRDefault="003923F3" w:rsidP="00775731">
      <w:pPr>
        <w:rPr>
          <w:rStyle w:val="ed"/>
          <w:szCs w:val="24"/>
        </w:rPr>
      </w:pPr>
    </w:p>
    <w:p w:rsidR="00E3107E" w:rsidRPr="0023308A" w:rsidRDefault="00E3107E" w:rsidP="00775731">
      <w:pPr>
        <w:pStyle w:val="aff8"/>
        <w:rPr>
          <w:rStyle w:val="ed"/>
          <w:szCs w:val="24"/>
        </w:rPr>
      </w:pPr>
      <w:r w:rsidRPr="0023308A">
        <w:t xml:space="preserve">Таблица </w:t>
      </w:r>
      <w:r w:rsidR="008A3CE6" w:rsidRPr="0023308A">
        <w:fldChar w:fldCharType="begin"/>
      </w:r>
      <w:r w:rsidRPr="0023308A">
        <w:instrText xml:space="preserve"> SEQ Таблица \* ARABIC </w:instrText>
      </w:r>
      <w:r w:rsidR="008A3CE6" w:rsidRPr="0023308A">
        <w:fldChar w:fldCharType="separate"/>
      </w:r>
      <w:r w:rsidR="00EC3DD9" w:rsidRPr="0023308A">
        <w:rPr>
          <w:noProof/>
        </w:rPr>
        <w:t>78</w:t>
      </w:r>
      <w:r w:rsidR="008A3CE6" w:rsidRPr="0023308A">
        <w:rPr>
          <w:noProof/>
        </w:rPr>
        <w:fldChar w:fldCharType="end"/>
      </w:r>
      <w:r w:rsidRPr="0023308A">
        <w:t xml:space="preserve"> - Тарифно-балансовые модели т</w:t>
      </w:r>
      <w:r w:rsidRPr="0023308A">
        <w:rPr>
          <w:rStyle w:val="ed"/>
          <w:szCs w:val="24"/>
        </w:rPr>
        <w:t>еплоснабжения потребителей</w:t>
      </w:r>
      <w:r w:rsidR="00FB2944" w:rsidRPr="0023308A">
        <w:rPr>
          <w:rStyle w:val="ed"/>
          <w:szCs w:val="24"/>
        </w:rPr>
        <w:t xml:space="preserve"> </w:t>
      </w:r>
      <w:r w:rsidR="002F5504" w:rsidRPr="0023308A">
        <w:rPr>
          <w:rStyle w:val="ed"/>
          <w:szCs w:val="24"/>
        </w:rPr>
        <w:t>рп. Суксун</w:t>
      </w:r>
      <w:r w:rsidR="00627A9F" w:rsidRPr="0023308A">
        <w:rPr>
          <w:rStyle w:val="ed"/>
          <w:szCs w:val="24"/>
        </w:rPr>
        <w:t xml:space="preserve"> </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3605"/>
        <w:gridCol w:w="1285"/>
        <w:gridCol w:w="870"/>
        <w:gridCol w:w="861"/>
        <w:gridCol w:w="852"/>
        <w:gridCol w:w="851"/>
        <w:gridCol w:w="854"/>
        <w:gridCol w:w="833"/>
        <w:gridCol w:w="857"/>
        <w:gridCol w:w="857"/>
        <w:gridCol w:w="857"/>
        <w:gridCol w:w="863"/>
        <w:gridCol w:w="863"/>
        <w:gridCol w:w="24"/>
      </w:tblGrid>
      <w:tr w:rsidR="005B273F" w:rsidRPr="0023308A" w:rsidTr="00E30AC9">
        <w:trPr>
          <w:gridAfter w:val="1"/>
          <w:wAfter w:w="7" w:type="pct"/>
          <w:cantSplit/>
          <w:tblHeader/>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 п/п</w:t>
            </w:r>
          </w:p>
        </w:tc>
        <w:tc>
          <w:tcPr>
            <w:tcW w:w="1198" w:type="pct"/>
            <w:shd w:val="clear" w:color="auto" w:fill="auto"/>
            <w:noWrap/>
            <w:vAlign w:val="center"/>
            <w:hideMark/>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Производственные показатели</w:t>
            </w:r>
          </w:p>
        </w:tc>
        <w:tc>
          <w:tcPr>
            <w:tcW w:w="427" w:type="pct"/>
            <w:shd w:val="clear" w:color="auto" w:fill="auto"/>
            <w:noWrap/>
            <w:vAlign w:val="center"/>
            <w:hideMark/>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Ед. изм</w:t>
            </w:r>
            <w:r w:rsidRPr="0023308A">
              <w:rPr>
                <w:rFonts w:eastAsia="Times New Roman"/>
                <w:bCs/>
                <w:sz w:val="22"/>
                <w:lang w:eastAsia="ru-RU"/>
              </w:rPr>
              <w:t>е</w:t>
            </w:r>
            <w:r w:rsidRPr="0023308A">
              <w:rPr>
                <w:rFonts w:eastAsia="Times New Roman"/>
                <w:bCs/>
                <w:sz w:val="22"/>
                <w:lang w:eastAsia="ru-RU"/>
              </w:rPr>
              <w:t>рения</w:t>
            </w:r>
          </w:p>
        </w:tc>
        <w:tc>
          <w:tcPr>
            <w:tcW w:w="289"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2022 год</w:t>
            </w:r>
          </w:p>
        </w:tc>
        <w:tc>
          <w:tcPr>
            <w:tcW w:w="286"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2023 год</w:t>
            </w:r>
          </w:p>
        </w:tc>
        <w:tc>
          <w:tcPr>
            <w:tcW w:w="283"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2024 год</w:t>
            </w:r>
          </w:p>
        </w:tc>
        <w:tc>
          <w:tcPr>
            <w:tcW w:w="283"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2025 год</w:t>
            </w:r>
          </w:p>
        </w:tc>
        <w:tc>
          <w:tcPr>
            <w:tcW w:w="284"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2026 год</w:t>
            </w:r>
          </w:p>
        </w:tc>
        <w:tc>
          <w:tcPr>
            <w:tcW w:w="277"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2027 год</w:t>
            </w:r>
          </w:p>
        </w:tc>
        <w:tc>
          <w:tcPr>
            <w:tcW w:w="285"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2028 год</w:t>
            </w:r>
          </w:p>
        </w:tc>
        <w:tc>
          <w:tcPr>
            <w:tcW w:w="285"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2029 год</w:t>
            </w:r>
          </w:p>
        </w:tc>
        <w:tc>
          <w:tcPr>
            <w:tcW w:w="285"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2030 год</w:t>
            </w:r>
          </w:p>
        </w:tc>
        <w:tc>
          <w:tcPr>
            <w:tcW w:w="287"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2031 год</w:t>
            </w:r>
          </w:p>
        </w:tc>
        <w:tc>
          <w:tcPr>
            <w:tcW w:w="287" w:type="pct"/>
            <w:shd w:val="clear" w:color="auto" w:fill="auto"/>
            <w:noWrap/>
            <w:vAlign w:val="center"/>
            <w:hideMark/>
          </w:tcPr>
          <w:p w:rsidR="00E44D80" w:rsidRPr="0023308A" w:rsidRDefault="00E44D80" w:rsidP="00E30AC9">
            <w:pPr>
              <w:ind w:left="-49" w:right="-134"/>
              <w:jc w:val="center"/>
              <w:rPr>
                <w:rFonts w:eastAsia="Times New Roman"/>
                <w:bCs/>
                <w:sz w:val="22"/>
                <w:lang w:eastAsia="ru-RU"/>
              </w:rPr>
            </w:pPr>
            <w:r w:rsidRPr="0023308A">
              <w:rPr>
                <w:rFonts w:eastAsia="Times New Roman"/>
                <w:bCs/>
                <w:sz w:val="22"/>
                <w:lang w:eastAsia="ru-RU"/>
              </w:rPr>
              <w:t>2040 год</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1</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Выработка тепловой энергии</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18 015</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17 290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17 095</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16 851</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2</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Потери на сетях</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13,50%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12,50%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11,50%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10,22%</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3</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Потери на сетях</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2 885</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2 161</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1 966</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1 722</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4</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Отпущено тепловой энергии</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15 129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4.1</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в т.ч. население</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sz w:val="22"/>
                <w:lang w:eastAsia="ru-RU"/>
              </w:rPr>
              <w:t>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4 539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5</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Тариф расчетный с НДС</w:t>
            </w:r>
          </w:p>
        </w:tc>
        <w:tc>
          <w:tcPr>
            <w:tcW w:w="427"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руб./Гкал</w:t>
            </w:r>
          </w:p>
        </w:tc>
        <w:tc>
          <w:tcPr>
            <w:tcW w:w="289"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1 834,56</w:t>
            </w:r>
          </w:p>
        </w:tc>
        <w:tc>
          <w:tcPr>
            <w:tcW w:w="286"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1 889,60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1 946,28</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2 004,67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2 064,81</w:t>
            </w:r>
          </w:p>
        </w:tc>
        <w:tc>
          <w:tcPr>
            <w:tcW w:w="27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2 126,76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2 190,56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2 256,28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2 323,97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2 393,68</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3123,21</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Cs/>
                <w:sz w:val="22"/>
                <w:lang w:eastAsia="ru-RU"/>
              </w:rPr>
            </w:pPr>
            <w:r w:rsidRPr="0023308A">
              <w:rPr>
                <w:rFonts w:eastAsia="Times New Roman"/>
                <w:bCs/>
                <w:sz w:val="22"/>
                <w:lang w:eastAsia="ru-RU"/>
              </w:rPr>
              <w:t>6</w:t>
            </w:r>
          </w:p>
        </w:tc>
        <w:tc>
          <w:tcPr>
            <w:tcW w:w="1198" w:type="pct"/>
            <w:shd w:val="clear" w:color="auto" w:fill="auto"/>
            <w:noWrap/>
            <w:vAlign w:val="bottom"/>
            <w:hideMark/>
          </w:tcPr>
          <w:p w:rsidR="00E44D80" w:rsidRPr="0023308A" w:rsidRDefault="00E44D80" w:rsidP="00E44D80">
            <w:pPr>
              <w:jc w:val="left"/>
              <w:rPr>
                <w:rFonts w:eastAsia="Times New Roman"/>
                <w:bCs/>
                <w:sz w:val="22"/>
                <w:lang w:eastAsia="ru-RU"/>
              </w:rPr>
            </w:pPr>
            <w:r w:rsidRPr="0023308A">
              <w:rPr>
                <w:rFonts w:eastAsia="Times New Roman"/>
                <w:bCs/>
                <w:sz w:val="22"/>
                <w:lang w:eastAsia="ru-RU"/>
              </w:rPr>
              <w:t>Динамика</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103%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130%</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7</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ВЫРУЧКА</w:t>
            </w:r>
          </w:p>
        </w:tc>
        <w:tc>
          <w:tcPr>
            <w:tcW w:w="427" w:type="pct"/>
            <w:shd w:val="clear" w:color="auto" w:fill="auto"/>
            <w:noWrap/>
            <w:vAlign w:val="center"/>
            <w:hideMark/>
          </w:tcPr>
          <w:p w:rsidR="00E44D80" w:rsidRPr="0023308A" w:rsidRDefault="00E44D80" w:rsidP="00E44D80">
            <w:pPr>
              <w:jc w:val="center"/>
              <w:rPr>
                <w:rFonts w:eastAsia="Times New Roman"/>
                <w:b/>
                <w:sz w:val="22"/>
                <w:lang w:eastAsia="ru-RU"/>
              </w:rPr>
            </w:pPr>
          </w:p>
        </w:tc>
        <w:tc>
          <w:tcPr>
            <w:tcW w:w="289"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23 129</w:t>
            </w:r>
          </w:p>
        </w:tc>
        <w:tc>
          <w:tcPr>
            <w:tcW w:w="286"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23 823</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24 538</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25 274</w:t>
            </w:r>
          </w:p>
        </w:tc>
        <w:tc>
          <w:tcPr>
            <w:tcW w:w="284"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26 032</w:t>
            </w:r>
          </w:p>
        </w:tc>
        <w:tc>
          <w:tcPr>
            <w:tcW w:w="27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26 813</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27 618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28 446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29 300</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30 179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39376</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8</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РАСХОДЫ</w:t>
            </w:r>
          </w:p>
        </w:tc>
        <w:tc>
          <w:tcPr>
            <w:tcW w:w="427" w:type="pct"/>
            <w:shd w:val="clear" w:color="auto" w:fill="auto"/>
            <w:noWrap/>
            <w:vAlign w:val="center"/>
            <w:hideMark/>
          </w:tcPr>
          <w:p w:rsidR="00E44D80" w:rsidRPr="0023308A" w:rsidRDefault="00E44D80" w:rsidP="00E44D80">
            <w:pPr>
              <w:jc w:val="center"/>
              <w:rPr>
                <w:rFonts w:eastAsia="Times New Roman"/>
                <w:b/>
                <w:sz w:val="22"/>
                <w:lang w:eastAsia="ru-RU"/>
              </w:rPr>
            </w:pPr>
            <w:r w:rsidRPr="0023308A">
              <w:rPr>
                <w:rFonts w:eastAsia="Times New Roman"/>
                <w:b/>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22 072</w:t>
            </w:r>
          </w:p>
        </w:tc>
        <w:tc>
          <w:tcPr>
            <w:tcW w:w="286"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20 751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21 865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23 189</w:t>
            </w:r>
          </w:p>
        </w:tc>
        <w:tc>
          <w:tcPr>
            <w:tcW w:w="284"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25 138</w:t>
            </w:r>
          </w:p>
        </w:tc>
        <w:tc>
          <w:tcPr>
            <w:tcW w:w="27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26 126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26 796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27 468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28 165</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28 889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37 765</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9</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Операционные расходы</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4 784</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3 254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3 351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3 452</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3 555</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3 662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3 772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3 885</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4 002</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4 122</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6034</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9.1</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материалы и инструмент</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43</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45</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47</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49</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51</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53</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55</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57</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79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9.2</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ремонт ТС</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1 000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1 040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1 082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1 125</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1 170</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1 217</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1 265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1 316</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1 369</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1 423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2016</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9.3</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обслуживание</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312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324</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337</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351</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365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380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395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411</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427</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602</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9.4</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Фонд. оплаты труда</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3 144</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1 560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1 622</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1 687</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1 755</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1 825</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1 898</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1 974</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2 053</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2 135</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3037</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sz w:val="22"/>
                <w:lang w:eastAsia="ru-RU"/>
              </w:rPr>
            </w:pPr>
            <w:r w:rsidRPr="0023308A">
              <w:rPr>
                <w:rFonts w:eastAsia="Times New Roman"/>
                <w:sz w:val="22"/>
                <w:lang w:eastAsia="ru-RU"/>
              </w:rPr>
              <w:t>9.5</w:t>
            </w:r>
          </w:p>
        </w:tc>
        <w:tc>
          <w:tcPr>
            <w:tcW w:w="1198" w:type="pct"/>
            <w:shd w:val="clear" w:color="auto" w:fill="auto"/>
            <w:noWrap/>
            <w:vAlign w:val="bottom"/>
            <w:hideMark/>
          </w:tcPr>
          <w:p w:rsidR="00E44D80" w:rsidRPr="0023308A" w:rsidRDefault="00E44D80" w:rsidP="00E44D80">
            <w:pPr>
              <w:jc w:val="left"/>
              <w:rPr>
                <w:rFonts w:eastAsia="Times New Roman"/>
                <w:sz w:val="22"/>
                <w:lang w:eastAsia="ru-RU"/>
              </w:rPr>
            </w:pPr>
            <w:r w:rsidRPr="0023308A">
              <w:rPr>
                <w:rFonts w:eastAsia="Times New Roman"/>
                <w:sz w:val="22"/>
                <w:lang w:eastAsia="ru-RU"/>
              </w:rPr>
              <w:t xml:space="preserve">Накладные </w:t>
            </w:r>
          </w:p>
        </w:tc>
        <w:tc>
          <w:tcPr>
            <w:tcW w:w="427" w:type="pct"/>
            <w:shd w:val="clear" w:color="auto" w:fill="auto"/>
            <w:noWrap/>
            <w:vAlign w:val="center"/>
            <w:hideMark/>
          </w:tcPr>
          <w:p w:rsidR="00E44D80" w:rsidRPr="0023308A" w:rsidRDefault="00E44D80" w:rsidP="00E44D80">
            <w:pPr>
              <w:jc w:val="center"/>
              <w:rPr>
                <w:rFonts w:eastAsia="Times New Roman"/>
                <w:sz w:val="22"/>
                <w:lang w:eastAsia="ru-RU"/>
              </w:rPr>
            </w:pPr>
            <w:r w:rsidRPr="0023308A">
              <w:rPr>
                <w:rFonts w:eastAsia="Times New Roman"/>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6"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3"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4"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7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5"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c>
          <w:tcPr>
            <w:tcW w:w="287" w:type="pct"/>
            <w:shd w:val="clear" w:color="auto" w:fill="auto"/>
            <w:noWrap/>
            <w:vAlign w:val="center"/>
            <w:hideMark/>
          </w:tcPr>
          <w:p w:rsidR="00E44D80" w:rsidRPr="0023308A" w:rsidRDefault="00E44D80" w:rsidP="00E44D80">
            <w:pPr>
              <w:ind w:left="-49" w:right="-167"/>
              <w:jc w:val="center"/>
              <w:rPr>
                <w:rFonts w:eastAsia="Times New Roman"/>
                <w:sz w:val="22"/>
                <w:lang w:eastAsia="ru-RU"/>
              </w:rPr>
            </w:pPr>
            <w:r w:rsidRPr="0023308A">
              <w:rPr>
                <w:rFonts w:eastAsia="Times New Roman"/>
                <w:sz w:val="22"/>
                <w:lang w:eastAsia="ru-RU"/>
              </w:rPr>
              <w:t>300</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10</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Природный газ</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12 918</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12 770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13 005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13 204</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13 600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14 008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14 428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14 861</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15 307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15 766</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20569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11</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 xml:space="preserve">Расходы на приобретение ЭЭ </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2 287</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2 401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2 521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2 647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2 780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2 918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3 064</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3 218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3 379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3 547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5489</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12</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 xml:space="preserve">Расходы на приобретение воды </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44</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46</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49</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50</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55</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80</w:t>
            </w:r>
          </w:p>
        </w:tc>
      </w:tr>
      <w:tr w:rsidR="005B273F" w:rsidRPr="0023308A" w:rsidTr="00E30AC9">
        <w:trPr>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13</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Вознаграждение агента (сбор с ФЛ, пермэнергосбыт)</w:t>
            </w:r>
          </w:p>
        </w:tc>
        <w:tc>
          <w:tcPr>
            <w:tcW w:w="427" w:type="pct"/>
            <w:shd w:val="clear" w:color="auto" w:fill="auto"/>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528</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544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560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577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594</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612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630</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649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669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689</w:t>
            </w:r>
          </w:p>
        </w:tc>
        <w:tc>
          <w:tcPr>
            <w:tcW w:w="295" w:type="pct"/>
            <w:gridSpan w:val="2"/>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898</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14</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Налог на имущество</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104</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185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323</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449</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620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702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648</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572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496</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420</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94</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15</w:t>
            </w:r>
          </w:p>
        </w:tc>
        <w:tc>
          <w:tcPr>
            <w:tcW w:w="1198" w:type="pct"/>
            <w:shd w:val="clear" w:color="auto" w:fill="auto"/>
            <w:noWrap/>
            <w:vAlign w:val="bottom"/>
            <w:hideMark/>
          </w:tcPr>
          <w:p w:rsidR="00E44D80" w:rsidRPr="0023308A" w:rsidRDefault="00E44D80" w:rsidP="007B1A46">
            <w:pPr>
              <w:jc w:val="left"/>
              <w:rPr>
                <w:rFonts w:eastAsia="Times New Roman"/>
                <w:b/>
                <w:bCs/>
                <w:sz w:val="22"/>
                <w:lang w:eastAsia="ru-RU"/>
              </w:rPr>
            </w:pPr>
            <w:r w:rsidRPr="0023308A">
              <w:rPr>
                <w:rFonts w:eastAsia="Times New Roman"/>
                <w:b/>
                <w:bCs/>
                <w:sz w:val="22"/>
                <w:lang w:eastAsia="ru-RU"/>
              </w:rPr>
              <w:t>Расходы на амортизаци</w:t>
            </w:r>
            <w:r w:rsidR="007B1A46" w:rsidRPr="0023308A">
              <w:rPr>
                <w:rFonts w:eastAsia="Times New Roman"/>
                <w:b/>
                <w:bCs/>
                <w:sz w:val="22"/>
                <w:lang w:eastAsia="ru-RU"/>
              </w:rPr>
              <w:t>ю</w:t>
            </w:r>
            <w:r w:rsidRPr="0023308A">
              <w:rPr>
                <w:rFonts w:eastAsia="Times New Roman"/>
                <w:b/>
                <w:bCs/>
                <w:sz w:val="22"/>
                <w:lang w:eastAsia="ru-RU"/>
              </w:rPr>
              <w:t xml:space="preserve"> ОС и НМА котельные</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325</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944</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1 426</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2 157</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3 260</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3 467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3467</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lastRenderedPageBreak/>
              <w:t>16</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Расходы по сомнительным до</w:t>
            </w:r>
            <w:r w:rsidRPr="0023308A">
              <w:rPr>
                <w:rFonts w:eastAsia="Times New Roman"/>
                <w:b/>
                <w:bCs/>
                <w:sz w:val="22"/>
                <w:lang w:eastAsia="ru-RU"/>
              </w:rPr>
              <w:t>л</w:t>
            </w:r>
            <w:r w:rsidRPr="0023308A">
              <w:rPr>
                <w:rFonts w:eastAsia="Times New Roman"/>
                <w:b/>
                <w:bCs/>
                <w:sz w:val="22"/>
                <w:lang w:eastAsia="ru-RU"/>
              </w:rPr>
              <w:t>гам</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139</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141</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145</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150</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154</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159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164</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169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174</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179</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231</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17</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Страховые взносы (зп)</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943</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468</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487</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506</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526</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547</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569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592</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616</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640</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903</w:t>
            </w:r>
          </w:p>
        </w:tc>
      </w:tr>
      <w:tr w:rsidR="005B273F"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18</w:t>
            </w:r>
          </w:p>
        </w:tc>
        <w:tc>
          <w:tcPr>
            <w:tcW w:w="1198" w:type="pct"/>
            <w:shd w:val="clear" w:color="auto" w:fill="auto"/>
            <w:noWrap/>
            <w:vAlign w:val="bottom"/>
            <w:hideMark/>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Чистая прибыль + амортизация</w:t>
            </w:r>
          </w:p>
        </w:tc>
        <w:tc>
          <w:tcPr>
            <w:tcW w:w="427" w:type="pct"/>
            <w:shd w:val="clear" w:color="auto" w:fill="auto"/>
            <w:noWrap/>
            <w:vAlign w:val="center"/>
            <w:hideMark/>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тыс.руб.</w:t>
            </w:r>
          </w:p>
        </w:tc>
        <w:tc>
          <w:tcPr>
            <w:tcW w:w="289"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1 383</w:t>
            </w:r>
          </w:p>
        </w:tc>
        <w:tc>
          <w:tcPr>
            <w:tcW w:w="286"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4 016</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4 100</w:t>
            </w:r>
          </w:p>
        </w:tc>
        <w:tc>
          <w:tcPr>
            <w:tcW w:w="283"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4 242</w:t>
            </w:r>
          </w:p>
        </w:tc>
        <w:tc>
          <w:tcPr>
            <w:tcW w:w="284"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4 154</w:t>
            </w:r>
          </w:p>
        </w:tc>
        <w:tc>
          <w:tcPr>
            <w:tcW w:w="27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4 154</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4 289</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4 446</w:t>
            </w:r>
          </w:p>
        </w:tc>
        <w:tc>
          <w:tcPr>
            <w:tcW w:w="285"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4 602</w:t>
            </w:r>
          </w:p>
        </w:tc>
        <w:tc>
          <w:tcPr>
            <w:tcW w:w="287" w:type="pct"/>
            <w:shd w:val="clear" w:color="auto" w:fill="auto"/>
            <w:noWrap/>
            <w:vAlign w:val="center"/>
            <w:hideMark/>
          </w:tcPr>
          <w:p w:rsidR="00E44D80" w:rsidRPr="0023308A" w:rsidRDefault="00E44D80" w:rsidP="00E44D80">
            <w:pPr>
              <w:ind w:left="-49" w:right="-167"/>
              <w:jc w:val="center"/>
              <w:rPr>
                <w:rFonts w:eastAsia="Times New Roman"/>
                <w:b/>
                <w:bCs/>
                <w:sz w:val="22"/>
                <w:lang w:eastAsia="ru-RU"/>
              </w:rPr>
            </w:pPr>
            <w:r w:rsidRPr="0023308A">
              <w:rPr>
                <w:rFonts w:eastAsia="Times New Roman"/>
                <w:b/>
                <w:bCs/>
                <w:sz w:val="22"/>
                <w:lang w:eastAsia="ru-RU"/>
              </w:rPr>
              <w:t>4 757</w:t>
            </w:r>
          </w:p>
        </w:tc>
        <w:tc>
          <w:tcPr>
            <w:tcW w:w="287" w:type="pct"/>
            <w:shd w:val="clear" w:color="auto" w:fill="auto"/>
            <w:noWrap/>
            <w:vAlign w:val="center"/>
            <w:hideMark/>
          </w:tcPr>
          <w:p w:rsidR="00E44D80" w:rsidRPr="0023308A" w:rsidRDefault="00E44D80" w:rsidP="00E44D80">
            <w:pPr>
              <w:ind w:left="-49" w:right="-167"/>
              <w:jc w:val="center"/>
              <w:rPr>
                <w:rFonts w:eastAsia="Times New Roman"/>
                <w:b/>
                <w:sz w:val="22"/>
                <w:lang w:eastAsia="ru-RU"/>
              </w:rPr>
            </w:pPr>
            <w:r w:rsidRPr="0023308A">
              <w:rPr>
                <w:rFonts w:eastAsia="Times New Roman"/>
                <w:b/>
                <w:sz w:val="22"/>
                <w:lang w:eastAsia="ru-RU"/>
              </w:rPr>
              <w:t>6409</w:t>
            </w:r>
          </w:p>
        </w:tc>
      </w:tr>
      <w:tr w:rsidR="00E44D80" w:rsidRPr="0023308A" w:rsidTr="00E30AC9">
        <w:trPr>
          <w:gridAfter w:val="1"/>
          <w:wAfter w:w="7" w:type="pct"/>
          <w:cantSplit/>
          <w:jc w:val="center"/>
        </w:trPr>
        <w:tc>
          <w:tcPr>
            <w:tcW w:w="232" w:type="pct"/>
            <w:vAlign w:val="center"/>
          </w:tcPr>
          <w:p w:rsidR="00E44D80" w:rsidRPr="0023308A" w:rsidRDefault="00E44D80" w:rsidP="00E44D80">
            <w:pPr>
              <w:jc w:val="center"/>
              <w:rPr>
                <w:rFonts w:eastAsia="Times New Roman"/>
                <w:b/>
                <w:bCs/>
                <w:sz w:val="22"/>
                <w:lang w:eastAsia="ru-RU"/>
              </w:rPr>
            </w:pPr>
            <w:r w:rsidRPr="0023308A">
              <w:rPr>
                <w:rFonts w:eastAsia="Times New Roman"/>
                <w:b/>
                <w:bCs/>
                <w:sz w:val="22"/>
                <w:lang w:eastAsia="ru-RU"/>
              </w:rPr>
              <w:t>19</w:t>
            </w:r>
          </w:p>
        </w:tc>
        <w:tc>
          <w:tcPr>
            <w:tcW w:w="1198" w:type="pct"/>
            <w:shd w:val="clear" w:color="auto" w:fill="auto"/>
            <w:noWrap/>
            <w:vAlign w:val="bottom"/>
          </w:tcPr>
          <w:p w:rsidR="00E44D80" w:rsidRPr="0023308A" w:rsidRDefault="00E44D80" w:rsidP="00E44D80">
            <w:pPr>
              <w:jc w:val="left"/>
              <w:rPr>
                <w:rFonts w:eastAsia="Times New Roman"/>
                <w:b/>
                <w:bCs/>
                <w:sz w:val="22"/>
                <w:lang w:eastAsia="ru-RU"/>
              </w:rPr>
            </w:pPr>
            <w:r w:rsidRPr="0023308A">
              <w:rPr>
                <w:rFonts w:eastAsia="Times New Roman"/>
                <w:b/>
                <w:bCs/>
                <w:sz w:val="22"/>
                <w:lang w:eastAsia="ru-RU"/>
              </w:rPr>
              <w:t>Тариф, рассчитанный исходя из утвержденной величины с и</w:t>
            </w:r>
            <w:r w:rsidRPr="0023308A">
              <w:rPr>
                <w:rFonts w:eastAsia="Times New Roman"/>
                <w:b/>
                <w:bCs/>
                <w:sz w:val="22"/>
                <w:lang w:eastAsia="ru-RU"/>
              </w:rPr>
              <w:t>с</w:t>
            </w:r>
            <w:r w:rsidRPr="0023308A">
              <w:rPr>
                <w:rFonts w:eastAsia="Times New Roman"/>
                <w:b/>
                <w:bCs/>
                <w:sz w:val="22"/>
                <w:lang w:eastAsia="ru-RU"/>
              </w:rPr>
              <w:t>пользованием индекса роста цен на тепловую энергию, с НДС</w:t>
            </w:r>
          </w:p>
        </w:tc>
        <w:tc>
          <w:tcPr>
            <w:tcW w:w="427" w:type="pct"/>
            <w:shd w:val="clear" w:color="auto" w:fill="auto"/>
            <w:noWrap/>
            <w:vAlign w:val="center"/>
          </w:tcPr>
          <w:p w:rsidR="00E44D80" w:rsidRPr="0023308A" w:rsidRDefault="00E44D80" w:rsidP="00E44D80">
            <w:pPr>
              <w:jc w:val="center"/>
              <w:rPr>
                <w:rFonts w:eastAsia="Times New Roman"/>
                <w:b/>
                <w:bCs/>
                <w:sz w:val="22"/>
                <w:lang w:eastAsia="ru-RU"/>
              </w:rPr>
            </w:pPr>
            <w:r w:rsidRPr="0023308A">
              <w:rPr>
                <w:rFonts w:eastAsia="Times New Roman"/>
                <w:b/>
                <w:sz w:val="22"/>
                <w:lang w:eastAsia="ru-RU"/>
              </w:rPr>
              <w:t>руб./Гкал</w:t>
            </w:r>
          </w:p>
        </w:tc>
        <w:tc>
          <w:tcPr>
            <w:tcW w:w="289" w:type="pct"/>
            <w:shd w:val="clear" w:color="auto" w:fill="auto"/>
            <w:noWrap/>
            <w:vAlign w:val="center"/>
          </w:tcPr>
          <w:p w:rsidR="00E44D80" w:rsidRPr="0023308A" w:rsidRDefault="00E44D80" w:rsidP="00E44D80">
            <w:pPr>
              <w:ind w:left="-109" w:right="-108"/>
              <w:jc w:val="center"/>
              <w:rPr>
                <w:sz w:val="22"/>
              </w:rPr>
            </w:pPr>
            <w:r w:rsidRPr="0023308A">
              <w:rPr>
                <w:sz w:val="22"/>
              </w:rPr>
              <w:t>1879,42</w:t>
            </w:r>
          </w:p>
        </w:tc>
        <w:tc>
          <w:tcPr>
            <w:tcW w:w="286" w:type="pct"/>
            <w:shd w:val="clear" w:color="auto" w:fill="auto"/>
            <w:noWrap/>
            <w:vAlign w:val="center"/>
          </w:tcPr>
          <w:p w:rsidR="00E44D80" w:rsidRPr="0023308A" w:rsidRDefault="00E44D80" w:rsidP="00E44D80">
            <w:pPr>
              <w:ind w:left="-109" w:right="-108"/>
              <w:jc w:val="center"/>
              <w:rPr>
                <w:sz w:val="22"/>
              </w:rPr>
            </w:pPr>
            <w:r w:rsidRPr="0023308A">
              <w:rPr>
                <w:sz w:val="22"/>
              </w:rPr>
              <w:t>1963,99</w:t>
            </w:r>
          </w:p>
        </w:tc>
        <w:tc>
          <w:tcPr>
            <w:tcW w:w="283" w:type="pct"/>
            <w:shd w:val="clear" w:color="auto" w:fill="auto"/>
            <w:noWrap/>
            <w:vAlign w:val="center"/>
          </w:tcPr>
          <w:p w:rsidR="00E44D80" w:rsidRPr="0023308A" w:rsidRDefault="00E44D80" w:rsidP="00E44D80">
            <w:pPr>
              <w:ind w:left="-109" w:right="-108"/>
              <w:jc w:val="center"/>
              <w:rPr>
                <w:sz w:val="22"/>
              </w:rPr>
            </w:pPr>
            <w:r w:rsidRPr="0023308A">
              <w:rPr>
                <w:sz w:val="22"/>
              </w:rPr>
              <w:t>2056,30</w:t>
            </w:r>
          </w:p>
        </w:tc>
        <w:tc>
          <w:tcPr>
            <w:tcW w:w="283" w:type="pct"/>
            <w:shd w:val="clear" w:color="auto" w:fill="auto"/>
            <w:noWrap/>
            <w:vAlign w:val="center"/>
          </w:tcPr>
          <w:p w:rsidR="00E44D80" w:rsidRPr="0023308A" w:rsidRDefault="00E44D80" w:rsidP="00E44D80">
            <w:pPr>
              <w:ind w:left="-109" w:right="-108"/>
              <w:jc w:val="center"/>
              <w:rPr>
                <w:sz w:val="22"/>
              </w:rPr>
            </w:pPr>
            <w:r w:rsidRPr="0023308A">
              <w:rPr>
                <w:sz w:val="22"/>
              </w:rPr>
              <w:t>2099,48</w:t>
            </w:r>
          </w:p>
        </w:tc>
        <w:tc>
          <w:tcPr>
            <w:tcW w:w="284" w:type="pct"/>
            <w:shd w:val="clear" w:color="auto" w:fill="auto"/>
            <w:noWrap/>
            <w:vAlign w:val="center"/>
          </w:tcPr>
          <w:p w:rsidR="00E44D80" w:rsidRPr="0023308A" w:rsidRDefault="00E44D80" w:rsidP="00E44D80">
            <w:pPr>
              <w:ind w:left="-109" w:right="-108"/>
              <w:jc w:val="center"/>
              <w:rPr>
                <w:sz w:val="22"/>
              </w:rPr>
            </w:pPr>
            <w:r w:rsidRPr="0023308A">
              <w:rPr>
                <w:sz w:val="22"/>
              </w:rPr>
              <w:t>2145,67</w:t>
            </w:r>
          </w:p>
        </w:tc>
        <w:tc>
          <w:tcPr>
            <w:tcW w:w="277" w:type="pct"/>
            <w:shd w:val="clear" w:color="auto" w:fill="auto"/>
            <w:noWrap/>
            <w:vAlign w:val="center"/>
          </w:tcPr>
          <w:p w:rsidR="00E44D80" w:rsidRPr="0023308A" w:rsidRDefault="00E44D80" w:rsidP="00E44D80">
            <w:pPr>
              <w:ind w:left="-109" w:right="-108"/>
              <w:jc w:val="center"/>
              <w:rPr>
                <w:sz w:val="22"/>
              </w:rPr>
            </w:pPr>
            <w:r w:rsidRPr="0023308A">
              <w:rPr>
                <w:sz w:val="22"/>
              </w:rPr>
              <w:t>2195,02</w:t>
            </w:r>
          </w:p>
        </w:tc>
        <w:tc>
          <w:tcPr>
            <w:tcW w:w="285" w:type="pct"/>
            <w:shd w:val="clear" w:color="auto" w:fill="auto"/>
            <w:noWrap/>
            <w:vAlign w:val="center"/>
          </w:tcPr>
          <w:p w:rsidR="00E44D80" w:rsidRPr="0023308A" w:rsidRDefault="00E44D80" w:rsidP="00E44D80">
            <w:pPr>
              <w:ind w:left="-109" w:right="-108"/>
              <w:jc w:val="center"/>
              <w:rPr>
                <w:sz w:val="22"/>
              </w:rPr>
            </w:pPr>
            <w:r w:rsidRPr="0023308A">
              <w:rPr>
                <w:sz w:val="22"/>
              </w:rPr>
              <w:t>2247,70</w:t>
            </w:r>
          </w:p>
        </w:tc>
        <w:tc>
          <w:tcPr>
            <w:tcW w:w="285" w:type="pct"/>
            <w:shd w:val="clear" w:color="auto" w:fill="auto"/>
            <w:noWrap/>
            <w:vAlign w:val="center"/>
          </w:tcPr>
          <w:p w:rsidR="00E44D80" w:rsidRPr="0023308A" w:rsidRDefault="00E44D80" w:rsidP="00E44D80">
            <w:pPr>
              <w:ind w:left="-109" w:right="-108"/>
              <w:jc w:val="center"/>
              <w:rPr>
                <w:sz w:val="22"/>
              </w:rPr>
            </w:pPr>
            <w:r w:rsidRPr="0023308A">
              <w:rPr>
                <w:sz w:val="22"/>
              </w:rPr>
              <w:t>2299,40</w:t>
            </w:r>
          </w:p>
        </w:tc>
        <w:tc>
          <w:tcPr>
            <w:tcW w:w="285" w:type="pct"/>
            <w:shd w:val="clear" w:color="auto" w:fill="auto"/>
            <w:noWrap/>
            <w:vAlign w:val="center"/>
          </w:tcPr>
          <w:p w:rsidR="00E44D80" w:rsidRPr="0023308A" w:rsidRDefault="00E44D80" w:rsidP="00E44D80">
            <w:pPr>
              <w:ind w:left="-109" w:right="-108"/>
              <w:jc w:val="center"/>
              <w:rPr>
                <w:sz w:val="22"/>
              </w:rPr>
            </w:pPr>
            <w:r w:rsidRPr="0023308A">
              <w:rPr>
                <w:sz w:val="22"/>
              </w:rPr>
              <w:t>2352,29</w:t>
            </w:r>
          </w:p>
        </w:tc>
        <w:tc>
          <w:tcPr>
            <w:tcW w:w="287" w:type="pct"/>
            <w:shd w:val="clear" w:color="auto" w:fill="auto"/>
            <w:noWrap/>
            <w:vAlign w:val="center"/>
          </w:tcPr>
          <w:p w:rsidR="00E44D80" w:rsidRPr="0023308A" w:rsidRDefault="00E44D80" w:rsidP="00E44D80">
            <w:pPr>
              <w:ind w:left="-109" w:right="-108"/>
              <w:jc w:val="center"/>
              <w:rPr>
                <w:sz w:val="22"/>
              </w:rPr>
            </w:pPr>
            <w:r w:rsidRPr="0023308A">
              <w:rPr>
                <w:sz w:val="22"/>
              </w:rPr>
              <w:t>2406,39</w:t>
            </w:r>
          </w:p>
        </w:tc>
        <w:tc>
          <w:tcPr>
            <w:tcW w:w="287" w:type="pct"/>
            <w:shd w:val="clear" w:color="auto" w:fill="auto"/>
            <w:noWrap/>
            <w:vAlign w:val="center"/>
          </w:tcPr>
          <w:p w:rsidR="00E44D80" w:rsidRPr="0023308A" w:rsidRDefault="00E44D80" w:rsidP="00E44D80">
            <w:pPr>
              <w:ind w:left="-109" w:right="-108"/>
              <w:jc w:val="center"/>
              <w:rPr>
                <w:sz w:val="22"/>
              </w:rPr>
            </w:pPr>
            <w:r w:rsidRPr="0023308A">
              <w:rPr>
                <w:sz w:val="22"/>
              </w:rPr>
              <w:t>3362,58</w:t>
            </w:r>
          </w:p>
        </w:tc>
      </w:tr>
    </w:tbl>
    <w:p w:rsidR="008D16B8" w:rsidRPr="0023308A" w:rsidRDefault="008D16B8" w:rsidP="00780802"/>
    <w:p w:rsidR="00BD2F1A" w:rsidRPr="0023308A" w:rsidRDefault="002A2E38" w:rsidP="00E30AC9">
      <w:pPr>
        <w:spacing w:line="276" w:lineRule="auto"/>
        <w:ind w:firstLine="851"/>
      </w:pPr>
      <w:r w:rsidRPr="0023308A">
        <w:t>По данным таблицы видно, что реализация мероприятий по реконструкции систем теплоснабжения позволит снизить оценочную ст</w:t>
      </w:r>
      <w:r w:rsidR="00E6047E" w:rsidRPr="0023308A">
        <w:t>о</w:t>
      </w:r>
      <w:r w:rsidR="00E6047E" w:rsidRPr="0023308A">
        <w:t>и</w:t>
      </w:r>
      <w:r w:rsidR="00E6047E" w:rsidRPr="0023308A">
        <w:t>мость производства тепла к 20</w:t>
      </w:r>
      <w:r w:rsidRPr="0023308A">
        <w:t xml:space="preserve">40 году на </w:t>
      </w:r>
      <w:r w:rsidR="00D50E71" w:rsidRPr="0023308A">
        <w:t>7</w:t>
      </w:r>
      <w:r w:rsidRPr="0023308A">
        <w:t>,6%, по сравнению с оценочной стоимостью производства тепла, рассчитанной с использованием и</w:t>
      </w:r>
      <w:r w:rsidRPr="0023308A">
        <w:t>н</w:t>
      </w:r>
      <w:r w:rsidRPr="0023308A">
        <w:t xml:space="preserve">декса роста цен на тепловую энергию. </w:t>
      </w:r>
    </w:p>
    <w:p w:rsidR="00D329E2" w:rsidRPr="0023308A" w:rsidRDefault="00D329E2" w:rsidP="00775731">
      <w:pPr>
        <w:ind w:firstLine="709"/>
        <w:rPr>
          <w:rStyle w:val="ed"/>
          <w:b/>
          <w:szCs w:val="24"/>
        </w:rPr>
        <w:sectPr w:rsidR="00D329E2" w:rsidRPr="0023308A" w:rsidSect="003B765F">
          <w:pgSz w:w="16838" w:h="11906" w:orient="landscape"/>
          <w:pgMar w:top="1134" w:right="851" w:bottom="1134" w:left="1134" w:header="708" w:footer="708" w:gutter="0"/>
          <w:cols w:space="708"/>
          <w:docGrid w:linePitch="360"/>
        </w:sectPr>
      </w:pPr>
    </w:p>
    <w:p w:rsidR="005F699F" w:rsidRPr="0023308A" w:rsidRDefault="00CC521F" w:rsidP="000B7BF7">
      <w:pPr>
        <w:pStyle w:val="21"/>
        <w:rPr>
          <w:rStyle w:val="ed"/>
        </w:rPr>
      </w:pPr>
      <w:bookmarkStart w:id="270" w:name="_Toc97389324"/>
      <w:r w:rsidRPr="0023308A">
        <w:rPr>
          <w:rStyle w:val="ed"/>
        </w:rPr>
        <w:lastRenderedPageBreak/>
        <w:t>14.2</w:t>
      </w:r>
      <w:r w:rsidR="00CA191E" w:rsidRPr="0023308A">
        <w:rPr>
          <w:rStyle w:val="ed"/>
        </w:rPr>
        <w:t xml:space="preserve"> </w:t>
      </w:r>
      <w:r w:rsidRPr="0023308A">
        <w:rPr>
          <w:rStyle w:val="ed"/>
        </w:rPr>
        <w:t>Т</w:t>
      </w:r>
      <w:r w:rsidR="00CE6763" w:rsidRPr="0023308A">
        <w:rPr>
          <w:rStyle w:val="ed"/>
        </w:rPr>
        <w:t>арифно-балансовые расчетные модели теплоснабжения потребителей по ка</w:t>
      </w:r>
      <w:r w:rsidR="00CE6763" w:rsidRPr="0023308A">
        <w:rPr>
          <w:rStyle w:val="ed"/>
        </w:rPr>
        <w:t>ж</w:t>
      </w:r>
      <w:r w:rsidR="00CE6763" w:rsidRPr="0023308A">
        <w:rPr>
          <w:rStyle w:val="ed"/>
        </w:rPr>
        <w:t>дой единой теплоснабжающей организации</w:t>
      </w:r>
      <w:bookmarkEnd w:id="270"/>
    </w:p>
    <w:p w:rsidR="00302B66" w:rsidRPr="0023308A" w:rsidRDefault="00302B66" w:rsidP="00CC521F">
      <w:pPr>
        <w:spacing w:line="276" w:lineRule="auto"/>
        <w:ind w:firstLine="567"/>
        <w:rPr>
          <w:szCs w:val="24"/>
        </w:rPr>
      </w:pPr>
      <w:r w:rsidRPr="0023308A">
        <w:rPr>
          <w:szCs w:val="24"/>
        </w:rPr>
        <w:t>В соответствии с действующим в сфере государственного ценового регулирования зак</w:t>
      </w:r>
      <w:r w:rsidRPr="0023308A">
        <w:rPr>
          <w:szCs w:val="24"/>
        </w:rPr>
        <w:t>о</w:t>
      </w:r>
      <w:r w:rsidRPr="0023308A">
        <w:rPr>
          <w:szCs w:val="24"/>
        </w:rPr>
        <w:t>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w:t>
      </w:r>
      <w:r w:rsidRPr="0023308A">
        <w:rPr>
          <w:szCs w:val="24"/>
        </w:rPr>
        <w:t>а</w:t>
      </w:r>
      <w:r w:rsidRPr="0023308A">
        <w:rPr>
          <w:szCs w:val="24"/>
        </w:rPr>
        <w:t>точные средства для финансирования мероприятий по надежному функционированию и разв</w:t>
      </w:r>
      <w:r w:rsidRPr="0023308A">
        <w:rPr>
          <w:szCs w:val="24"/>
        </w:rPr>
        <w:t>и</w:t>
      </w:r>
      <w:r w:rsidRPr="0023308A">
        <w:rPr>
          <w:szCs w:val="24"/>
        </w:rPr>
        <w:t>тию систем теплоснабжения.</w:t>
      </w:r>
    </w:p>
    <w:p w:rsidR="00302B66" w:rsidRPr="0023308A" w:rsidRDefault="00302B66" w:rsidP="00CC521F">
      <w:pPr>
        <w:spacing w:line="276" w:lineRule="auto"/>
        <w:ind w:firstLine="567"/>
        <w:rPr>
          <w:szCs w:val="24"/>
        </w:rPr>
      </w:pPr>
      <w:r w:rsidRPr="0023308A">
        <w:rPr>
          <w:szCs w:val="24"/>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w:t>
      </w:r>
      <w:r w:rsidRPr="0023308A">
        <w:rPr>
          <w:szCs w:val="24"/>
        </w:rPr>
        <w:t>о</w:t>
      </w:r>
      <w:r w:rsidRPr="0023308A">
        <w:rPr>
          <w:szCs w:val="24"/>
        </w:rPr>
        <w:t>номически обоснованных расходов организации и возможных изменений условий реализации инвестиционной программы.</w:t>
      </w:r>
    </w:p>
    <w:p w:rsidR="00302B66" w:rsidRPr="0023308A" w:rsidRDefault="00302B66" w:rsidP="00CC521F">
      <w:pPr>
        <w:spacing w:line="276" w:lineRule="auto"/>
        <w:ind w:firstLine="567"/>
        <w:rPr>
          <w:szCs w:val="24"/>
        </w:rPr>
      </w:pPr>
      <w:r w:rsidRPr="0023308A">
        <w:rPr>
          <w:szCs w:val="24"/>
        </w:rPr>
        <w:t>Законодательством определен механизм ограничения предельной величины тарифов п</w:t>
      </w:r>
      <w:r w:rsidRPr="0023308A">
        <w:rPr>
          <w:szCs w:val="24"/>
        </w:rPr>
        <w:t>у</w:t>
      </w:r>
      <w:r w:rsidRPr="0023308A">
        <w:rPr>
          <w:szCs w:val="24"/>
        </w:rPr>
        <w:t>тем установления ежегодных предельных индексов роста, а также механизм ограничения пр</w:t>
      </w:r>
      <w:r w:rsidRPr="0023308A">
        <w:rPr>
          <w:szCs w:val="24"/>
        </w:rPr>
        <w:t>е</w:t>
      </w:r>
      <w:r w:rsidRPr="0023308A">
        <w:rPr>
          <w:szCs w:val="24"/>
        </w:rPr>
        <w:t>дельной величины платы за ЖКУ для граждан путем установления ежегодных предельных и</w:t>
      </w:r>
      <w:r w:rsidRPr="0023308A">
        <w:rPr>
          <w:szCs w:val="24"/>
        </w:rPr>
        <w:t>н</w:t>
      </w:r>
      <w:r w:rsidRPr="0023308A">
        <w:rPr>
          <w:szCs w:val="24"/>
        </w:rPr>
        <w:t>дексов роста.</w:t>
      </w:r>
    </w:p>
    <w:p w:rsidR="00302B66" w:rsidRPr="0023308A" w:rsidRDefault="00302B66" w:rsidP="00CC521F">
      <w:pPr>
        <w:spacing w:line="276" w:lineRule="auto"/>
        <w:ind w:firstLine="567"/>
        <w:rPr>
          <w:szCs w:val="24"/>
        </w:rPr>
      </w:pPr>
      <w:r w:rsidRPr="0023308A">
        <w:rPr>
          <w:szCs w:val="24"/>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w:t>
      </w:r>
      <w:r w:rsidRPr="0023308A">
        <w:rPr>
          <w:szCs w:val="24"/>
        </w:rPr>
        <w:t>о</w:t>
      </w:r>
      <w:r w:rsidRPr="0023308A">
        <w:rPr>
          <w:szCs w:val="24"/>
        </w:rPr>
        <w:t>вать установления для организации тарифов на уровне выше установленного федеральным о</w:t>
      </w:r>
      <w:r w:rsidRPr="0023308A">
        <w:rPr>
          <w:szCs w:val="24"/>
        </w:rPr>
        <w:t>р</w:t>
      </w:r>
      <w:r w:rsidRPr="0023308A">
        <w:rPr>
          <w:szCs w:val="24"/>
        </w:rPr>
        <w:t>ганом предельного максимального уровня.</w:t>
      </w:r>
    </w:p>
    <w:p w:rsidR="00302B66" w:rsidRPr="0023308A" w:rsidRDefault="00302B66" w:rsidP="00CC521F">
      <w:pPr>
        <w:spacing w:line="276" w:lineRule="auto"/>
        <w:ind w:firstLine="567"/>
        <w:rPr>
          <w:szCs w:val="24"/>
        </w:rPr>
      </w:pPr>
      <w:r w:rsidRPr="0023308A">
        <w:rPr>
          <w:szCs w:val="24"/>
        </w:rPr>
        <w:t>Решение об установлении для организации тарифов на уровне выше предельного макс</w:t>
      </w:r>
      <w:r w:rsidRPr="0023308A">
        <w:rPr>
          <w:szCs w:val="24"/>
        </w:rPr>
        <w:t>и</w:t>
      </w:r>
      <w:r w:rsidRPr="0023308A">
        <w:rPr>
          <w:szCs w:val="24"/>
        </w:rPr>
        <w:t>мального принимается органом исполнительной власти субъекта РФ в области государственн</w:t>
      </w:r>
      <w:r w:rsidRPr="0023308A">
        <w:rPr>
          <w:szCs w:val="24"/>
        </w:rPr>
        <w:t>о</w:t>
      </w:r>
      <w:r w:rsidRPr="0023308A">
        <w:rPr>
          <w:szCs w:val="24"/>
        </w:rPr>
        <w:t>го регулирования тарифов (цен) самостоятельно и не требует согласования с федеральным о</w:t>
      </w:r>
      <w:r w:rsidRPr="0023308A">
        <w:rPr>
          <w:szCs w:val="24"/>
        </w:rPr>
        <w:t>р</w:t>
      </w:r>
      <w:r w:rsidRPr="0023308A">
        <w:rPr>
          <w:szCs w:val="24"/>
        </w:rPr>
        <w:t>ганом исполнительной власти в области государственного регулирования тарифов в сфере те</w:t>
      </w:r>
      <w:r w:rsidRPr="0023308A">
        <w:rPr>
          <w:szCs w:val="24"/>
        </w:rPr>
        <w:t>п</w:t>
      </w:r>
      <w:r w:rsidRPr="0023308A">
        <w:rPr>
          <w:szCs w:val="24"/>
        </w:rPr>
        <w:t>лоснабжения.</w:t>
      </w:r>
    </w:p>
    <w:p w:rsidR="005F699F" w:rsidRPr="0023308A" w:rsidRDefault="00CC521F" w:rsidP="000B7BF7">
      <w:pPr>
        <w:pStyle w:val="21"/>
      </w:pPr>
      <w:bookmarkStart w:id="271" w:name="_Toc97389325"/>
      <w:r w:rsidRPr="0023308A">
        <w:rPr>
          <w:rStyle w:val="ed"/>
        </w:rPr>
        <w:t>14.3</w:t>
      </w:r>
      <w:r w:rsidR="00CA191E" w:rsidRPr="0023308A">
        <w:rPr>
          <w:rStyle w:val="ed"/>
        </w:rPr>
        <w:t xml:space="preserve"> </w:t>
      </w:r>
      <w:r w:rsidRPr="0023308A">
        <w:rPr>
          <w:rStyle w:val="ed"/>
        </w:rPr>
        <w:t>Р</w:t>
      </w:r>
      <w:r w:rsidR="00CE6763" w:rsidRPr="0023308A">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1"/>
    </w:p>
    <w:p w:rsidR="00E40247" w:rsidRPr="0023308A" w:rsidRDefault="00E40247" w:rsidP="00CC521F">
      <w:pPr>
        <w:tabs>
          <w:tab w:val="left" w:pos="0"/>
        </w:tabs>
        <w:spacing w:line="276" w:lineRule="auto"/>
        <w:ind w:firstLine="567"/>
        <w:rPr>
          <w:szCs w:val="24"/>
        </w:rPr>
      </w:pPr>
      <w:r w:rsidRPr="0023308A">
        <w:rPr>
          <w:szCs w:val="24"/>
        </w:rPr>
        <w:t xml:space="preserve">Основным направлением развития системы централизованного теплоснабжения </w:t>
      </w:r>
      <w:r w:rsidR="002F5504" w:rsidRPr="0023308A">
        <w:rPr>
          <w:szCs w:val="24"/>
        </w:rPr>
        <w:t>рп. Су</w:t>
      </w:r>
      <w:r w:rsidR="002F5504" w:rsidRPr="0023308A">
        <w:rPr>
          <w:szCs w:val="24"/>
        </w:rPr>
        <w:t>к</w:t>
      </w:r>
      <w:r w:rsidR="002F5504" w:rsidRPr="0023308A">
        <w:rPr>
          <w:szCs w:val="24"/>
        </w:rPr>
        <w:t>сун</w:t>
      </w:r>
      <w:r w:rsidRPr="0023308A">
        <w:rPr>
          <w:szCs w:val="24"/>
        </w:rPr>
        <w:t xml:space="preserve"> выбрано </w:t>
      </w:r>
      <w:r w:rsidR="000056AB" w:rsidRPr="0023308A">
        <w:rPr>
          <w:szCs w:val="24"/>
        </w:rPr>
        <w:t>реконструкция существующих источников централизованного теплоснабжения с перераспределением тепловой</w:t>
      </w:r>
      <w:r w:rsidRPr="0023308A">
        <w:rPr>
          <w:szCs w:val="24"/>
        </w:rPr>
        <w:t xml:space="preserve"> нагрузки в зонах действия котельных №1 и №2, котельных №7 и №3, котельных №6 и №13, а также переводом части потребителей</w:t>
      </w:r>
      <w:r w:rsidR="00200463" w:rsidRPr="0023308A">
        <w:rPr>
          <w:szCs w:val="24"/>
        </w:rPr>
        <w:t xml:space="preserve"> (</w:t>
      </w:r>
      <w:r w:rsidR="004F477E" w:rsidRPr="0023308A">
        <w:rPr>
          <w:szCs w:val="24"/>
        </w:rPr>
        <w:t>одно-, двух-, трех- и чет</w:t>
      </w:r>
      <w:r w:rsidR="004F477E" w:rsidRPr="0023308A">
        <w:rPr>
          <w:szCs w:val="24"/>
        </w:rPr>
        <w:t>ы</w:t>
      </w:r>
      <w:r w:rsidR="004F477E" w:rsidRPr="0023308A">
        <w:rPr>
          <w:szCs w:val="24"/>
        </w:rPr>
        <w:t>рехквартирные</w:t>
      </w:r>
      <w:r w:rsidRPr="0023308A">
        <w:rPr>
          <w:szCs w:val="24"/>
        </w:rPr>
        <w:t xml:space="preserve"> жилые дома) на индивидуальное газовое отопление и замена изношенных участков тепловых сетей.</w:t>
      </w:r>
    </w:p>
    <w:p w:rsidR="00E3107E" w:rsidRPr="0023308A" w:rsidRDefault="00E3107E" w:rsidP="00CC521F">
      <w:pPr>
        <w:tabs>
          <w:tab w:val="left" w:pos="0"/>
        </w:tabs>
        <w:spacing w:line="276" w:lineRule="auto"/>
        <w:ind w:firstLine="567"/>
        <w:rPr>
          <w:szCs w:val="24"/>
          <w:lang w:eastAsia="ar-SA"/>
        </w:rPr>
      </w:pPr>
      <w:r w:rsidRPr="0023308A">
        <w:rPr>
          <w:szCs w:val="24"/>
          <w:lang w:eastAsia="ar-SA"/>
        </w:rPr>
        <w:t>Динамика изменения</w:t>
      </w:r>
      <w:r w:rsidR="00414BF6" w:rsidRPr="0023308A">
        <w:rPr>
          <w:szCs w:val="24"/>
          <w:lang w:eastAsia="ar-SA"/>
        </w:rPr>
        <w:t xml:space="preserve"> оценочной стоимости производства тепла</w:t>
      </w:r>
      <w:r w:rsidRPr="0023308A">
        <w:rPr>
          <w:szCs w:val="24"/>
          <w:lang w:eastAsia="ar-SA"/>
        </w:rPr>
        <w:t xml:space="preserve"> приведена </w:t>
      </w:r>
      <w:r w:rsidR="00E40247" w:rsidRPr="0023308A">
        <w:rPr>
          <w:szCs w:val="24"/>
          <w:lang w:eastAsia="ar-SA"/>
        </w:rPr>
        <w:t>на рисунке</w:t>
      </w:r>
      <w:r w:rsidR="00114626" w:rsidRPr="0023308A">
        <w:rPr>
          <w:szCs w:val="24"/>
          <w:lang w:eastAsia="ar-SA"/>
        </w:rPr>
        <w:t xml:space="preserve"> н</w:t>
      </w:r>
      <w:r w:rsidR="00114626" w:rsidRPr="0023308A">
        <w:rPr>
          <w:szCs w:val="24"/>
          <w:lang w:eastAsia="ar-SA"/>
        </w:rPr>
        <w:t>и</w:t>
      </w:r>
      <w:r w:rsidR="00114626" w:rsidRPr="0023308A">
        <w:rPr>
          <w:szCs w:val="24"/>
          <w:lang w:eastAsia="ar-SA"/>
        </w:rPr>
        <w:t>же</w:t>
      </w:r>
      <w:r w:rsidRPr="0023308A">
        <w:rPr>
          <w:szCs w:val="24"/>
          <w:lang w:eastAsia="ar-SA"/>
        </w:rPr>
        <w:t xml:space="preserve">. </w:t>
      </w:r>
    </w:p>
    <w:p w:rsidR="00114626" w:rsidRPr="0023308A" w:rsidRDefault="00114626" w:rsidP="00A3003B">
      <w:pPr>
        <w:tabs>
          <w:tab w:val="left" w:pos="0"/>
        </w:tabs>
        <w:spacing w:line="276" w:lineRule="auto"/>
        <w:ind w:firstLine="709"/>
        <w:rPr>
          <w:szCs w:val="24"/>
          <w:lang w:eastAsia="ar-SA"/>
        </w:rPr>
      </w:pPr>
    </w:p>
    <w:p w:rsidR="00E40247" w:rsidRPr="0023308A" w:rsidRDefault="00503B04" w:rsidP="00E24ADD">
      <w:pPr>
        <w:tabs>
          <w:tab w:val="left" w:pos="0"/>
        </w:tabs>
        <w:jc w:val="center"/>
        <w:rPr>
          <w:szCs w:val="24"/>
          <w:lang w:eastAsia="ar-SA"/>
        </w:rPr>
      </w:pPr>
      <w:r w:rsidRPr="0023308A">
        <w:rPr>
          <w:noProof/>
          <w:szCs w:val="24"/>
          <w:lang w:eastAsia="ru-RU"/>
        </w:rPr>
        <w:lastRenderedPageBreak/>
        <w:drawing>
          <wp:inline distT="0" distB="0" distL="0" distR="0" wp14:anchorId="2B6E36D4" wp14:editId="3E3A355D">
            <wp:extent cx="6237643" cy="33890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41878" cy="3391365"/>
                    </a:xfrm>
                    <a:prstGeom prst="rect">
                      <a:avLst/>
                    </a:prstGeom>
                    <a:noFill/>
                  </pic:spPr>
                </pic:pic>
              </a:graphicData>
            </a:graphic>
          </wp:inline>
        </w:drawing>
      </w:r>
    </w:p>
    <w:p w:rsidR="0030778E" w:rsidRPr="0023308A" w:rsidRDefault="00E40247" w:rsidP="001E5468">
      <w:pPr>
        <w:pStyle w:val="aff8"/>
        <w:jc w:val="center"/>
        <w:rPr>
          <w:szCs w:val="24"/>
          <w:lang w:eastAsia="ar-SA"/>
        </w:rPr>
      </w:pPr>
      <w:r w:rsidRPr="0023308A">
        <w:t xml:space="preserve">Рисунок </w:t>
      </w:r>
      <w:r w:rsidR="008A3CE6" w:rsidRPr="0023308A">
        <w:fldChar w:fldCharType="begin"/>
      </w:r>
      <w:r w:rsidR="00A851D1" w:rsidRPr="0023308A">
        <w:instrText xml:space="preserve"> SEQ Рисунок \* ARABIC </w:instrText>
      </w:r>
      <w:r w:rsidR="008A3CE6" w:rsidRPr="0023308A">
        <w:fldChar w:fldCharType="separate"/>
      </w:r>
      <w:r w:rsidR="00D077BD" w:rsidRPr="0023308A">
        <w:rPr>
          <w:noProof/>
        </w:rPr>
        <w:t>13</w:t>
      </w:r>
      <w:r w:rsidR="008A3CE6" w:rsidRPr="0023308A">
        <w:rPr>
          <w:noProof/>
        </w:rPr>
        <w:fldChar w:fldCharType="end"/>
      </w:r>
      <w:r w:rsidR="00114626" w:rsidRPr="0023308A">
        <w:t xml:space="preserve">– Динамика изменения </w:t>
      </w:r>
      <w:r w:rsidR="00114626" w:rsidRPr="0023308A">
        <w:rPr>
          <w:szCs w:val="24"/>
          <w:lang w:eastAsia="ar-SA"/>
        </w:rPr>
        <w:t>оценочной стоимости производства тепла</w:t>
      </w:r>
    </w:p>
    <w:p w:rsidR="004E6F6A" w:rsidRPr="0023308A" w:rsidRDefault="007D12AB" w:rsidP="000B7BF7">
      <w:pPr>
        <w:pStyle w:val="21"/>
        <w:rPr>
          <w:rFonts w:eastAsia="Microsoft YaHei"/>
        </w:rPr>
      </w:pPr>
      <w:bookmarkStart w:id="272" w:name="_Toc97389326"/>
      <w:r w:rsidRPr="0023308A">
        <w:rPr>
          <w:rFonts w:eastAsia="Microsoft YaHei"/>
        </w:rPr>
        <w:t>14.</w:t>
      </w:r>
      <w:r w:rsidR="00CC521F" w:rsidRPr="0023308A">
        <w:rPr>
          <w:rFonts w:eastAsia="Microsoft YaHei"/>
        </w:rPr>
        <w:t>4</w:t>
      </w:r>
      <w:r w:rsidRPr="0023308A">
        <w:rPr>
          <w:rFonts w:eastAsia="Microsoft YaHei"/>
        </w:rPr>
        <w:t xml:space="preserve"> </w:t>
      </w:r>
      <w:r w:rsidR="004E6F6A"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72"/>
    </w:p>
    <w:p w:rsidR="00DD0BFB" w:rsidRPr="0023308A" w:rsidRDefault="00DD0BFB" w:rsidP="00A12BBB">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E41600"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 xml:space="preserve">(в редакции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Методическими указан</w:t>
      </w:r>
      <w:r w:rsidRPr="0023308A">
        <w:t>и</w:t>
      </w:r>
      <w:r w:rsidRPr="0023308A">
        <w:t>ями</w:t>
      </w:r>
      <w:r w:rsidR="00127490" w:rsidRPr="0023308A">
        <w:t xml:space="preserve">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3735A7" w:rsidRPr="0023308A" w:rsidRDefault="003735A7" w:rsidP="00775731">
      <w:pPr>
        <w:pStyle w:val="1"/>
        <w:sectPr w:rsidR="003735A7" w:rsidRPr="0023308A" w:rsidSect="003B765F">
          <w:pgSz w:w="11906" w:h="16838"/>
          <w:pgMar w:top="1134" w:right="851" w:bottom="1134" w:left="1134" w:header="708" w:footer="708" w:gutter="0"/>
          <w:cols w:space="708"/>
          <w:docGrid w:linePitch="360"/>
        </w:sectPr>
      </w:pPr>
    </w:p>
    <w:p w:rsidR="00E847F5" w:rsidRPr="0023308A" w:rsidRDefault="00E847F5" w:rsidP="000B7BF7">
      <w:pPr>
        <w:pStyle w:val="1"/>
      </w:pPr>
      <w:bookmarkStart w:id="273" w:name="_Toc97389327"/>
      <w:r w:rsidRPr="0023308A">
        <w:lastRenderedPageBreak/>
        <w:t>ГЛАВА 1</w:t>
      </w:r>
      <w:r w:rsidR="00231152" w:rsidRPr="0023308A">
        <w:t>5</w:t>
      </w:r>
      <w:r w:rsidRPr="0023308A">
        <w:t xml:space="preserve"> </w:t>
      </w:r>
      <w:r w:rsidR="00CE6763" w:rsidRPr="0023308A">
        <w:t>Реестр единых теплоснабжающих организаций</w:t>
      </w:r>
      <w:bookmarkEnd w:id="273"/>
    </w:p>
    <w:p w:rsidR="005F699F" w:rsidRPr="0023308A" w:rsidRDefault="00CC521F" w:rsidP="000B7BF7">
      <w:pPr>
        <w:pStyle w:val="21"/>
        <w:rPr>
          <w:rStyle w:val="ed"/>
        </w:rPr>
      </w:pPr>
      <w:bookmarkStart w:id="274" w:name="_Toc97389328"/>
      <w:r w:rsidRPr="0023308A">
        <w:rPr>
          <w:rStyle w:val="ed"/>
        </w:rPr>
        <w:t>15.1</w:t>
      </w:r>
      <w:r w:rsidR="00A12BBB" w:rsidRPr="0023308A">
        <w:rPr>
          <w:rStyle w:val="ed"/>
        </w:rPr>
        <w:t xml:space="preserve"> </w:t>
      </w:r>
      <w:r w:rsidRPr="0023308A">
        <w:rPr>
          <w:rStyle w:val="ed"/>
        </w:rPr>
        <w:t>Р</w:t>
      </w:r>
      <w:r w:rsidR="00CE6763" w:rsidRPr="0023308A">
        <w:rPr>
          <w:rStyle w:val="ed"/>
        </w:rPr>
        <w:t>еестр систем теплоснабжения, содержащий перечень теплоснабжающих орг</w:t>
      </w:r>
      <w:r w:rsidR="00CE6763" w:rsidRPr="0023308A">
        <w:rPr>
          <w:rStyle w:val="ed"/>
        </w:rPr>
        <w:t>а</w:t>
      </w:r>
      <w:r w:rsidR="00CE6763" w:rsidRPr="0023308A">
        <w:rPr>
          <w:rStyle w:val="ed"/>
        </w:rPr>
        <w:t>низаций, действующих в каждой системе теплоснабжения, расположенных в границах г</w:t>
      </w:r>
      <w:r w:rsidR="00CE6763" w:rsidRPr="0023308A">
        <w:rPr>
          <w:rStyle w:val="ed"/>
        </w:rPr>
        <w:t>о</w:t>
      </w:r>
      <w:r w:rsidR="00CE6763" w:rsidRPr="0023308A">
        <w:rPr>
          <w:rStyle w:val="ed"/>
        </w:rPr>
        <w:t>родского округа</w:t>
      </w:r>
      <w:bookmarkEnd w:id="274"/>
    </w:p>
    <w:p w:rsidR="00E664B3" w:rsidRPr="0023308A" w:rsidRDefault="00935E97" w:rsidP="00CC521F">
      <w:pPr>
        <w:spacing w:line="276" w:lineRule="auto"/>
        <w:ind w:firstLine="709"/>
      </w:pPr>
      <w:r w:rsidRPr="0023308A">
        <w:t xml:space="preserve">В настоящее время </w:t>
      </w:r>
      <w:r w:rsidR="00CD697E" w:rsidRPr="0023308A">
        <w:t>н</w:t>
      </w:r>
      <w:r w:rsidR="00F63CDD" w:rsidRPr="0023308A">
        <w:t xml:space="preserve">а </w:t>
      </w:r>
      <w:r w:rsidR="000A5A43" w:rsidRPr="0023308A">
        <w:t>территории Суксунского ГО</w:t>
      </w:r>
      <w:r w:rsidR="00F63CDD" w:rsidRPr="0023308A">
        <w:t xml:space="preserve"> действует 14 источников централиз</w:t>
      </w:r>
      <w:r w:rsidR="00F63CDD" w:rsidRPr="0023308A">
        <w:t>о</w:t>
      </w:r>
      <w:r w:rsidR="00F63CDD" w:rsidRPr="0023308A">
        <w:t>ванного теплоснабжения</w:t>
      </w:r>
      <w:r w:rsidRPr="0023308A">
        <w:t xml:space="preserve">. </w:t>
      </w:r>
      <w:r w:rsidR="00E664B3" w:rsidRPr="0023308A">
        <w:t>Обслуживание источников теплоснабжения осуществляется следу</w:t>
      </w:r>
      <w:r w:rsidR="00E664B3" w:rsidRPr="0023308A">
        <w:t>ю</w:t>
      </w:r>
      <w:r w:rsidR="00E664B3" w:rsidRPr="0023308A">
        <w:t>щими теплоснабжающими организациями:</w:t>
      </w:r>
    </w:p>
    <w:p w:rsidR="00341137" w:rsidRPr="0023308A" w:rsidRDefault="00CC521F" w:rsidP="00CC521F">
      <w:pPr>
        <w:pStyle w:val="aa"/>
        <w:spacing w:line="276" w:lineRule="auto"/>
        <w:ind w:firstLine="709"/>
      </w:pPr>
      <w:r w:rsidRPr="0023308A">
        <w:t xml:space="preserve">1) </w:t>
      </w:r>
      <w:r w:rsidR="00341137" w:rsidRPr="0023308A">
        <w:t>МУП «</w:t>
      </w:r>
      <w:r w:rsidR="00E40247" w:rsidRPr="0023308A">
        <w:t>СКС</w:t>
      </w:r>
      <w:r w:rsidR="00341137" w:rsidRPr="0023308A">
        <w:t xml:space="preserve">» (Котельные </w:t>
      </w:r>
      <w:r w:rsidR="002F5504" w:rsidRPr="0023308A">
        <w:t>рп. Суксун</w:t>
      </w:r>
      <w:r w:rsidR="00341137" w:rsidRPr="0023308A">
        <w:t>);</w:t>
      </w:r>
    </w:p>
    <w:p w:rsidR="00341137" w:rsidRPr="0023308A" w:rsidRDefault="00CC521F" w:rsidP="00CC521F">
      <w:pPr>
        <w:pStyle w:val="aa"/>
        <w:spacing w:line="276" w:lineRule="auto"/>
        <w:ind w:firstLine="709"/>
      </w:pPr>
      <w:r w:rsidRPr="0023308A">
        <w:rPr>
          <w:rFonts w:eastAsia="Times New Roman"/>
          <w:szCs w:val="24"/>
          <w:lang w:eastAsia="ru-RU"/>
        </w:rPr>
        <w:t xml:space="preserve">2) </w:t>
      </w:r>
      <w:r w:rsidR="00341137" w:rsidRPr="0023308A">
        <w:rPr>
          <w:rFonts w:eastAsia="Times New Roman"/>
          <w:szCs w:val="24"/>
          <w:lang w:eastAsia="ru-RU"/>
        </w:rPr>
        <w:t xml:space="preserve">ООО «Настена» </w:t>
      </w:r>
      <w:r w:rsidR="00787B99" w:rsidRPr="0023308A">
        <w:rPr>
          <w:rFonts w:eastAsia="Times New Roman"/>
          <w:szCs w:val="24"/>
          <w:lang w:eastAsia="ru-RU"/>
        </w:rPr>
        <w:t>(</w:t>
      </w:r>
      <w:r w:rsidR="00341137" w:rsidRPr="0023308A">
        <w:rPr>
          <w:rFonts w:eastAsia="Times New Roman"/>
          <w:szCs w:val="24"/>
          <w:lang w:eastAsia="ru-RU"/>
        </w:rPr>
        <w:t>котельные, отапливаю</w:t>
      </w:r>
      <w:r w:rsidRPr="0023308A">
        <w:rPr>
          <w:rFonts w:eastAsia="Times New Roman"/>
          <w:szCs w:val="24"/>
          <w:lang w:eastAsia="ru-RU"/>
        </w:rPr>
        <w:t>щие социально-значимые объекты).</w:t>
      </w:r>
    </w:p>
    <w:p w:rsidR="00E44D80" w:rsidRPr="0023308A" w:rsidRDefault="00E44D80" w:rsidP="00CC521F">
      <w:pPr>
        <w:spacing w:line="276" w:lineRule="auto"/>
        <w:ind w:firstLine="709"/>
        <w:rPr>
          <w:szCs w:val="24"/>
        </w:rPr>
      </w:pPr>
      <w:r w:rsidRPr="0023308A">
        <w:rPr>
          <w:szCs w:val="24"/>
        </w:rPr>
        <w:t>Сведения о присвоении статус</w:t>
      </w:r>
      <w:r w:rsidR="00CC521F" w:rsidRPr="0023308A">
        <w:rPr>
          <w:szCs w:val="24"/>
        </w:rPr>
        <w:t>а</w:t>
      </w:r>
      <w:r w:rsidRPr="0023308A">
        <w:rPr>
          <w:szCs w:val="24"/>
        </w:rPr>
        <w:t xml:space="preserve"> единой теплоснабжающей организации, теплоснабжа</w:t>
      </w:r>
      <w:r w:rsidRPr="0023308A">
        <w:rPr>
          <w:szCs w:val="24"/>
        </w:rPr>
        <w:t>ю</w:t>
      </w:r>
      <w:r w:rsidRPr="0023308A">
        <w:rPr>
          <w:szCs w:val="24"/>
        </w:rPr>
        <w:t xml:space="preserve">щим организациям, действующим на </w:t>
      </w:r>
      <w:r w:rsidR="000A5A43" w:rsidRPr="0023308A">
        <w:rPr>
          <w:szCs w:val="24"/>
        </w:rPr>
        <w:t>территории Суксунского ГО</w:t>
      </w:r>
      <w:r w:rsidRPr="0023308A">
        <w:rPr>
          <w:szCs w:val="24"/>
        </w:rPr>
        <w:t>, отсутствуют.</w:t>
      </w:r>
    </w:p>
    <w:p w:rsidR="00CF21D5" w:rsidRPr="0023308A" w:rsidRDefault="00CF21D5" w:rsidP="00CC521F">
      <w:pPr>
        <w:spacing w:line="276" w:lineRule="auto"/>
        <w:ind w:firstLine="709"/>
        <w:rPr>
          <w:szCs w:val="24"/>
        </w:rPr>
      </w:pPr>
      <w:r w:rsidRPr="0023308A">
        <w:rPr>
          <w:szCs w:val="24"/>
        </w:rPr>
        <w:t xml:space="preserve">Реестр систем теплоснабжения приведен в таблице </w:t>
      </w:r>
      <w:r w:rsidR="00935E97" w:rsidRPr="0023308A">
        <w:rPr>
          <w:szCs w:val="24"/>
        </w:rPr>
        <w:t>7</w:t>
      </w:r>
      <w:r w:rsidR="00814188" w:rsidRPr="0023308A">
        <w:rPr>
          <w:szCs w:val="24"/>
        </w:rPr>
        <w:t>9</w:t>
      </w:r>
      <w:r w:rsidRPr="0023308A">
        <w:rPr>
          <w:szCs w:val="24"/>
        </w:rPr>
        <w:t>.</w:t>
      </w:r>
    </w:p>
    <w:p w:rsidR="005F699F" w:rsidRPr="0023308A" w:rsidRDefault="00CC521F" w:rsidP="000B7BF7">
      <w:pPr>
        <w:pStyle w:val="21"/>
        <w:rPr>
          <w:rStyle w:val="ed"/>
        </w:rPr>
      </w:pPr>
      <w:bookmarkStart w:id="275" w:name="_Toc97389329"/>
      <w:r w:rsidRPr="0023308A">
        <w:rPr>
          <w:rStyle w:val="ed"/>
        </w:rPr>
        <w:t>15.2</w:t>
      </w:r>
      <w:r w:rsidR="005F699F" w:rsidRPr="0023308A">
        <w:rPr>
          <w:rStyle w:val="ed"/>
        </w:rPr>
        <w:t> </w:t>
      </w:r>
      <w:r w:rsidRPr="0023308A">
        <w:rPr>
          <w:rStyle w:val="ed"/>
        </w:rPr>
        <w:t>Р</w:t>
      </w:r>
      <w:r w:rsidR="00CE6763" w:rsidRPr="0023308A">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5"/>
    </w:p>
    <w:p w:rsidR="00614739" w:rsidRPr="0023308A" w:rsidRDefault="00614739" w:rsidP="00A12BBB">
      <w:pPr>
        <w:spacing w:line="276" w:lineRule="auto"/>
        <w:ind w:firstLine="567"/>
        <w:rPr>
          <w:rStyle w:val="ed"/>
          <w:szCs w:val="24"/>
        </w:rPr>
      </w:pPr>
      <w:r w:rsidRPr="0023308A">
        <w:rPr>
          <w:rStyle w:val="ed"/>
          <w:szCs w:val="24"/>
        </w:rPr>
        <w:t xml:space="preserve">Реестр </w:t>
      </w:r>
      <w:r w:rsidR="00302B66" w:rsidRPr="0023308A">
        <w:rPr>
          <w:rStyle w:val="ed"/>
          <w:szCs w:val="24"/>
        </w:rPr>
        <w:t>единых теплоснабжающих организаций</w:t>
      </w:r>
      <w:r w:rsidRPr="0023308A">
        <w:rPr>
          <w:rStyle w:val="ed"/>
          <w:szCs w:val="24"/>
        </w:rPr>
        <w:t>, содержащий перечень систем теплосна</w:t>
      </w:r>
      <w:r w:rsidRPr="0023308A">
        <w:rPr>
          <w:rStyle w:val="ed"/>
          <w:szCs w:val="24"/>
        </w:rPr>
        <w:t>б</w:t>
      </w:r>
      <w:r w:rsidRPr="0023308A">
        <w:rPr>
          <w:rStyle w:val="ed"/>
          <w:szCs w:val="24"/>
        </w:rPr>
        <w:t xml:space="preserve">жения, входящих в зону деятельности </w:t>
      </w:r>
      <w:r w:rsidR="00302B66" w:rsidRPr="0023308A">
        <w:rPr>
          <w:rStyle w:val="ed"/>
          <w:szCs w:val="24"/>
        </w:rPr>
        <w:t>единой теплоснабжающей организаций</w:t>
      </w:r>
      <w:r w:rsidRPr="0023308A">
        <w:rPr>
          <w:rStyle w:val="ed"/>
          <w:szCs w:val="24"/>
        </w:rPr>
        <w:t>, привед</w:t>
      </w:r>
      <w:r w:rsidR="00B518E3" w:rsidRPr="0023308A">
        <w:rPr>
          <w:rStyle w:val="ed"/>
          <w:szCs w:val="24"/>
        </w:rPr>
        <w:t>е</w:t>
      </w:r>
      <w:r w:rsidRPr="0023308A">
        <w:rPr>
          <w:rStyle w:val="ed"/>
          <w:szCs w:val="24"/>
        </w:rPr>
        <w:t>н в та</w:t>
      </w:r>
      <w:r w:rsidRPr="0023308A">
        <w:rPr>
          <w:rStyle w:val="ed"/>
          <w:szCs w:val="24"/>
        </w:rPr>
        <w:t>б</w:t>
      </w:r>
      <w:r w:rsidRPr="0023308A">
        <w:rPr>
          <w:rStyle w:val="ed"/>
          <w:szCs w:val="24"/>
        </w:rPr>
        <w:t xml:space="preserve">лице </w:t>
      </w:r>
      <w:r w:rsidR="00935E97" w:rsidRPr="0023308A">
        <w:rPr>
          <w:rStyle w:val="ed"/>
          <w:szCs w:val="24"/>
        </w:rPr>
        <w:t>7</w:t>
      </w:r>
      <w:r w:rsidR="00814188" w:rsidRPr="0023308A">
        <w:rPr>
          <w:rStyle w:val="ed"/>
          <w:szCs w:val="24"/>
        </w:rPr>
        <w:t>9</w:t>
      </w:r>
      <w:r w:rsidRPr="0023308A">
        <w:rPr>
          <w:rStyle w:val="ed"/>
          <w:szCs w:val="24"/>
        </w:rPr>
        <w:t>.</w:t>
      </w:r>
    </w:p>
    <w:p w:rsidR="00614739" w:rsidRPr="0023308A" w:rsidRDefault="00614739" w:rsidP="00775731">
      <w:pPr>
        <w:ind w:firstLine="567"/>
        <w:rPr>
          <w:rStyle w:val="ed"/>
          <w:szCs w:val="24"/>
        </w:rPr>
      </w:pPr>
    </w:p>
    <w:p w:rsidR="00614739" w:rsidRPr="0023308A" w:rsidRDefault="005B2F54" w:rsidP="005B2F54">
      <w:pPr>
        <w:pStyle w:val="aff8"/>
      </w:pPr>
      <w:r w:rsidRPr="0023308A">
        <w:t xml:space="preserve">Таблица </w:t>
      </w:r>
      <w:r w:rsidR="008A3CE6" w:rsidRPr="0023308A">
        <w:fldChar w:fldCharType="begin"/>
      </w:r>
      <w:r w:rsidR="00A851D1" w:rsidRPr="0023308A">
        <w:instrText xml:space="preserve"> SEQ Таблица \* ARABIC </w:instrText>
      </w:r>
      <w:r w:rsidR="008A3CE6" w:rsidRPr="0023308A">
        <w:fldChar w:fldCharType="separate"/>
      </w:r>
      <w:r w:rsidR="00EC3DD9" w:rsidRPr="0023308A">
        <w:rPr>
          <w:noProof/>
        </w:rPr>
        <w:t>79</w:t>
      </w:r>
      <w:r w:rsidR="008A3CE6" w:rsidRPr="0023308A">
        <w:rPr>
          <w:noProof/>
        </w:rPr>
        <w:fldChar w:fldCharType="end"/>
      </w:r>
      <w:r w:rsidRPr="0023308A">
        <w:t xml:space="preserve"> </w:t>
      </w:r>
      <w:r w:rsidR="00614739" w:rsidRPr="0023308A">
        <w:t>- Реестр ЕТО, содержащий</w:t>
      </w:r>
      <w:r w:rsidR="001860C7" w:rsidRPr="0023308A">
        <w:t xml:space="preserve"> перечень систем теплоснабжения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2"/>
        <w:gridCol w:w="2748"/>
        <w:gridCol w:w="4523"/>
        <w:gridCol w:w="1854"/>
      </w:tblGrid>
      <w:tr w:rsidR="005B273F" w:rsidRPr="0023308A" w:rsidTr="00E41600">
        <w:trPr>
          <w:tblHeader/>
        </w:trPr>
        <w:tc>
          <w:tcPr>
            <w:tcW w:w="404" w:type="pct"/>
            <w:vAlign w:val="center"/>
          </w:tcPr>
          <w:p w:rsidR="00EC3DD9" w:rsidRPr="0023308A" w:rsidRDefault="00EC3DD9" w:rsidP="00EC3DD9">
            <w:pPr>
              <w:jc w:val="center"/>
              <w:rPr>
                <w:sz w:val="22"/>
              </w:rPr>
            </w:pPr>
            <w:r w:rsidRPr="0023308A">
              <w:rPr>
                <w:sz w:val="22"/>
              </w:rPr>
              <w:t>№ п/п</w:t>
            </w:r>
          </w:p>
        </w:tc>
        <w:tc>
          <w:tcPr>
            <w:tcW w:w="1384" w:type="pct"/>
            <w:vAlign w:val="center"/>
          </w:tcPr>
          <w:p w:rsidR="00EC3DD9" w:rsidRPr="0023308A" w:rsidRDefault="00EC3DD9" w:rsidP="00EC3DD9">
            <w:pPr>
              <w:jc w:val="center"/>
              <w:rPr>
                <w:sz w:val="22"/>
              </w:rPr>
            </w:pPr>
            <w:r w:rsidRPr="0023308A">
              <w:rPr>
                <w:sz w:val="22"/>
              </w:rPr>
              <w:t>Наименование Единой те</w:t>
            </w:r>
            <w:r w:rsidRPr="0023308A">
              <w:rPr>
                <w:sz w:val="22"/>
              </w:rPr>
              <w:t>п</w:t>
            </w:r>
            <w:r w:rsidRPr="0023308A">
              <w:rPr>
                <w:sz w:val="22"/>
              </w:rPr>
              <w:t xml:space="preserve">лоснабжающей организации </w:t>
            </w:r>
          </w:p>
        </w:tc>
        <w:tc>
          <w:tcPr>
            <w:tcW w:w="2278" w:type="pct"/>
            <w:vAlign w:val="center"/>
          </w:tcPr>
          <w:p w:rsidR="00EC3DD9" w:rsidRPr="0023308A" w:rsidRDefault="00EC3DD9" w:rsidP="00EC3DD9">
            <w:pPr>
              <w:jc w:val="center"/>
              <w:rPr>
                <w:sz w:val="22"/>
              </w:rPr>
            </w:pPr>
            <w:r w:rsidRPr="0023308A">
              <w:rPr>
                <w:sz w:val="22"/>
              </w:rPr>
              <w:t>Наименование источника системы централиз</w:t>
            </w:r>
            <w:r w:rsidRPr="0023308A">
              <w:rPr>
                <w:sz w:val="22"/>
              </w:rPr>
              <w:t>о</w:t>
            </w:r>
            <w:r w:rsidRPr="0023308A">
              <w:rPr>
                <w:sz w:val="22"/>
              </w:rPr>
              <w:t>ванного теплоснабжения</w:t>
            </w:r>
          </w:p>
        </w:tc>
        <w:tc>
          <w:tcPr>
            <w:tcW w:w="934" w:type="pct"/>
            <w:vAlign w:val="center"/>
          </w:tcPr>
          <w:p w:rsidR="00EC3DD9" w:rsidRPr="0023308A" w:rsidRDefault="00EC3DD9" w:rsidP="00EC3DD9">
            <w:pPr>
              <w:jc w:val="center"/>
              <w:rPr>
                <w:sz w:val="22"/>
              </w:rPr>
            </w:pPr>
            <w:r w:rsidRPr="0023308A">
              <w:rPr>
                <w:sz w:val="22"/>
              </w:rPr>
              <w:t>Зона деятельности</w:t>
            </w:r>
          </w:p>
        </w:tc>
      </w:tr>
      <w:tr w:rsidR="005B273F" w:rsidRPr="0023308A" w:rsidTr="00E41600">
        <w:tc>
          <w:tcPr>
            <w:tcW w:w="404" w:type="pct"/>
            <w:vMerge w:val="restart"/>
            <w:vAlign w:val="center"/>
          </w:tcPr>
          <w:p w:rsidR="00EC3DD9" w:rsidRPr="0023308A" w:rsidRDefault="00EC3DD9" w:rsidP="00EC3DD9">
            <w:pPr>
              <w:jc w:val="center"/>
              <w:rPr>
                <w:rFonts w:eastAsia="Times New Roman"/>
                <w:sz w:val="22"/>
                <w:lang w:eastAsia="ru-RU"/>
              </w:rPr>
            </w:pPr>
            <w:r w:rsidRPr="0023308A">
              <w:rPr>
                <w:rFonts w:eastAsia="Times New Roman"/>
                <w:sz w:val="22"/>
                <w:lang w:eastAsia="ru-RU"/>
              </w:rPr>
              <w:t>1</w:t>
            </w:r>
          </w:p>
        </w:tc>
        <w:tc>
          <w:tcPr>
            <w:tcW w:w="1384" w:type="pct"/>
            <w:vMerge w:val="restart"/>
            <w:vAlign w:val="center"/>
          </w:tcPr>
          <w:p w:rsidR="00EC3DD9" w:rsidRPr="0023308A" w:rsidRDefault="00EC3DD9" w:rsidP="00EC3DD9">
            <w:pPr>
              <w:jc w:val="center"/>
              <w:rPr>
                <w:rFonts w:eastAsia="Times New Roman"/>
                <w:sz w:val="22"/>
                <w:lang w:eastAsia="ru-RU"/>
              </w:rPr>
            </w:pPr>
            <w:r w:rsidRPr="0023308A">
              <w:rPr>
                <w:rFonts w:eastAsia="Times New Roman"/>
                <w:sz w:val="22"/>
                <w:lang w:eastAsia="ru-RU"/>
              </w:rPr>
              <w:t>МУП «СКС»</w:t>
            </w:r>
          </w:p>
        </w:tc>
        <w:tc>
          <w:tcPr>
            <w:tcW w:w="2278" w:type="pct"/>
            <w:vAlign w:val="center"/>
          </w:tcPr>
          <w:p w:rsidR="00EC3DD9" w:rsidRPr="0023308A" w:rsidRDefault="00EC3DD9" w:rsidP="00EC3DD9">
            <w:pPr>
              <w:rPr>
                <w:sz w:val="22"/>
              </w:rPr>
            </w:pPr>
            <w:r w:rsidRPr="0023308A">
              <w:rPr>
                <w:sz w:val="22"/>
              </w:rPr>
              <w:t>Котельная №1 (Пермский край, Суксунский р-н, рп. Суксун, пер. Нефтяников, д. 5)</w:t>
            </w:r>
          </w:p>
        </w:tc>
        <w:tc>
          <w:tcPr>
            <w:tcW w:w="934" w:type="pct"/>
            <w:vAlign w:val="center"/>
          </w:tcPr>
          <w:p w:rsidR="00E41600" w:rsidRPr="0023308A" w:rsidRDefault="00EC3DD9" w:rsidP="00EC3DD9">
            <w:pPr>
              <w:jc w:val="center"/>
              <w:rPr>
                <w:sz w:val="22"/>
              </w:rPr>
            </w:pPr>
            <w:r w:rsidRPr="0023308A">
              <w:rPr>
                <w:sz w:val="22"/>
              </w:rPr>
              <w:t xml:space="preserve">Котельная, </w:t>
            </w:r>
          </w:p>
          <w:p w:rsidR="00EC3DD9" w:rsidRPr="0023308A" w:rsidRDefault="00EC3DD9" w:rsidP="00EC3DD9">
            <w:pPr>
              <w:jc w:val="center"/>
              <w:rPr>
                <w:sz w:val="22"/>
              </w:rPr>
            </w:pPr>
            <w:r w:rsidRPr="0023308A">
              <w:rPr>
                <w:sz w:val="22"/>
              </w:rPr>
              <w:t>тепловые сети</w:t>
            </w:r>
          </w:p>
        </w:tc>
      </w:tr>
      <w:tr w:rsidR="005B273F" w:rsidRPr="0023308A" w:rsidTr="00E41600">
        <w:tc>
          <w:tcPr>
            <w:tcW w:w="404" w:type="pct"/>
            <w:vMerge/>
            <w:vAlign w:val="center"/>
          </w:tcPr>
          <w:p w:rsidR="00EC3DD9" w:rsidRPr="0023308A" w:rsidRDefault="00EC3DD9" w:rsidP="00EC3DD9">
            <w:pPr>
              <w:jc w:val="center"/>
              <w:rPr>
                <w:rFonts w:eastAsia="Times New Roman"/>
                <w:sz w:val="22"/>
                <w:lang w:eastAsia="ru-RU"/>
              </w:rPr>
            </w:pPr>
          </w:p>
        </w:tc>
        <w:tc>
          <w:tcPr>
            <w:tcW w:w="1384" w:type="pct"/>
            <w:vMerge/>
            <w:vAlign w:val="center"/>
          </w:tcPr>
          <w:p w:rsidR="00EC3DD9" w:rsidRPr="0023308A" w:rsidRDefault="00EC3DD9" w:rsidP="00EC3DD9">
            <w:pPr>
              <w:jc w:val="center"/>
              <w:rPr>
                <w:rFonts w:eastAsia="Times New Roman"/>
                <w:sz w:val="22"/>
                <w:lang w:eastAsia="ru-RU"/>
              </w:rPr>
            </w:pPr>
          </w:p>
        </w:tc>
        <w:tc>
          <w:tcPr>
            <w:tcW w:w="2278" w:type="pct"/>
            <w:vAlign w:val="center"/>
          </w:tcPr>
          <w:p w:rsidR="00EC3DD9" w:rsidRPr="0023308A" w:rsidRDefault="00EC3DD9" w:rsidP="00EC3DD9">
            <w:pPr>
              <w:rPr>
                <w:sz w:val="22"/>
              </w:rPr>
            </w:pPr>
            <w:r w:rsidRPr="0023308A">
              <w:rPr>
                <w:sz w:val="22"/>
              </w:rPr>
              <w:t>Котельная №2 (Пермский край, Суксунский р-н, рп. Суксун, ул. Карла Маркса, д. 96)</w:t>
            </w:r>
          </w:p>
        </w:tc>
        <w:tc>
          <w:tcPr>
            <w:tcW w:w="934" w:type="pct"/>
            <w:vAlign w:val="center"/>
          </w:tcPr>
          <w:p w:rsidR="00E41600" w:rsidRPr="0023308A" w:rsidRDefault="00E41600" w:rsidP="00E41600">
            <w:pPr>
              <w:jc w:val="center"/>
              <w:rPr>
                <w:sz w:val="22"/>
              </w:rPr>
            </w:pPr>
            <w:r w:rsidRPr="0023308A">
              <w:rPr>
                <w:sz w:val="22"/>
              </w:rPr>
              <w:t xml:space="preserve">Котельная, </w:t>
            </w:r>
          </w:p>
          <w:p w:rsidR="00EC3DD9" w:rsidRPr="0023308A" w:rsidRDefault="00E41600" w:rsidP="00E41600">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№3 (Пермский край, Суксунский р-н, рп. Суксун, ул. Зеленая, д. 40г)</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№4 (Пермский край, Суксунский р-н, в границах Суксунского городского посел</w:t>
            </w:r>
            <w:r w:rsidRPr="0023308A">
              <w:rPr>
                <w:sz w:val="22"/>
              </w:rPr>
              <w:t>е</w:t>
            </w:r>
            <w:r w:rsidRPr="0023308A">
              <w:rPr>
                <w:sz w:val="22"/>
              </w:rPr>
              <w:t>ния, урочище «Очистные»)</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№6 (Пермский край, Суксунский р-н, рп. Суксун, ул. Школьная, д. 1)</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№7 (Пермский край, Суксунский р-н, рп. Суксун, ул. Пугачева, зд. 9)</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№8 (Пермский край, Суксунский р-н, рп. Суксун, пер. Карла Маркса)</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№9 (Пермский край, Суксунский р-н, рп. Суксун, ул. Халтурина, 6)</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№11 (Пермский край, Суксунский р-н, рп. Суксун, ул. Кирова, зд. 48А)</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№12 (Пермский край, Суксунский р-н, рп. Суксун, ул. Чапаева, д. 14Б)</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№13 (Пермский край, Суксунский р-н, рп. Суксун, ул. Вишнёвая)</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№14 (Пермский край, Суксунский р-н, д. Киселево, ул. Новая, д. 6)</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rPr>
          <w:trHeight w:val="77"/>
        </w:trPr>
        <w:tc>
          <w:tcPr>
            <w:tcW w:w="404" w:type="pct"/>
            <w:vMerge w:val="restart"/>
            <w:vAlign w:val="center"/>
          </w:tcPr>
          <w:p w:rsidR="00E41600" w:rsidRPr="0023308A" w:rsidRDefault="00E41600" w:rsidP="00EC3DD9">
            <w:pPr>
              <w:jc w:val="center"/>
              <w:rPr>
                <w:rFonts w:eastAsia="Times New Roman"/>
                <w:sz w:val="22"/>
                <w:lang w:eastAsia="ru-RU"/>
              </w:rPr>
            </w:pPr>
            <w:r w:rsidRPr="0023308A">
              <w:rPr>
                <w:rFonts w:eastAsia="Times New Roman"/>
                <w:sz w:val="22"/>
                <w:lang w:eastAsia="ru-RU"/>
              </w:rPr>
              <w:t>2</w:t>
            </w:r>
          </w:p>
        </w:tc>
        <w:tc>
          <w:tcPr>
            <w:tcW w:w="1384" w:type="pct"/>
            <w:vMerge w:val="restart"/>
            <w:vAlign w:val="center"/>
          </w:tcPr>
          <w:p w:rsidR="00E41600" w:rsidRPr="0023308A" w:rsidRDefault="00E41600" w:rsidP="00EC3DD9">
            <w:pPr>
              <w:jc w:val="center"/>
              <w:rPr>
                <w:rFonts w:eastAsia="Times New Roman"/>
                <w:sz w:val="22"/>
                <w:lang w:eastAsia="ru-RU"/>
              </w:rPr>
            </w:pPr>
            <w:r w:rsidRPr="0023308A">
              <w:rPr>
                <w:rFonts w:eastAsia="Times New Roman"/>
                <w:sz w:val="22"/>
                <w:lang w:eastAsia="ru-RU"/>
              </w:rPr>
              <w:t>ООО "Настена"</w:t>
            </w:r>
          </w:p>
        </w:tc>
        <w:tc>
          <w:tcPr>
            <w:tcW w:w="2278" w:type="pct"/>
            <w:vAlign w:val="center"/>
          </w:tcPr>
          <w:p w:rsidR="00E41600" w:rsidRPr="0023308A" w:rsidRDefault="00E41600" w:rsidP="00EC3DD9">
            <w:pPr>
              <w:rPr>
                <w:sz w:val="22"/>
              </w:rPr>
            </w:pPr>
            <w:r w:rsidRPr="0023308A">
              <w:rPr>
                <w:sz w:val="22"/>
              </w:rPr>
              <w:t>Котельная №5 (Пермский край, Суксунский р-н, с. Ключи, ул. 40 лет Победы, д. 20)</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r w:rsidR="005B273F" w:rsidRPr="0023308A" w:rsidTr="00E41600">
        <w:tc>
          <w:tcPr>
            <w:tcW w:w="404" w:type="pct"/>
            <w:vMerge/>
            <w:vAlign w:val="center"/>
          </w:tcPr>
          <w:p w:rsidR="00E41600" w:rsidRPr="0023308A" w:rsidRDefault="00E41600" w:rsidP="00EC3DD9">
            <w:pPr>
              <w:jc w:val="center"/>
              <w:rPr>
                <w:rFonts w:eastAsia="Times New Roman"/>
                <w:sz w:val="22"/>
                <w:lang w:eastAsia="ru-RU"/>
              </w:rPr>
            </w:pPr>
          </w:p>
        </w:tc>
        <w:tc>
          <w:tcPr>
            <w:tcW w:w="1384" w:type="pct"/>
            <w:vMerge/>
            <w:vAlign w:val="center"/>
          </w:tcPr>
          <w:p w:rsidR="00E41600" w:rsidRPr="0023308A" w:rsidRDefault="00E41600" w:rsidP="00EC3DD9">
            <w:pPr>
              <w:jc w:val="center"/>
              <w:rPr>
                <w:rFonts w:eastAsia="Times New Roman"/>
                <w:sz w:val="22"/>
                <w:lang w:eastAsia="ru-RU"/>
              </w:rPr>
            </w:pPr>
          </w:p>
        </w:tc>
        <w:tc>
          <w:tcPr>
            <w:tcW w:w="2278" w:type="pct"/>
            <w:vAlign w:val="center"/>
          </w:tcPr>
          <w:p w:rsidR="00E41600" w:rsidRPr="0023308A" w:rsidRDefault="00E41600" w:rsidP="00EC3DD9">
            <w:pPr>
              <w:rPr>
                <w:sz w:val="22"/>
              </w:rPr>
            </w:pPr>
            <w:r w:rsidRPr="0023308A">
              <w:rPr>
                <w:sz w:val="22"/>
              </w:rPr>
              <w:t>Котельная №10 (Пермский край, Суксунский р-н, с. Тис, ул. Северная, зд. 32а)</w:t>
            </w:r>
          </w:p>
        </w:tc>
        <w:tc>
          <w:tcPr>
            <w:tcW w:w="934" w:type="pct"/>
            <w:vAlign w:val="center"/>
          </w:tcPr>
          <w:p w:rsidR="00E41600" w:rsidRPr="0023308A" w:rsidRDefault="00E41600" w:rsidP="000B2E1C">
            <w:pPr>
              <w:jc w:val="center"/>
              <w:rPr>
                <w:sz w:val="22"/>
              </w:rPr>
            </w:pPr>
            <w:r w:rsidRPr="0023308A">
              <w:rPr>
                <w:sz w:val="22"/>
              </w:rPr>
              <w:t xml:space="preserve">Котельная, </w:t>
            </w:r>
          </w:p>
          <w:p w:rsidR="00E41600" w:rsidRPr="0023308A" w:rsidRDefault="00E41600" w:rsidP="000B2E1C">
            <w:pPr>
              <w:jc w:val="center"/>
              <w:rPr>
                <w:sz w:val="22"/>
              </w:rPr>
            </w:pPr>
            <w:r w:rsidRPr="0023308A">
              <w:rPr>
                <w:sz w:val="22"/>
              </w:rPr>
              <w:t>тепловые сети</w:t>
            </w:r>
          </w:p>
        </w:tc>
      </w:tr>
    </w:tbl>
    <w:p w:rsidR="005F699F" w:rsidRPr="0023308A" w:rsidRDefault="00CC521F" w:rsidP="000B7BF7">
      <w:pPr>
        <w:pStyle w:val="21"/>
        <w:rPr>
          <w:rStyle w:val="ed"/>
        </w:rPr>
      </w:pPr>
      <w:bookmarkStart w:id="276" w:name="_Toc97389330"/>
      <w:r w:rsidRPr="0023308A">
        <w:rPr>
          <w:rStyle w:val="ed"/>
        </w:rPr>
        <w:lastRenderedPageBreak/>
        <w:t>15.3</w:t>
      </w:r>
      <w:r w:rsidR="00A12BBB" w:rsidRPr="0023308A">
        <w:rPr>
          <w:rStyle w:val="ed"/>
        </w:rPr>
        <w:t xml:space="preserve"> </w:t>
      </w:r>
      <w:r w:rsidRPr="0023308A">
        <w:rPr>
          <w:rStyle w:val="ed"/>
        </w:rPr>
        <w:t>О</w:t>
      </w:r>
      <w:r w:rsidR="00CE6763" w:rsidRPr="0023308A">
        <w:rPr>
          <w:rStyle w:val="ed"/>
        </w:rPr>
        <w:t>снования, в том числе критерии, в соответствии с которыми теплоснабжа</w:t>
      </w:r>
      <w:r w:rsidR="00CE6763" w:rsidRPr="0023308A">
        <w:rPr>
          <w:rStyle w:val="ed"/>
        </w:rPr>
        <w:t>ю</w:t>
      </w:r>
      <w:r w:rsidR="00CE6763" w:rsidRPr="0023308A">
        <w:rPr>
          <w:rStyle w:val="ed"/>
        </w:rPr>
        <w:t>щей организации присвоен статус единой теплоснабжающей организации</w:t>
      </w:r>
      <w:bookmarkEnd w:id="276"/>
    </w:p>
    <w:p w:rsidR="00302B66" w:rsidRPr="0023308A" w:rsidRDefault="00302B66" w:rsidP="00A12BBB">
      <w:pPr>
        <w:spacing w:line="276" w:lineRule="auto"/>
        <w:ind w:firstLine="567"/>
        <w:rPr>
          <w:b/>
          <w:szCs w:val="24"/>
        </w:rPr>
      </w:pPr>
      <w:r w:rsidRPr="0023308A">
        <w:rPr>
          <w:b/>
          <w:szCs w:val="24"/>
        </w:rPr>
        <w:t xml:space="preserve">Основные понятия и нормативно-правовая база. </w:t>
      </w:r>
    </w:p>
    <w:p w:rsidR="00302B66" w:rsidRPr="0023308A" w:rsidRDefault="00302B66" w:rsidP="00A12BBB">
      <w:pPr>
        <w:spacing w:line="276" w:lineRule="auto"/>
        <w:ind w:firstLine="567"/>
        <w:rPr>
          <w:szCs w:val="24"/>
        </w:rPr>
      </w:pPr>
      <w:r w:rsidRPr="0023308A">
        <w:rPr>
          <w:i/>
          <w:szCs w:val="24"/>
        </w:rPr>
        <w:t>Зона деятельности единой теплоснабжающей организации</w:t>
      </w:r>
      <w:r w:rsidRPr="0023308A">
        <w:rPr>
          <w:szCs w:val="24"/>
        </w:rPr>
        <w:t xml:space="preserve"> - одна или несколько систем теплоснабжения</w:t>
      </w:r>
      <w:r w:rsidR="00E40247" w:rsidRPr="0023308A">
        <w:rPr>
          <w:szCs w:val="24"/>
        </w:rPr>
        <w:t xml:space="preserve"> н</w:t>
      </w:r>
      <w:r w:rsidR="00854F2E" w:rsidRPr="0023308A">
        <w:rPr>
          <w:szCs w:val="24"/>
        </w:rPr>
        <w:t xml:space="preserve">а территории </w:t>
      </w:r>
      <w:r w:rsidR="00780802" w:rsidRPr="0023308A">
        <w:rPr>
          <w:szCs w:val="24"/>
        </w:rPr>
        <w:t>поселения</w:t>
      </w:r>
      <w:r w:rsidRPr="0023308A">
        <w:rPr>
          <w:szCs w:val="24"/>
        </w:rPr>
        <w:t>, городского округа, в границах которых единая те</w:t>
      </w:r>
      <w:r w:rsidRPr="0023308A">
        <w:rPr>
          <w:szCs w:val="24"/>
        </w:rPr>
        <w:t>п</w:t>
      </w:r>
      <w:r w:rsidRPr="0023308A">
        <w:rPr>
          <w:szCs w:val="24"/>
        </w:rPr>
        <w:t>лоснабжающая организация обязана обслуживать любых обратившихся к ней потребителей тепло</w:t>
      </w:r>
      <w:r w:rsidR="00A12BBB" w:rsidRPr="0023308A">
        <w:rPr>
          <w:szCs w:val="24"/>
        </w:rPr>
        <w:t>вой энергии.</w:t>
      </w:r>
    </w:p>
    <w:p w:rsidR="00302B66" w:rsidRPr="0023308A" w:rsidRDefault="00302B66" w:rsidP="00A12BBB">
      <w:pPr>
        <w:spacing w:line="276" w:lineRule="auto"/>
        <w:ind w:firstLine="567"/>
        <w:rPr>
          <w:szCs w:val="24"/>
        </w:rPr>
      </w:pPr>
      <w:r w:rsidRPr="0023308A">
        <w:rPr>
          <w:i/>
          <w:szCs w:val="24"/>
        </w:rPr>
        <w:t>Система теплоснабжения</w:t>
      </w:r>
      <w:r w:rsidRPr="0023308A">
        <w:rPr>
          <w:szCs w:val="24"/>
        </w:rPr>
        <w:t xml:space="preserve"> - совокупность источников тепловой энергии и теплопотре</w:t>
      </w:r>
      <w:r w:rsidRPr="0023308A">
        <w:rPr>
          <w:szCs w:val="24"/>
        </w:rPr>
        <w:t>б</w:t>
      </w:r>
      <w:r w:rsidRPr="0023308A">
        <w:rPr>
          <w:szCs w:val="24"/>
        </w:rPr>
        <w:t>ляющих установок, технологичес</w:t>
      </w:r>
      <w:r w:rsidR="00A12BBB" w:rsidRPr="0023308A">
        <w:rPr>
          <w:szCs w:val="24"/>
        </w:rPr>
        <w:t>ки соединенных тепловыми сетями.</w:t>
      </w:r>
    </w:p>
    <w:p w:rsidR="00302B66" w:rsidRPr="0023308A" w:rsidRDefault="00302B66" w:rsidP="00A12BBB">
      <w:pPr>
        <w:spacing w:line="276" w:lineRule="auto"/>
        <w:ind w:firstLine="567"/>
        <w:rPr>
          <w:szCs w:val="24"/>
        </w:rPr>
      </w:pPr>
      <w:r w:rsidRPr="0023308A">
        <w:rPr>
          <w:i/>
          <w:szCs w:val="24"/>
        </w:rPr>
        <w:t>Тепловая сеть</w:t>
      </w:r>
      <w:r w:rsidRPr="0023308A">
        <w:rPr>
          <w:szCs w:val="24"/>
        </w:rPr>
        <w:t xml:space="preserve"> - совокупность устройств (включая центральные тепловые пункты, насо</w:t>
      </w:r>
      <w:r w:rsidRPr="0023308A">
        <w:rPr>
          <w:szCs w:val="24"/>
        </w:rPr>
        <w:t>с</w:t>
      </w:r>
      <w:r w:rsidRPr="0023308A">
        <w:rPr>
          <w:szCs w:val="24"/>
        </w:rPr>
        <w:t>ные станции), предназначенных для передачи тепловой энергии, теплоносителя от источников тепловой энергии</w:t>
      </w:r>
      <w:r w:rsidR="00A12BBB" w:rsidRPr="0023308A">
        <w:rPr>
          <w:szCs w:val="24"/>
        </w:rPr>
        <w:t xml:space="preserve"> до теплопотребляющих установок.</w:t>
      </w:r>
      <w:r w:rsidRPr="0023308A">
        <w:rPr>
          <w:szCs w:val="24"/>
        </w:rPr>
        <w:t xml:space="preserve"> </w:t>
      </w:r>
    </w:p>
    <w:p w:rsidR="00302B66" w:rsidRPr="0023308A" w:rsidRDefault="00302B66" w:rsidP="00A12BBB">
      <w:pPr>
        <w:spacing w:line="276" w:lineRule="auto"/>
        <w:ind w:firstLine="567"/>
        <w:rPr>
          <w:szCs w:val="24"/>
        </w:rPr>
      </w:pPr>
      <w:r w:rsidRPr="0023308A">
        <w:rPr>
          <w:i/>
          <w:szCs w:val="24"/>
        </w:rPr>
        <w:t>Источник тепловой энергии</w:t>
      </w:r>
      <w:r w:rsidRPr="0023308A">
        <w:rPr>
          <w:szCs w:val="24"/>
        </w:rPr>
        <w:t xml:space="preserve"> - устройство, предназначенное дл</w:t>
      </w:r>
      <w:r w:rsidR="00A12BBB" w:rsidRPr="0023308A">
        <w:rPr>
          <w:szCs w:val="24"/>
        </w:rPr>
        <w:t>я производства тепловой энергии.</w:t>
      </w:r>
      <w:r w:rsidRPr="0023308A">
        <w:rPr>
          <w:szCs w:val="24"/>
        </w:rPr>
        <w:t xml:space="preserve"> </w:t>
      </w:r>
    </w:p>
    <w:p w:rsidR="00302B66" w:rsidRPr="0023308A" w:rsidRDefault="00302B66" w:rsidP="00A12BBB">
      <w:pPr>
        <w:spacing w:line="276" w:lineRule="auto"/>
        <w:ind w:firstLine="567"/>
        <w:rPr>
          <w:szCs w:val="24"/>
        </w:rPr>
      </w:pPr>
      <w:r w:rsidRPr="0023308A">
        <w:rPr>
          <w:i/>
          <w:szCs w:val="24"/>
        </w:rPr>
        <w:t>Зона действия системы теплоснабжения</w:t>
      </w:r>
      <w:r w:rsidRPr="0023308A">
        <w:rPr>
          <w:szCs w:val="24"/>
        </w:rPr>
        <w:t xml:space="preserve"> - территория поселения, городского округа, г</w:t>
      </w:r>
      <w:r w:rsidRPr="0023308A">
        <w:rPr>
          <w:szCs w:val="24"/>
        </w:rPr>
        <w:t>о</w:t>
      </w:r>
      <w:r w:rsidRPr="0023308A">
        <w:rPr>
          <w:szCs w:val="24"/>
        </w:rPr>
        <w:t>рода федерального значения или ее часть, границы которой устанавливаются по наиболее уд</w:t>
      </w:r>
      <w:r w:rsidRPr="0023308A">
        <w:rPr>
          <w:szCs w:val="24"/>
        </w:rPr>
        <w:t>а</w:t>
      </w:r>
      <w:r w:rsidRPr="0023308A">
        <w:rPr>
          <w:szCs w:val="24"/>
        </w:rPr>
        <w:t>ленным точкам подключения потребителей к тепловым сетям, входящим в систему теплосна</w:t>
      </w:r>
      <w:r w:rsidRPr="0023308A">
        <w:rPr>
          <w:szCs w:val="24"/>
        </w:rPr>
        <w:t>б</w:t>
      </w:r>
      <w:r w:rsidRPr="0023308A">
        <w:rPr>
          <w:szCs w:val="24"/>
        </w:rPr>
        <w:t xml:space="preserve">жения. </w:t>
      </w:r>
    </w:p>
    <w:p w:rsidR="00302B66" w:rsidRPr="0023308A" w:rsidRDefault="00302B66" w:rsidP="00A12BBB">
      <w:pPr>
        <w:spacing w:line="276" w:lineRule="auto"/>
        <w:ind w:firstLine="567"/>
        <w:rPr>
          <w:szCs w:val="24"/>
        </w:rPr>
      </w:pPr>
      <w:r w:rsidRPr="0023308A">
        <w:rPr>
          <w:szCs w:val="24"/>
        </w:rPr>
        <w:t xml:space="preserve">В соответствии с пунктом 28 статьи 2 Федерального закона </w:t>
      </w:r>
      <w:r w:rsidR="00DE55A1" w:rsidRPr="0023308A">
        <w:rPr>
          <w:szCs w:val="24"/>
        </w:rPr>
        <w:t>от 27.07.2010 № 190-ФЗ «О теплоснабжении»</w:t>
      </w:r>
      <w:r w:rsidRPr="0023308A">
        <w:rPr>
          <w:szCs w:val="24"/>
        </w:rPr>
        <w:t>: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w:t>
      </w:r>
      <w:r w:rsidRPr="0023308A">
        <w:rPr>
          <w:szCs w:val="24"/>
        </w:rPr>
        <w:t>а</w:t>
      </w:r>
      <w:r w:rsidRPr="0023308A">
        <w:rPr>
          <w:szCs w:val="24"/>
        </w:rPr>
        <w:t>вительством Российской Федерации на реализацию государственной политики в сфере тепл</w:t>
      </w:r>
      <w:r w:rsidRPr="0023308A">
        <w:rPr>
          <w:szCs w:val="24"/>
        </w:rPr>
        <w:t>о</w:t>
      </w:r>
      <w:r w:rsidRPr="0023308A">
        <w:rPr>
          <w:szCs w:val="24"/>
        </w:rPr>
        <w:t>снабжения (далее - федеральный орган исполнительной власти, уполномоченный на реализ</w:t>
      </w:r>
      <w:r w:rsidRPr="0023308A">
        <w:rPr>
          <w:szCs w:val="24"/>
        </w:rPr>
        <w:t>а</w:t>
      </w:r>
      <w:r w:rsidRPr="0023308A">
        <w:rPr>
          <w:szCs w:val="24"/>
        </w:rPr>
        <w:t>цию государственной политики в сфере теплоснабжения), или органом местного самоуправл</w:t>
      </w:r>
      <w:r w:rsidRPr="0023308A">
        <w:rPr>
          <w:szCs w:val="24"/>
        </w:rPr>
        <w:t>е</w:t>
      </w:r>
      <w:r w:rsidRPr="0023308A">
        <w:rPr>
          <w:szCs w:val="24"/>
        </w:rPr>
        <w:t>ния на основании критериев и в порядке, которые установлены правилами организации тепл</w:t>
      </w:r>
      <w:r w:rsidRPr="0023308A">
        <w:rPr>
          <w:szCs w:val="24"/>
        </w:rPr>
        <w:t>о</w:t>
      </w:r>
      <w:r w:rsidRPr="0023308A">
        <w:rPr>
          <w:szCs w:val="24"/>
        </w:rPr>
        <w:t xml:space="preserve">снабжения, утвержденными Правительством Российской Федерации. </w:t>
      </w:r>
    </w:p>
    <w:p w:rsidR="00302B66" w:rsidRPr="0023308A" w:rsidRDefault="00302B66" w:rsidP="00A12BBB">
      <w:pPr>
        <w:spacing w:line="276" w:lineRule="auto"/>
        <w:ind w:firstLine="567"/>
        <w:rPr>
          <w:szCs w:val="24"/>
        </w:rPr>
      </w:pPr>
      <w:r w:rsidRPr="0023308A">
        <w:rPr>
          <w:szCs w:val="24"/>
        </w:rPr>
        <w:t xml:space="preserve">В соответствии пунктом 1 статьи 6 Федерального закона </w:t>
      </w:r>
      <w:r w:rsidR="00DE55A1" w:rsidRPr="0023308A">
        <w:rPr>
          <w:szCs w:val="24"/>
        </w:rPr>
        <w:t>от 27.07.2010 № 190-ФЗ «О те</w:t>
      </w:r>
      <w:r w:rsidR="00DE55A1" w:rsidRPr="0023308A">
        <w:rPr>
          <w:szCs w:val="24"/>
        </w:rPr>
        <w:t>п</w:t>
      </w:r>
      <w:r w:rsidR="00DE55A1" w:rsidRPr="0023308A">
        <w:rPr>
          <w:szCs w:val="24"/>
        </w:rPr>
        <w:t>лоснабжении»</w:t>
      </w:r>
      <w:r w:rsidRPr="0023308A">
        <w:rPr>
          <w:szCs w:val="24"/>
        </w:rPr>
        <w:t>: К полномочиям органов местного самоуправления поселений, городских окр</w:t>
      </w:r>
      <w:r w:rsidRPr="0023308A">
        <w:rPr>
          <w:szCs w:val="24"/>
        </w:rPr>
        <w:t>у</w:t>
      </w:r>
      <w:r w:rsidRPr="0023308A">
        <w:rPr>
          <w:szCs w:val="24"/>
        </w:rPr>
        <w:t xml:space="preserve">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02B66" w:rsidRPr="0023308A" w:rsidRDefault="00302B66" w:rsidP="00A12BBB">
      <w:pPr>
        <w:spacing w:line="276" w:lineRule="auto"/>
        <w:ind w:firstLine="567"/>
        <w:rPr>
          <w:b/>
          <w:szCs w:val="24"/>
        </w:rPr>
      </w:pPr>
      <w:r w:rsidRPr="0023308A">
        <w:rPr>
          <w:b/>
          <w:szCs w:val="24"/>
        </w:rPr>
        <w:t xml:space="preserve">Порядок и критерии определения единой теплоснабжающей организации. </w:t>
      </w:r>
    </w:p>
    <w:p w:rsidR="00302B66" w:rsidRPr="0023308A" w:rsidRDefault="00302B66" w:rsidP="00A12BBB">
      <w:pPr>
        <w:spacing w:line="276" w:lineRule="auto"/>
        <w:ind w:firstLine="567"/>
        <w:rPr>
          <w:szCs w:val="24"/>
        </w:rPr>
      </w:pPr>
      <w:r w:rsidRPr="0023308A">
        <w:rPr>
          <w:szCs w:val="24"/>
        </w:rPr>
        <w:t>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w:t>
      </w:r>
      <w:r w:rsidRPr="0023308A">
        <w:rPr>
          <w:szCs w:val="24"/>
        </w:rPr>
        <w:t>и</w:t>
      </w:r>
      <w:r w:rsidRPr="0023308A">
        <w:rPr>
          <w:szCs w:val="24"/>
        </w:rPr>
        <w:t xml:space="preserve">ем Правительства РФ от </w:t>
      </w:r>
      <w:r w:rsidR="00DE55A1" w:rsidRPr="0023308A">
        <w:rPr>
          <w:szCs w:val="24"/>
        </w:rPr>
        <w:t>0</w:t>
      </w:r>
      <w:r w:rsidRPr="0023308A">
        <w:rPr>
          <w:szCs w:val="24"/>
        </w:rPr>
        <w:t>8</w:t>
      </w:r>
      <w:r w:rsidR="00DE55A1" w:rsidRPr="0023308A">
        <w:rPr>
          <w:szCs w:val="24"/>
        </w:rPr>
        <w:t>.08.</w:t>
      </w:r>
      <w:r w:rsidRPr="0023308A">
        <w:rPr>
          <w:szCs w:val="24"/>
        </w:rPr>
        <w:t xml:space="preserve">2012 </w:t>
      </w:r>
      <w:r w:rsidR="00C01582" w:rsidRPr="0023308A">
        <w:rPr>
          <w:szCs w:val="24"/>
        </w:rPr>
        <w:t>№</w:t>
      </w:r>
      <w:r w:rsidR="00DE55A1" w:rsidRPr="0023308A">
        <w:rPr>
          <w:szCs w:val="24"/>
        </w:rPr>
        <w:t xml:space="preserve"> 808 «Об организации теплоснабжения в Российской Ф</w:t>
      </w:r>
      <w:r w:rsidR="00DE55A1" w:rsidRPr="0023308A">
        <w:rPr>
          <w:szCs w:val="24"/>
        </w:rPr>
        <w:t>е</w:t>
      </w:r>
      <w:r w:rsidR="00DE55A1" w:rsidRPr="0023308A">
        <w:rPr>
          <w:szCs w:val="24"/>
        </w:rPr>
        <w:t>дерации и о внесении изменений в некоторые акты Правительства Российской Федерации»</w:t>
      </w:r>
      <w:r w:rsidRPr="0023308A">
        <w:rPr>
          <w:szCs w:val="24"/>
        </w:rPr>
        <w:t xml:space="preserve">. </w:t>
      </w:r>
    </w:p>
    <w:p w:rsidR="00302B66" w:rsidRPr="0023308A" w:rsidRDefault="00302B66" w:rsidP="00A12BBB">
      <w:pPr>
        <w:spacing w:line="276" w:lineRule="auto"/>
        <w:ind w:firstLine="567"/>
        <w:rPr>
          <w:szCs w:val="24"/>
        </w:rPr>
      </w:pPr>
      <w:r w:rsidRPr="0023308A">
        <w:rPr>
          <w:szCs w:val="24"/>
        </w:rPr>
        <w:t>Статус ЕТО присваивается теплоснабжающей и (или) теплосетевой организации решен</w:t>
      </w:r>
      <w:r w:rsidRPr="0023308A">
        <w:rPr>
          <w:szCs w:val="24"/>
        </w:rPr>
        <w:t>и</w:t>
      </w:r>
      <w:r w:rsidRPr="0023308A">
        <w:rPr>
          <w:szCs w:val="24"/>
        </w:rPr>
        <w:t xml:space="preserve">ем органа местного самоуправления (далее - уполномоченные органы) при утверждении схемы теплоснабжения округа. </w:t>
      </w:r>
    </w:p>
    <w:p w:rsidR="00302B66" w:rsidRPr="0023308A" w:rsidRDefault="00302B66" w:rsidP="00A12BBB">
      <w:pPr>
        <w:spacing w:line="276" w:lineRule="auto"/>
        <w:ind w:firstLine="567"/>
        <w:rPr>
          <w:szCs w:val="24"/>
        </w:rPr>
      </w:pPr>
      <w:r w:rsidRPr="0023308A">
        <w:rPr>
          <w:szCs w:val="24"/>
        </w:rPr>
        <w:t xml:space="preserve">В случае если на территории округа существуют несколько систем теплоснабжения, уполномоченные органы вправе: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определить ЕТО в каждой из систем теплоснабжения, расположенных в границах окр</w:t>
      </w:r>
      <w:r w:rsidR="00302B66" w:rsidRPr="0023308A">
        <w:rPr>
          <w:szCs w:val="24"/>
        </w:rPr>
        <w:t>у</w:t>
      </w:r>
      <w:r w:rsidR="00302B66" w:rsidRPr="0023308A">
        <w:rPr>
          <w:szCs w:val="24"/>
        </w:rPr>
        <w:t xml:space="preserve">га;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определить на несколько систем теплоснабжения одну ЕТО. </w:t>
      </w:r>
    </w:p>
    <w:p w:rsidR="00302B66" w:rsidRPr="0023308A" w:rsidRDefault="00302B66" w:rsidP="00A12BBB">
      <w:pPr>
        <w:spacing w:line="276" w:lineRule="auto"/>
        <w:ind w:firstLine="567"/>
        <w:rPr>
          <w:szCs w:val="24"/>
        </w:rPr>
      </w:pPr>
      <w:r w:rsidRPr="0023308A">
        <w:rPr>
          <w:szCs w:val="24"/>
        </w:rPr>
        <w:lastRenderedPageBreak/>
        <w:t>Для присвоения организации статуса ЕТО на территории округа лица, владеющие на пр</w:t>
      </w:r>
      <w:r w:rsidRPr="0023308A">
        <w:rPr>
          <w:szCs w:val="24"/>
        </w:rPr>
        <w:t>а</w:t>
      </w:r>
      <w:r w:rsidRPr="0023308A">
        <w:rPr>
          <w:szCs w:val="24"/>
        </w:rPr>
        <w:t>ве собственности или ином законном основании источниками тепловой энергии и (или) тепл</w:t>
      </w:r>
      <w:r w:rsidRPr="0023308A">
        <w:rPr>
          <w:szCs w:val="24"/>
        </w:rPr>
        <w:t>о</w:t>
      </w:r>
      <w:r w:rsidRPr="0023308A">
        <w:rPr>
          <w:szCs w:val="24"/>
        </w:rPr>
        <w:t>выми сетями, подают в уполномоченный орган в течение 1 месяца с даты опубликования (ра</w:t>
      </w:r>
      <w:r w:rsidRPr="0023308A">
        <w:rPr>
          <w:szCs w:val="24"/>
        </w:rPr>
        <w:t>з</w:t>
      </w:r>
      <w:r w:rsidRPr="0023308A">
        <w:rPr>
          <w:szCs w:val="24"/>
        </w:rPr>
        <w:t>мещения) в установленном порядке проекта схемы теплоснабжения, а также с даты опублик</w:t>
      </w:r>
      <w:r w:rsidRPr="0023308A">
        <w:rPr>
          <w:szCs w:val="24"/>
        </w:rPr>
        <w:t>о</w:t>
      </w:r>
      <w:r w:rsidRPr="0023308A">
        <w:rPr>
          <w:szCs w:val="24"/>
        </w:rPr>
        <w:t xml:space="preserve">вания (размещения) сообщения, указанного в пункте 17 </w:t>
      </w:r>
      <w:r w:rsidR="00B37A6A" w:rsidRPr="0023308A">
        <w:rPr>
          <w:szCs w:val="24"/>
        </w:rPr>
        <w:t>Правила организации теплоснабжения</w:t>
      </w:r>
      <w:r w:rsidRPr="0023308A">
        <w:rPr>
          <w:szCs w:val="24"/>
        </w:rPr>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23308A">
        <w:rPr>
          <w:szCs w:val="24"/>
        </w:rPr>
        <w:t xml:space="preserve">д. </w:t>
      </w:r>
      <w:r w:rsidRPr="0023308A">
        <w:rPr>
          <w:szCs w:val="24"/>
        </w:rPr>
        <w:t>под</w:t>
      </w:r>
      <w:r w:rsidRPr="0023308A">
        <w:rPr>
          <w:szCs w:val="24"/>
        </w:rPr>
        <w:t>а</w:t>
      </w:r>
      <w:r w:rsidRPr="0023308A">
        <w:rPr>
          <w:szCs w:val="24"/>
        </w:rPr>
        <w:t xml:space="preserve">чей заявки, с отметкой налогового органа об ее принятии. </w:t>
      </w:r>
    </w:p>
    <w:p w:rsidR="00302B66" w:rsidRPr="0023308A" w:rsidRDefault="00302B66" w:rsidP="00A12BBB">
      <w:pPr>
        <w:spacing w:line="276" w:lineRule="auto"/>
        <w:ind w:firstLine="567"/>
        <w:rPr>
          <w:szCs w:val="24"/>
        </w:rPr>
      </w:pPr>
      <w:r w:rsidRPr="0023308A">
        <w:rPr>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округа. </w:t>
      </w:r>
    </w:p>
    <w:p w:rsidR="00302B66" w:rsidRPr="0023308A" w:rsidRDefault="00302B66" w:rsidP="00A12BBB">
      <w:pPr>
        <w:spacing w:line="276" w:lineRule="auto"/>
        <w:ind w:firstLine="567"/>
        <w:rPr>
          <w:szCs w:val="24"/>
        </w:rPr>
      </w:pPr>
      <w:r w:rsidRPr="0023308A">
        <w:rPr>
          <w:szCs w:val="24"/>
        </w:rPr>
        <w:t>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w:t>
      </w:r>
      <w:r w:rsidRPr="0023308A">
        <w:rPr>
          <w:szCs w:val="24"/>
        </w:rPr>
        <w:t>о</w:t>
      </w:r>
      <w:r w:rsidRPr="0023308A">
        <w:rPr>
          <w:szCs w:val="24"/>
        </w:rPr>
        <w:t>дано несколько заявок от лиц, владеющих на праве собственности или ином законном основ</w:t>
      </w:r>
      <w:r w:rsidRPr="0023308A">
        <w:rPr>
          <w:szCs w:val="24"/>
        </w:rPr>
        <w:t>а</w:t>
      </w:r>
      <w:r w:rsidRPr="0023308A">
        <w:rPr>
          <w:szCs w:val="24"/>
        </w:rPr>
        <w:t>нии источниками тепловой энергии и (или) тепловыми сетями в соответствующей зоне де</w:t>
      </w:r>
      <w:r w:rsidRPr="0023308A">
        <w:rPr>
          <w:szCs w:val="24"/>
        </w:rPr>
        <w:t>я</w:t>
      </w:r>
      <w:r w:rsidRPr="0023308A">
        <w:rPr>
          <w:szCs w:val="24"/>
        </w:rPr>
        <w:t xml:space="preserve">тельности ЕТО, уполномоченный орган присваивает статус ЕТО в соответствии с пунктами 7-10 </w:t>
      </w:r>
      <w:r w:rsidR="00B37A6A" w:rsidRPr="0023308A">
        <w:rPr>
          <w:szCs w:val="24"/>
        </w:rPr>
        <w:t>Правила организации теплоснабжения</w:t>
      </w:r>
      <w:r w:rsidRPr="0023308A">
        <w:rPr>
          <w:szCs w:val="24"/>
        </w:rPr>
        <w:t xml:space="preserve">: </w:t>
      </w:r>
    </w:p>
    <w:p w:rsidR="00302B66" w:rsidRPr="0023308A" w:rsidRDefault="00302B66" w:rsidP="00A12BBB">
      <w:pPr>
        <w:spacing w:line="276" w:lineRule="auto"/>
        <w:ind w:firstLine="567"/>
        <w:rPr>
          <w:szCs w:val="24"/>
        </w:rPr>
      </w:pPr>
      <w:r w:rsidRPr="0023308A">
        <w:rPr>
          <w:szCs w:val="24"/>
        </w:rPr>
        <w:t xml:space="preserve">Критериями определения ЕТО являются: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размер собственного капитала; </w:t>
      </w:r>
    </w:p>
    <w:p w:rsidR="00302B66" w:rsidRPr="0023308A" w:rsidRDefault="00CC521F" w:rsidP="00A12BBB">
      <w:pPr>
        <w:spacing w:line="276" w:lineRule="auto"/>
        <w:ind w:firstLine="567"/>
        <w:rPr>
          <w:szCs w:val="24"/>
        </w:rPr>
      </w:pPr>
      <w:r w:rsidRPr="0023308A">
        <w:rPr>
          <w:szCs w:val="24"/>
        </w:rPr>
        <w:t>3)</w:t>
      </w:r>
      <w:r w:rsidR="00302B66" w:rsidRPr="0023308A">
        <w:rPr>
          <w:szCs w:val="24"/>
        </w:rPr>
        <w:t xml:space="preserve"> способность в лучшей мере обеспечить надежность теплоснабжения в соответству</w:t>
      </w:r>
      <w:r w:rsidR="00302B66" w:rsidRPr="0023308A">
        <w:rPr>
          <w:szCs w:val="24"/>
        </w:rPr>
        <w:t>ю</w:t>
      </w:r>
      <w:r w:rsidR="00302B66" w:rsidRPr="0023308A">
        <w:rPr>
          <w:szCs w:val="24"/>
        </w:rPr>
        <w:t xml:space="preserve">щей системе теплоснабжения. </w:t>
      </w:r>
    </w:p>
    <w:p w:rsidR="00302B66" w:rsidRPr="0023308A" w:rsidRDefault="00302B66" w:rsidP="00A12BBB">
      <w:pPr>
        <w:spacing w:line="276" w:lineRule="auto"/>
        <w:ind w:firstLine="567"/>
        <w:rPr>
          <w:szCs w:val="24"/>
        </w:rPr>
      </w:pPr>
      <w:r w:rsidRPr="0023308A">
        <w:rPr>
          <w:szCs w:val="24"/>
        </w:rPr>
        <w:t>Для определения указанных критериев уполномоченный орган при разработке схемы те</w:t>
      </w:r>
      <w:r w:rsidRPr="0023308A">
        <w:rPr>
          <w:szCs w:val="24"/>
        </w:rPr>
        <w:t>п</w:t>
      </w:r>
      <w:r w:rsidRPr="0023308A">
        <w:rPr>
          <w:szCs w:val="24"/>
        </w:rPr>
        <w:t>лоснабжения вправе запрашивать у теплоснабжающих и теплосетевых организаций соотве</w:t>
      </w:r>
      <w:r w:rsidRPr="0023308A">
        <w:rPr>
          <w:szCs w:val="24"/>
        </w:rPr>
        <w:t>т</w:t>
      </w:r>
      <w:r w:rsidRPr="0023308A">
        <w:rPr>
          <w:szCs w:val="24"/>
        </w:rPr>
        <w:t xml:space="preserve">ствующие сведения. </w:t>
      </w:r>
    </w:p>
    <w:p w:rsidR="00302B66" w:rsidRPr="0023308A" w:rsidRDefault="00302B66" w:rsidP="00A12BBB">
      <w:pPr>
        <w:spacing w:line="276" w:lineRule="auto"/>
        <w:ind w:firstLine="567"/>
        <w:rPr>
          <w:szCs w:val="24"/>
        </w:rPr>
      </w:pPr>
      <w:r w:rsidRPr="0023308A">
        <w:rPr>
          <w:szCs w:val="24"/>
        </w:rPr>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w:t>
      </w:r>
      <w:r w:rsidRPr="0023308A">
        <w:rPr>
          <w:szCs w:val="24"/>
        </w:rPr>
        <w:t>ь</w:t>
      </w:r>
      <w:r w:rsidRPr="0023308A">
        <w:rPr>
          <w:szCs w:val="24"/>
        </w:rPr>
        <w:t>шей рабочей тепловой мощностью и тепловыми сетями с наибольшей емкостью в границах з</w:t>
      </w:r>
      <w:r w:rsidRPr="0023308A">
        <w:rPr>
          <w:szCs w:val="24"/>
        </w:rPr>
        <w:t>о</w:t>
      </w:r>
      <w:r w:rsidRPr="0023308A">
        <w:rPr>
          <w:szCs w:val="24"/>
        </w:rPr>
        <w:t xml:space="preserve">ны деятельности ЕТО, статус ЕТО присваивается данной организации. </w:t>
      </w:r>
    </w:p>
    <w:p w:rsidR="00302B66" w:rsidRPr="0023308A" w:rsidRDefault="00302B66" w:rsidP="00A12BBB">
      <w:pPr>
        <w:spacing w:line="276" w:lineRule="auto"/>
        <w:ind w:firstLine="567"/>
        <w:rPr>
          <w:szCs w:val="24"/>
        </w:rPr>
      </w:pPr>
      <w:r w:rsidRPr="0023308A">
        <w:rPr>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округа. </w:t>
      </w:r>
    </w:p>
    <w:p w:rsidR="00302B66" w:rsidRPr="0023308A" w:rsidRDefault="00302B66" w:rsidP="00A12BBB">
      <w:pPr>
        <w:spacing w:line="276" w:lineRule="auto"/>
        <w:ind w:firstLine="567"/>
        <w:rPr>
          <w:szCs w:val="24"/>
        </w:rPr>
      </w:pPr>
      <w:r w:rsidRPr="0023308A">
        <w:rPr>
          <w:szCs w:val="24"/>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rsidRPr="0023308A">
        <w:rPr>
          <w:szCs w:val="24"/>
        </w:rPr>
        <w:t>б</w:t>
      </w:r>
      <w:r w:rsidRPr="0023308A">
        <w:rPr>
          <w:szCs w:val="24"/>
        </w:rPr>
        <w:t>ственности или ином законном основании тепловыми сетями с наибольшей емкостью в гран</w:t>
      </w:r>
      <w:r w:rsidRPr="0023308A">
        <w:rPr>
          <w:szCs w:val="24"/>
        </w:rPr>
        <w:t>и</w:t>
      </w:r>
      <w:r w:rsidRPr="0023308A">
        <w:rPr>
          <w:szCs w:val="24"/>
        </w:rPr>
        <w:t>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w:t>
      </w:r>
      <w:r w:rsidRPr="0023308A">
        <w:rPr>
          <w:szCs w:val="24"/>
        </w:rPr>
        <w:t>а</w:t>
      </w:r>
      <w:r w:rsidRPr="0023308A">
        <w:rPr>
          <w:szCs w:val="24"/>
        </w:rPr>
        <w:t>лов этих организаций различаются не более чем на 5 процентов, статус ЕТО присваивается о</w:t>
      </w:r>
      <w:r w:rsidRPr="0023308A">
        <w:rPr>
          <w:szCs w:val="24"/>
        </w:rPr>
        <w:t>р</w:t>
      </w:r>
      <w:r w:rsidRPr="0023308A">
        <w:rPr>
          <w:szCs w:val="24"/>
        </w:rPr>
        <w:t>ганизации, способной в лучшей мере обеспечить надежность теплоснабжения в соответству</w:t>
      </w:r>
      <w:r w:rsidRPr="0023308A">
        <w:rPr>
          <w:szCs w:val="24"/>
        </w:rPr>
        <w:t>ю</w:t>
      </w:r>
      <w:r w:rsidRPr="0023308A">
        <w:rPr>
          <w:szCs w:val="24"/>
        </w:rPr>
        <w:t xml:space="preserve">щей системе теплоснабжения. </w:t>
      </w:r>
    </w:p>
    <w:p w:rsidR="00302B66" w:rsidRPr="0023308A" w:rsidRDefault="00302B66" w:rsidP="00A12BBB">
      <w:pPr>
        <w:spacing w:line="276" w:lineRule="auto"/>
        <w:ind w:firstLine="567"/>
        <w:rPr>
          <w:szCs w:val="24"/>
        </w:rPr>
      </w:pPr>
      <w:r w:rsidRPr="0023308A">
        <w:rPr>
          <w:szCs w:val="24"/>
        </w:rPr>
        <w:t>Размер собственного капитала определяется по данным бухгалтерской отчетности, с</w:t>
      </w:r>
      <w:r w:rsidRPr="0023308A">
        <w:rPr>
          <w:szCs w:val="24"/>
        </w:rPr>
        <w:t>о</w:t>
      </w:r>
      <w:r w:rsidRPr="0023308A">
        <w:rPr>
          <w:szCs w:val="24"/>
        </w:rPr>
        <w:t>ставленной на последнюю отчетную дату пере</w:t>
      </w:r>
      <w:r w:rsidR="00787B99" w:rsidRPr="0023308A">
        <w:rPr>
          <w:szCs w:val="24"/>
        </w:rPr>
        <w:t xml:space="preserve">д. </w:t>
      </w:r>
      <w:r w:rsidRPr="0023308A">
        <w:rPr>
          <w:szCs w:val="24"/>
        </w:rPr>
        <w:t xml:space="preserve">подачей заявки на присвоение организации статуса ЕТО с отметкой налогового органа о ее принятии. </w:t>
      </w:r>
    </w:p>
    <w:p w:rsidR="00302B66" w:rsidRPr="0023308A" w:rsidRDefault="00302B66" w:rsidP="00A12BBB">
      <w:pPr>
        <w:spacing w:line="276" w:lineRule="auto"/>
        <w:ind w:firstLine="567"/>
        <w:rPr>
          <w:szCs w:val="24"/>
        </w:rPr>
      </w:pPr>
      <w:r w:rsidRPr="0023308A">
        <w:rPr>
          <w:szCs w:val="24"/>
        </w:rPr>
        <w:lastRenderedPageBreak/>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w:t>
      </w:r>
      <w:r w:rsidRPr="0023308A">
        <w:rPr>
          <w:szCs w:val="24"/>
        </w:rPr>
        <w:t>б</w:t>
      </w:r>
      <w:r w:rsidRPr="0023308A">
        <w:rPr>
          <w:szCs w:val="24"/>
        </w:rPr>
        <w:t xml:space="preserve">жения и обосновывается в схеме теплоснабжения. </w:t>
      </w:r>
    </w:p>
    <w:p w:rsidR="00302B66" w:rsidRPr="0023308A" w:rsidRDefault="00302B66" w:rsidP="00A12BBB">
      <w:pPr>
        <w:spacing w:line="276" w:lineRule="auto"/>
        <w:ind w:firstLine="567"/>
        <w:rPr>
          <w:szCs w:val="24"/>
        </w:rPr>
      </w:pPr>
      <w:r w:rsidRPr="0023308A">
        <w:rPr>
          <w:szCs w:val="24"/>
        </w:rPr>
        <w:t>В случае если организациями не подано ни одной заявки на присвоение статуса ЕТО, ст</w:t>
      </w:r>
      <w:r w:rsidRPr="0023308A">
        <w:rPr>
          <w:szCs w:val="24"/>
        </w:rPr>
        <w:t>а</w:t>
      </w:r>
      <w:r w:rsidRPr="0023308A">
        <w:rPr>
          <w:szCs w:val="24"/>
        </w:rPr>
        <w:t>тус ЕТО присваивается организации, владеющей в соответствующей зоне деятельности исто</w:t>
      </w:r>
      <w:r w:rsidRPr="0023308A">
        <w:rPr>
          <w:szCs w:val="24"/>
        </w:rPr>
        <w:t>ч</w:t>
      </w:r>
      <w:r w:rsidRPr="0023308A">
        <w:rPr>
          <w:szCs w:val="24"/>
        </w:rPr>
        <w:t>никами тепловой энергии с наибольшей рабочей тепловой мощностью и (или) тепловыми сет</w:t>
      </w:r>
      <w:r w:rsidRPr="0023308A">
        <w:rPr>
          <w:szCs w:val="24"/>
        </w:rPr>
        <w:t>я</w:t>
      </w:r>
      <w:r w:rsidRPr="0023308A">
        <w:rPr>
          <w:szCs w:val="24"/>
        </w:rPr>
        <w:t xml:space="preserve">ми с наибольшей тепловой емкостью. </w:t>
      </w:r>
    </w:p>
    <w:p w:rsidR="00302B66" w:rsidRPr="0023308A" w:rsidRDefault="00302B66" w:rsidP="00A12BBB">
      <w:pPr>
        <w:spacing w:line="276" w:lineRule="auto"/>
        <w:ind w:firstLine="567"/>
        <w:rPr>
          <w:szCs w:val="24"/>
        </w:rPr>
      </w:pPr>
      <w:r w:rsidRPr="0023308A">
        <w:rPr>
          <w:szCs w:val="24"/>
        </w:rPr>
        <w:t xml:space="preserve">ЕТО при осуществлении своей деятельности обязана: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заключать и исполнять договоры теплоснабжения с любыми обратившимися к ней п</w:t>
      </w:r>
      <w:r w:rsidR="00302B66" w:rsidRPr="0023308A">
        <w:rPr>
          <w:szCs w:val="24"/>
        </w:rPr>
        <w:t>о</w:t>
      </w:r>
      <w:r w:rsidR="00302B66" w:rsidRPr="0023308A">
        <w:rPr>
          <w:szCs w:val="24"/>
        </w:rPr>
        <w:t>требителями тепловой энергии, теплопотребляющие установки которых находятся в данной с</w:t>
      </w:r>
      <w:r w:rsidR="00302B66" w:rsidRPr="0023308A">
        <w:rPr>
          <w:szCs w:val="24"/>
        </w:rPr>
        <w:t>и</w:t>
      </w:r>
      <w:r w:rsidR="00302B66" w:rsidRPr="0023308A">
        <w:rPr>
          <w:szCs w:val="24"/>
        </w:rPr>
        <w:t>стеме теплоснабжения при условии соблюдения указанными потребителями выданных им в с</w:t>
      </w:r>
      <w:r w:rsidR="00302B66" w:rsidRPr="0023308A">
        <w:rPr>
          <w:szCs w:val="24"/>
        </w:rPr>
        <w:t>о</w:t>
      </w:r>
      <w:r w:rsidR="00302B66" w:rsidRPr="0023308A">
        <w:rPr>
          <w:szCs w:val="24"/>
        </w:rPr>
        <w:t>ответствии с законодательством о градостроительной деятельности технических условий по</w:t>
      </w:r>
      <w:r w:rsidR="00302B66" w:rsidRPr="0023308A">
        <w:rPr>
          <w:szCs w:val="24"/>
        </w:rPr>
        <w:t>д</w:t>
      </w:r>
      <w:r w:rsidR="00302B66" w:rsidRPr="0023308A">
        <w:rPr>
          <w:szCs w:val="24"/>
        </w:rPr>
        <w:t xml:space="preserve">ключения к тепловым сетям;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заключать и исполнять договоры поставки тепловой энергии (мощности) и (или) тепл</w:t>
      </w:r>
      <w:r w:rsidR="00302B66" w:rsidRPr="0023308A">
        <w:rPr>
          <w:szCs w:val="24"/>
        </w:rPr>
        <w:t>о</w:t>
      </w:r>
      <w:r w:rsidR="00302B66" w:rsidRPr="0023308A">
        <w:rPr>
          <w:szCs w:val="24"/>
        </w:rPr>
        <w:t xml:space="preserve">носителя в отношении объема тепловой нагрузки, распределенной в соответствии со схемой теплоснабжения; </w:t>
      </w:r>
    </w:p>
    <w:p w:rsidR="00302B66" w:rsidRPr="0023308A" w:rsidRDefault="00CC521F" w:rsidP="00A12BBB">
      <w:pPr>
        <w:spacing w:line="276" w:lineRule="auto"/>
        <w:ind w:firstLine="567"/>
        <w:rPr>
          <w:szCs w:val="24"/>
        </w:rPr>
      </w:pPr>
      <w:r w:rsidRPr="0023308A">
        <w:rPr>
          <w:szCs w:val="24"/>
        </w:rPr>
        <w:t>3)</w:t>
      </w:r>
      <w:r w:rsidR="00302B66" w:rsidRPr="0023308A">
        <w:rPr>
          <w:szCs w:val="24"/>
        </w:rPr>
        <w:t xml:space="preserve"> заключать и исполнять договоры оказания услуг по передаче тепловой энергии, тепл</w:t>
      </w:r>
      <w:r w:rsidR="00302B66" w:rsidRPr="0023308A">
        <w:rPr>
          <w:szCs w:val="24"/>
        </w:rPr>
        <w:t>о</w:t>
      </w:r>
      <w:r w:rsidR="00302B66" w:rsidRPr="0023308A">
        <w:rPr>
          <w:szCs w:val="24"/>
        </w:rPr>
        <w:t xml:space="preserve">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302B66" w:rsidRPr="0023308A" w:rsidRDefault="00302B66" w:rsidP="00A12BBB">
      <w:pPr>
        <w:spacing w:line="276" w:lineRule="auto"/>
        <w:ind w:firstLine="567"/>
        <w:rPr>
          <w:szCs w:val="24"/>
        </w:rPr>
      </w:pPr>
      <w:r w:rsidRPr="0023308A">
        <w:rPr>
          <w:szCs w:val="24"/>
        </w:rPr>
        <w:t xml:space="preserve">Организация может утратить статус ЕТО в следующих случаях: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w:t>
      </w:r>
      <w:r w:rsidR="00302B66" w:rsidRPr="0023308A">
        <w:rPr>
          <w:szCs w:val="24"/>
        </w:rPr>
        <w:t>е</w:t>
      </w:r>
      <w:r w:rsidR="00302B66" w:rsidRPr="0023308A">
        <w:rPr>
          <w:szCs w:val="24"/>
        </w:rPr>
        <w:t>ля,</w:t>
      </w:r>
      <w:r w:rsidR="002F5504" w:rsidRPr="0023308A">
        <w:rPr>
          <w:szCs w:val="24"/>
        </w:rPr>
        <w:t xml:space="preserve"> </w:t>
      </w:r>
      <w:r w:rsidR="00302B66" w:rsidRPr="0023308A">
        <w:rPr>
          <w:szCs w:val="24"/>
        </w:rPr>
        <w:t>в размере, превышающем объем таких обязательств за 2 расчетных периода, либо систем</w:t>
      </w:r>
      <w:r w:rsidR="00302B66" w:rsidRPr="0023308A">
        <w:rPr>
          <w:szCs w:val="24"/>
        </w:rPr>
        <w:t>а</w:t>
      </w:r>
      <w:r w:rsidR="00302B66" w:rsidRPr="0023308A">
        <w:rPr>
          <w:szCs w:val="24"/>
        </w:rPr>
        <w:t>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w:t>
      </w:r>
      <w:r w:rsidR="00302B66" w:rsidRPr="0023308A">
        <w:rPr>
          <w:szCs w:val="24"/>
        </w:rPr>
        <w:t>е</w:t>
      </w:r>
      <w:r w:rsidR="00302B66" w:rsidRPr="0023308A">
        <w:rPr>
          <w:szCs w:val="24"/>
        </w:rPr>
        <w:t>надлежащего исполнения обязательств должен быть подтвержден вступившими в законную с</w:t>
      </w:r>
      <w:r w:rsidR="00302B66" w:rsidRPr="0023308A">
        <w:rPr>
          <w:szCs w:val="24"/>
        </w:rPr>
        <w:t>и</w:t>
      </w:r>
      <w:r w:rsidR="00302B66" w:rsidRPr="0023308A">
        <w:rPr>
          <w:szCs w:val="24"/>
        </w:rPr>
        <w:t xml:space="preserve">лу решениями федерального антимонопольного органа, и (или) его территориальных органов, и (или) судов;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принятие в установленном порядке решения о реорганизации (за исключением реорг</w:t>
      </w:r>
      <w:r w:rsidR="00302B66" w:rsidRPr="0023308A">
        <w:rPr>
          <w:szCs w:val="24"/>
        </w:rPr>
        <w:t>а</w:t>
      </w:r>
      <w:r w:rsidR="00302B66" w:rsidRPr="0023308A">
        <w:rPr>
          <w:szCs w:val="24"/>
        </w:rPr>
        <w:t xml:space="preserve">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rsidR="00302B66" w:rsidRPr="0023308A" w:rsidRDefault="00CC521F" w:rsidP="00A12BBB">
      <w:pPr>
        <w:spacing w:line="276" w:lineRule="auto"/>
        <w:ind w:firstLine="567"/>
        <w:rPr>
          <w:szCs w:val="24"/>
        </w:rPr>
      </w:pPr>
      <w:r w:rsidRPr="0023308A">
        <w:rPr>
          <w:szCs w:val="24"/>
        </w:rPr>
        <w:t>3)</w:t>
      </w:r>
      <w:r w:rsidR="00302B66" w:rsidRPr="0023308A">
        <w:rPr>
          <w:szCs w:val="24"/>
        </w:rPr>
        <w:t xml:space="preserve"> принятие арбитражным судом решения о признании организации, имеющей статус ЕТО, банкротом; </w:t>
      </w:r>
    </w:p>
    <w:p w:rsidR="00302B66" w:rsidRPr="0023308A" w:rsidRDefault="00CC521F" w:rsidP="00A12BBB">
      <w:pPr>
        <w:spacing w:line="276" w:lineRule="auto"/>
        <w:ind w:firstLine="567"/>
        <w:rPr>
          <w:szCs w:val="24"/>
        </w:rPr>
      </w:pPr>
      <w:r w:rsidRPr="0023308A">
        <w:rPr>
          <w:szCs w:val="24"/>
        </w:rPr>
        <w:t>4)</w:t>
      </w:r>
      <w:r w:rsidR="00302B66" w:rsidRPr="0023308A">
        <w:rPr>
          <w:szCs w:val="24"/>
        </w:rPr>
        <w:t xml:space="preserve"> прекращение права собственности или владения имуществом, , по основаниям, пред</w:t>
      </w:r>
      <w:r w:rsidR="00302B66" w:rsidRPr="0023308A">
        <w:rPr>
          <w:szCs w:val="24"/>
        </w:rPr>
        <w:t>у</w:t>
      </w:r>
      <w:r w:rsidR="00302B66" w:rsidRPr="0023308A">
        <w:rPr>
          <w:szCs w:val="24"/>
        </w:rPr>
        <w:t xml:space="preserve">смотренным законодательством Российской Федерации; </w:t>
      </w:r>
    </w:p>
    <w:p w:rsidR="00302B66" w:rsidRPr="0023308A" w:rsidRDefault="00CC521F" w:rsidP="00A12BBB">
      <w:pPr>
        <w:spacing w:line="276" w:lineRule="auto"/>
        <w:ind w:firstLine="567"/>
        <w:rPr>
          <w:szCs w:val="24"/>
        </w:rPr>
      </w:pPr>
      <w:r w:rsidRPr="0023308A">
        <w:rPr>
          <w:szCs w:val="24"/>
        </w:rPr>
        <w:t>5)</w:t>
      </w:r>
      <w:r w:rsidR="00302B66" w:rsidRPr="0023308A">
        <w:rPr>
          <w:szCs w:val="24"/>
        </w:rPr>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w:t>
      </w:r>
      <w:r w:rsidR="00302B66" w:rsidRPr="0023308A">
        <w:rPr>
          <w:szCs w:val="24"/>
        </w:rPr>
        <w:t>о</w:t>
      </w:r>
      <w:r w:rsidR="00302B66" w:rsidRPr="0023308A">
        <w:rPr>
          <w:szCs w:val="24"/>
        </w:rPr>
        <w:t xml:space="preserve">снабжения в соответствующей системе теплоснабжения; </w:t>
      </w:r>
    </w:p>
    <w:p w:rsidR="00302B66" w:rsidRPr="0023308A" w:rsidRDefault="00CC521F" w:rsidP="00A12BBB">
      <w:pPr>
        <w:spacing w:line="276" w:lineRule="auto"/>
        <w:ind w:firstLine="567"/>
        <w:rPr>
          <w:szCs w:val="24"/>
        </w:rPr>
      </w:pPr>
      <w:r w:rsidRPr="0023308A">
        <w:rPr>
          <w:szCs w:val="24"/>
        </w:rPr>
        <w:t>6)</w:t>
      </w:r>
      <w:r w:rsidR="00302B66" w:rsidRPr="0023308A">
        <w:rPr>
          <w:szCs w:val="24"/>
        </w:rPr>
        <w:t xml:space="preserve"> подача организацией заявления о прекращении осуществления функций ЕТО. </w:t>
      </w:r>
    </w:p>
    <w:p w:rsidR="00302B66" w:rsidRPr="0023308A" w:rsidRDefault="00302B66" w:rsidP="00A12BBB">
      <w:pPr>
        <w:spacing w:line="276" w:lineRule="auto"/>
        <w:ind w:firstLine="567"/>
        <w:rPr>
          <w:szCs w:val="24"/>
        </w:rPr>
      </w:pPr>
      <w:r w:rsidRPr="0023308A">
        <w:rPr>
          <w:szCs w:val="24"/>
        </w:rPr>
        <w:t xml:space="preserve">Границы зоны деятельности ЕТО могут быть изменены в следующих случаях: </w:t>
      </w:r>
    </w:p>
    <w:p w:rsidR="00302B66" w:rsidRPr="0023308A" w:rsidRDefault="00CC521F" w:rsidP="00A12BBB">
      <w:pPr>
        <w:spacing w:line="276" w:lineRule="auto"/>
        <w:ind w:firstLine="567"/>
        <w:rPr>
          <w:szCs w:val="24"/>
        </w:rPr>
      </w:pPr>
      <w:r w:rsidRPr="0023308A">
        <w:rPr>
          <w:szCs w:val="24"/>
        </w:rPr>
        <w:t>1)</w:t>
      </w:r>
      <w:r w:rsidR="00302B66" w:rsidRPr="0023308A">
        <w:rPr>
          <w:szCs w:val="24"/>
        </w:rPr>
        <w:t xml:space="preserve"> подключение к системе теплоснабжения новых теплопотребляющих установок, исто</w:t>
      </w:r>
      <w:r w:rsidR="00302B66" w:rsidRPr="0023308A">
        <w:rPr>
          <w:szCs w:val="24"/>
        </w:rPr>
        <w:t>ч</w:t>
      </w:r>
      <w:r w:rsidR="00302B66" w:rsidRPr="0023308A">
        <w:rPr>
          <w:szCs w:val="24"/>
        </w:rPr>
        <w:t xml:space="preserve">ников тепловой энергии или тепловых сетей, или их отключение от системы теплоснабжения; </w:t>
      </w:r>
    </w:p>
    <w:p w:rsidR="00302B66" w:rsidRPr="0023308A" w:rsidRDefault="00CC521F" w:rsidP="00A12BBB">
      <w:pPr>
        <w:spacing w:line="276" w:lineRule="auto"/>
        <w:ind w:firstLine="567"/>
        <w:rPr>
          <w:szCs w:val="24"/>
        </w:rPr>
      </w:pPr>
      <w:r w:rsidRPr="0023308A">
        <w:rPr>
          <w:szCs w:val="24"/>
        </w:rPr>
        <w:t>2)</w:t>
      </w:r>
      <w:r w:rsidR="00302B66" w:rsidRPr="0023308A">
        <w:rPr>
          <w:szCs w:val="24"/>
        </w:rPr>
        <w:t xml:space="preserve"> технологическое объединение или разделение систем теплоснабжения. </w:t>
      </w:r>
    </w:p>
    <w:p w:rsidR="002750DC" w:rsidRPr="0023308A" w:rsidRDefault="00E44D80" w:rsidP="00A12BBB">
      <w:pPr>
        <w:spacing w:line="276" w:lineRule="auto"/>
        <w:ind w:firstLine="567"/>
        <w:rPr>
          <w:rStyle w:val="ed"/>
          <w:szCs w:val="24"/>
        </w:rPr>
      </w:pPr>
      <w:r w:rsidRPr="0023308A">
        <w:rPr>
          <w:rFonts w:eastAsia="Times New Roman"/>
          <w:szCs w:val="24"/>
          <w:lang w:eastAsia="ru-RU"/>
        </w:rPr>
        <w:lastRenderedPageBreak/>
        <w:t>В настоящее время МУП «СКС» и ООО «Настена» отвечают всем требованиям, предъя</w:t>
      </w:r>
      <w:r w:rsidRPr="0023308A">
        <w:rPr>
          <w:rFonts w:eastAsia="Times New Roman"/>
          <w:szCs w:val="24"/>
          <w:lang w:eastAsia="ru-RU"/>
        </w:rPr>
        <w:t>в</w:t>
      </w:r>
      <w:r w:rsidRPr="0023308A">
        <w:rPr>
          <w:rFonts w:eastAsia="Times New Roman"/>
          <w:szCs w:val="24"/>
          <w:lang w:eastAsia="ru-RU"/>
        </w:rPr>
        <w:t xml:space="preserve">ляемым к единым теплоснабжающим организациям в зонах действия обслуживаемых систем теплоснабжения. </w:t>
      </w:r>
      <w:r w:rsidR="002750DC" w:rsidRPr="0023308A">
        <w:rPr>
          <w:rStyle w:val="ed"/>
          <w:szCs w:val="24"/>
        </w:rPr>
        <w:t>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w:t>
      </w:r>
      <w:r w:rsidR="002750DC" w:rsidRPr="0023308A">
        <w:rPr>
          <w:rStyle w:val="ed"/>
          <w:szCs w:val="24"/>
        </w:rPr>
        <w:t>е</w:t>
      </w:r>
      <w:r w:rsidR="002750DC" w:rsidRPr="0023308A">
        <w:rPr>
          <w:rStyle w:val="ed"/>
          <w:szCs w:val="24"/>
        </w:rPr>
        <w:t xml:space="preserve">ден в таблице </w:t>
      </w:r>
      <w:r w:rsidR="00935E97" w:rsidRPr="0023308A">
        <w:rPr>
          <w:rStyle w:val="ed"/>
          <w:szCs w:val="24"/>
        </w:rPr>
        <w:t>7</w:t>
      </w:r>
      <w:r w:rsidR="00814188" w:rsidRPr="0023308A">
        <w:rPr>
          <w:rStyle w:val="ed"/>
          <w:szCs w:val="24"/>
        </w:rPr>
        <w:t>9</w:t>
      </w:r>
      <w:r w:rsidR="002750DC" w:rsidRPr="0023308A">
        <w:rPr>
          <w:rStyle w:val="ed"/>
          <w:szCs w:val="24"/>
        </w:rPr>
        <w:t>.</w:t>
      </w:r>
    </w:p>
    <w:p w:rsidR="00302B66" w:rsidRPr="0023308A" w:rsidRDefault="00302B66" w:rsidP="00A12BBB">
      <w:pPr>
        <w:spacing w:line="276" w:lineRule="auto"/>
        <w:ind w:firstLine="567"/>
        <w:rPr>
          <w:szCs w:val="24"/>
        </w:rPr>
      </w:pPr>
      <w:r w:rsidRPr="0023308A">
        <w:rPr>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w:t>
      </w:r>
      <w:r w:rsidRPr="0023308A">
        <w:rPr>
          <w:szCs w:val="24"/>
        </w:rPr>
        <w:t>и</w:t>
      </w:r>
      <w:r w:rsidRPr="0023308A">
        <w:rPr>
          <w:szCs w:val="24"/>
        </w:rPr>
        <w:t xml:space="preserve">зации. </w:t>
      </w:r>
    </w:p>
    <w:p w:rsidR="005F699F" w:rsidRPr="0023308A" w:rsidRDefault="00CC521F" w:rsidP="000B7BF7">
      <w:pPr>
        <w:pStyle w:val="21"/>
        <w:rPr>
          <w:rStyle w:val="ed"/>
        </w:rPr>
      </w:pPr>
      <w:bookmarkStart w:id="277" w:name="_Toc97389331"/>
      <w:r w:rsidRPr="0023308A">
        <w:rPr>
          <w:rStyle w:val="ed"/>
        </w:rPr>
        <w:t>15.4</w:t>
      </w:r>
      <w:r w:rsidR="00A12BBB" w:rsidRPr="0023308A">
        <w:rPr>
          <w:rStyle w:val="ed"/>
        </w:rPr>
        <w:t xml:space="preserve"> </w:t>
      </w:r>
      <w:r w:rsidRPr="0023308A">
        <w:rPr>
          <w:rStyle w:val="ed"/>
        </w:rPr>
        <w:t>З</w:t>
      </w:r>
      <w:r w:rsidR="00CE6763" w:rsidRPr="0023308A">
        <w:rPr>
          <w:rStyle w:val="ed"/>
        </w:rPr>
        <w:t>аявки теплоснабжающих организаций, поданные в рамках актуализации пр</w:t>
      </w:r>
      <w:r w:rsidR="00CE6763" w:rsidRPr="0023308A">
        <w:rPr>
          <w:rStyle w:val="ed"/>
        </w:rPr>
        <w:t>о</w:t>
      </w:r>
      <w:r w:rsidR="00CE6763" w:rsidRPr="0023308A">
        <w:rPr>
          <w:rStyle w:val="ed"/>
        </w:rPr>
        <w:t>екта схемы теплоснабжения (при их наличии), на присвоение статуса единой теплосна</w:t>
      </w:r>
      <w:r w:rsidR="00CE6763" w:rsidRPr="0023308A">
        <w:rPr>
          <w:rStyle w:val="ed"/>
        </w:rPr>
        <w:t>б</w:t>
      </w:r>
      <w:r w:rsidR="00CE6763" w:rsidRPr="0023308A">
        <w:rPr>
          <w:rStyle w:val="ed"/>
        </w:rPr>
        <w:t>жающей организации</w:t>
      </w:r>
      <w:bookmarkEnd w:id="277"/>
    </w:p>
    <w:p w:rsidR="00302B66" w:rsidRPr="0023308A" w:rsidRDefault="00302B66" w:rsidP="00CC521F">
      <w:pPr>
        <w:spacing w:line="276" w:lineRule="auto"/>
        <w:ind w:firstLine="567"/>
        <w:rPr>
          <w:rStyle w:val="ed"/>
          <w:szCs w:val="24"/>
        </w:rPr>
      </w:pPr>
      <w:r w:rsidRPr="0023308A">
        <w:rPr>
          <w:szCs w:val="24"/>
        </w:rPr>
        <w:t xml:space="preserve">Сведения о заявках, </w:t>
      </w:r>
      <w:r w:rsidRPr="0023308A">
        <w:rPr>
          <w:rStyle w:val="ed"/>
          <w:szCs w:val="24"/>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rsidR="005F699F" w:rsidRPr="0023308A" w:rsidRDefault="00CC521F" w:rsidP="000B7BF7">
      <w:pPr>
        <w:pStyle w:val="21"/>
      </w:pPr>
      <w:bookmarkStart w:id="278" w:name="_Toc97389332"/>
      <w:r w:rsidRPr="0023308A">
        <w:rPr>
          <w:rStyle w:val="ed"/>
        </w:rPr>
        <w:t>15.5</w:t>
      </w:r>
      <w:r w:rsidR="00A12BBB" w:rsidRPr="0023308A">
        <w:rPr>
          <w:rStyle w:val="ed"/>
        </w:rPr>
        <w:t xml:space="preserve"> </w:t>
      </w:r>
      <w:r w:rsidRPr="0023308A">
        <w:rPr>
          <w:rStyle w:val="ed"/>
        </w:rPr>
        <w:t>О</w:t>
      </w:r>
      <w:r w:rsidR="00CE6763" w:rsidRPr="0023308A">
        <w:rPr>
          <w:rStyle w:val="ed"/>
        </w:rPr>
        <w:t>писание границ зон деятельности единой теплоснабжающей организации (о</w:t>
      </w:r>
      <w:r w:rsidR="00CE6763" w:rsidRPr="0023308A">
        <w:rPr>
          <w:rStyle w:val="ed"/>
        </w:rPr>
        <w:t>р</w:t>
      </w:r>
      <w:r w:rsidR="00CE6763" w:rsidRPr="0023308A">
        <w:rPr>
          <w:rStyle w:val="ed"/>
        </w:rPr>
        <w:t>ганизаций)</w:t>
      </w:r>
      <w:bookmarkEnd w:id="278"/>
    </w:p>
    <w:p w:rsidR="00483094" w:rsidRPr="0023308A" w:rsidRDefault="00614739" w:rsidP="00CC521F">
      <w:pPr>
        <w:spacing w:line="276" w:lineRule="auto"/>
        <w:ind w:firstLine="567"/>
        <w:rPr>
          <w:szCs w:val="24"/>
        </w:rPr>
      </w:pPr>
      <w:r w:rsidRPr="0023308A">
        <w:rPr>
          <w:szCs w:val="24"/>
        </w:rPr>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rsidR="00815EB7" w:rsidRPr="0023308A" w:rsidRDefault="007D12AB" w:rsidP="000B7BF7">
      <w:pPr>
        <w:pStyle w:val="21"/>
        <w:rPr>
          <w:rFonts w:eastAsia="Microsoft YaHei"/>
        </w:rPr>
      </w:pPr>
      <w:bookmarkStart w:id="279" w:name="_Toc97389333"/>
      <w:r w:rsidRPr="0023308A">
        <w:rPr>
          <w:rFonts w:eastAsia="Microsoft YaHei"/>
        </w:rPr>
        <w:t>15.</w:t>
      </w:r>
      <w:r w:rsidR="00CC521F" w:rsidRPr="0023308A">
        <w:rPr>
          <w:rFonts w:eastAsia="Microsoft YaHei"/>
        </w:rPr>
        <w:t>6</w:t>
      </w:r>
      <w:r w:rsidRPr="0023308A">
        <w:rPr>
          <w:rFonts w:eastAsia="Microsoft YaHei"/>
        </w:rPr>
        <w:t xml:space="preserve"> </w:t>
      </w:r>
      <w:r w:rsidR="00815EB7"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79"/>
    </w:p>
    <w:p w:rsidR="00DD0BFB" w:rsidRPr="0023308A" w:rsidRDefault="00DD0BFB" w:rsidP="00CC521F">
      <w:pPr>
        <w:spacing w:line="276" w:lineRule="auto"/>
        <w:ind w:firstLine="567"/>
        <w:rPr>
          <w:szCs w:val="24"/>
        </w:rPr>
      </w:pPr>
      <w:r w:rsidRPr="0023308A">
        <w:rPr>
          <w:szCs w:val="24"/>
        </w:rPr>
        <w:t xml:space="preserve">Схема теплоснабжения </w:t>
      </w:r>
      <w:r w:rsidR="00460CF7" w:rsidRPr="0023308A">
        <w:rPr>
          <w:szCs w:val="24"/>
        </w:rPr>
        <w:t>Суксунского</w:t>
      </w:r>
      <w:r w:rsidR="00D17D97" w:rsidRPr="0023308A">
        <w:rPr>
          <w:szCs w:val="24"/>
        </w:rPr>
        <w:t xml:space="preserve"> </w:t>
      </w:r>
      <w:r w:rsidR="006557DC" w:rsidRPr="0023308A">
        <w:rPr>
          <w:szCs w:val="24"/>
        </w:rPr>
        <w:t>ГО</w:t>
      </w:r>
      <w:r w:rsidRPr="0023308A">
        <w:rPr>
          <w:szCs w:val="24"/>
        </w:rPr>
        <w:t xml:space="preserve"> разрабатывается впервые. Глава разработана в соответствии с действующей редакцией </w:t>
      </w:r>
      <w:r w:rsidR="00C879D3" w:rsidRPr="0023308A">
        <w:rPr>
          <w:szCs w:val="24"/>
        </w:rPr>
        <w:t xml:space="preserve">Постановления Правительства РФ от 22.02.2012 № 154 </w:t>
      </w:r>
      <w:r w:rsidRPr="0023308A">
        <w:rPr>
          <w:szCs w:val="24"/>
        </w:rPr>
        <w:t xml:space="preserve"> «О требованиях к схемам теплоснабжения, порядку их </w:t>
      </w:r>
      <w:r w:rsidR="008E4EBE" w:rsidRPr="0023308A">
        <w:rPr>
          <w:szCs w:val="24"/>
        </w:rPr>
        <w:t>разработки</w:t>
      </w:r>
      <w:r w:rsidRPr="0023308A">
        <w:rPr>
          <w:szCs w:val="24"/>
        </w:rPr>
        <w:t xml:space="preserve"> и утверждения» </w:t>
      </w:r>
      <w:r w:rsidR="00C6704F" w:rsidRPr="0023308A">
        <w:rPr>
          <w:szCs w:val="24"/>
        </w:rPr>
        <w:t xml:space="preserve">(в редакции </w:t>
      </w:r>
      <w:r w:rsidR="007010E8" w:rsidRPr="0023308A">
        <w:rPr>
          <w:szCs w:val="24"/>
        </w:rPr>
        <w:t>Постановлений Правительства РФ</w:t>
      </w:r>
      <w:r w:rsidRPr="0023308A">
        <w:rPr>
          <w:szCs w:val="24"/>
        </w:rPr>
        <w:t xml:space="preserve"> от 07.10.2014 № 1016, от 18.03.2016 № 208, от 23.03.2016 № 229, от 12.07.2016 № 666, от 03.04.2018 № 405, от 16.03.2019 № </w:t>
      </w:r>
      <w:r w:rsidR="00127490" w:rsidRPr="0023308A">
        <w:rPr>
          <w:szCs w:val="24"/>
        </w:rPr>
        <w:t>276) и Методическими указан</w:t>
      </w:r>
      <w:r w:rsidR="00127490" w:rsidRPr="0023308A">
        <w:rPr>
          <w:szCs w:val="24"/>
        </w:rPr>
        <w:t>и</w:t>
      </w:r>
      <w:r w:rsidR="00127490" w:rsidRPr="0023308A">
        <w:rPr>
          <w:szCs w:val="24"/>
        </w:rPr>
        <w:t xml:space="preserve">ями </w:t>
      </w:r>
      <w:r w:rsidR="00127490" w:rsidRPr="0023308A">
        <w:t>(</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0379FA" w:rsidRPr="0023308A" w:rsidRDefault="000379FA" w:rsidP="00775731">
      <w:pPr>
        <w:autoSpaceDE w:val="0"/>
        <w:autoSpaceDN w:val="0"/>
        <w:adjustRightInd w:val="0"/>
        <w:ind w:firstLine="709"/>
        <w:rPr>
          <w:szCs w:val="24"/>
        </w:rPr>
      </w:pPr>
    </w:p>
    <w:p w:rsidR="00747340" w:rsidRPr="0023308A" w:rsidRDefault="00747340" w:rsidP="00775731">
      <w:pPr>
        <w:pStyle w:val="1"/>
        <w:sectPr w:rsidR="00747340" w:rsidRPr="0023308A" w:rsidSect="003B765F">
          <w:pgSz w:w="11906" w:h="16838"/>
          <w:pgMar w:top="1134" w:right="851" w:bottom="1134" w:left="1134" w:header="708" w:footer="708" w:gutter="0"/>
          <w:cols w:space="708"/>
          <w:docGrid w:linePitch="360"/>
        </w:sectPr>
      </w:pPr>
    </w:p>
    <w:p w:rsidR="00E847F5" w:rsidRPr="0023308A" w:rsidRDefault="00E847F5" w:rsidP="00775731">
      <w:pPr>
        <w:pStyle w:val="1"/>
      </w:pPr>
      <w:bookmarkStart w:id="280" w:name="_Toc97389334"/>
      <w:r w:rsidRPr="0023308A">
        <w:lastRenderedPageBreak/>
        <w:t>ГЛАВА 1</w:t>
      </w:r>
      <w:r w:rsidR="00231152" w:rsidRPr="0023308A">
        <w:t>6</w:t>
      </w:r>
      <w:r w:rsidRPr="0023308A">
        <w:t xml:space="preserve"> </w:t>
      </w:r>
      <w:r w:rsidR="00CE6763" w:rsidRPr="0023308A">
        <w:t>Реестр мероприятий схемы теплоснабжения</w:t>
      </w:r>
      <w:bookmarkEnd w:id="280"/>
    </w:p>
    <w:p w:rsidR="005F699F" w:rsidRPr="0023308A" w:rsidRDefault="00CC521F" w:rsidP="000B7BF7">
      <w:pPr>
        <w:pStyle w:val="21"/>
        <w:rPr>
          <w:rStyle w:val="mark"/>
        </w:rPr>
      </w:pPr>
      <w:bookmarkStart w:id="281" w:name="_Toc97389335"/>
      <w:r w:rsidRPr="0023308A">
        <w:rPr>
          <w:rStyle w:val="ed"/>
        </w:rPr>
        <w:t>16.1</w:t>
      </w:r>
      <w:r w:rsidR="005F699F" w:rsidRPr="0023308A">
        <w:rPr>
          <w:rStyle w:val="ed"/>
        </w:rPr>
        <w:t> </w:t>
      </w:r>
      <w:r w:rsidRPr="0023308A">
        <w:rPr>
          <w:rStyle w:val="ed"/>
        </w:rPr>
        <w:t>П</w:t>
      </w:r>
      <w:r w:rsidR="00CE6763" w:rsidRPr="0023308A">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281"/>
    </w:p>
    <w:p w:rsidR="002750DC" w:rsidRPr="0023308A" w:rsidRDefault="00614739" w:rsidP="00A12BBB">
      <w:pPr>
        <w:spacing w:line="276" w:lineRule="auto"/>
        <w:ind w:firstLine="567"/>
        <w:rPr>
          <w:szCs w:val="24"/>
          <w:lang w:eastAsia="ar-SA"/>
        </w:rPr>
      </w:pPr>
      <w:r w:rsidRPr="0023308A">
        <w:rPr>
          <w:szCs w:val="24"/>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23308A">
        <w:rPr>
          <w:szCs w:val="24"/>
          <w:lang w:eastAsia="ar-SA"/>
        </w:rPr>
        <w:t>е</w:t>
      </w:r>
      <w:r w:rsidRPr="0023308A">
        <w:rPr>
          <w:szCs w:val="24"/>
          <w:lang w:eastAsia="ar-SA"/>
        </w:rPr>
        <w:t>н в таблиц</w:t>
      </w:r>
      <w:r w:rsidR="002750DC" w:rsidRPr="0023308A">
        <w:rPr>
          <w:szCs w:val="24"/>
          <w:lang w:eastAsia="ar-SA"/>
        </w:rPr>
        <w:t>е</w:t>
      </w:r>
      <w:r w:rsidRPr="0023308A">
        <w:rPr>
          <w:szCs w:val="24"/>
          <w:lang w:eastAsia="ar-SA"/>
        </w:rPr>
        <w:t xml:space="preserve"> </w:t>
      </w:r>
      <w:r w:rsidR="00814188" w:rsidRPr="0023308A">
        <w:rPr>
          <w:szCs w:val="24"/>
          <w:lang w:eastAsia="ar-SA"/>
        </w:rPr>
        <w:t>80</w:t>
      </w:r>
      <w:r w:rsidR="002750DC" w:rsidRPr="0023308A">
        <w:rPr>
          <w:szCs w:val="24"/>
          <w:lang w:eastAsia="ar-SA"/>
        </w:rPr>
        <w:t>.</w:t>
      </w:r>
    </w:p>
    <w:p w:rsidR="00E24ADD" w:rsidRPr="0023308A" w:rsidRDefault="00E24ADD" w:rsidP="00A12BBB">
      <w:pPr>
        <w:tabs>
          <w:tab w:val="left" w:pos="0"/>
        </w:tabs>
        <w:spacing w:line="276" w:lineRule="auto"/>
        <w:ind w:firstLine="709"/>
        <w:rPr>
          <w:rFonts w:eastAsia="Times New Roman"/>
          <w:szCs w:val="24"/>
          <w:lang w:eastAsia="ru-RU"/>
        </w:rPr>
      </w:pPr>
    </w:p>
    <w:p w:rsidR="002750DC" w:rsidRPr="0023308A" w:rsidRDefault="002750DC" w:rsidP="00775731">
      <w:pPr>
        <w:pStyle w:val="aff8"/>
      </w:pPr>
      <w:r w:rsidRPr="0023308A">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80</w:t>
      </w:r>
      <w:r w:rsidR="008A3CE6" w:rsidRPr="0023308A">
        <w:rPr>
          <w:noProof/>
        </w:rPr>
        <w:fldChar w:fldCharType="end"/>
      </w:r>
      <w:r w:rsidR="002F5504" w:rsidRPr="0023308A">
        <w:t xml:space="preserve"> </w:t>
      </w:r>
      <w:r w:rsidRPr="0023308A">
        <w:t>– Мероприятия по техническое перевооружение и строительство источников тепла</w:t>
      </w:r>
    </w:p>
    <w:tbl>
      <w:tblPr>
        <w:tblW w:w="5000" w:type="pct"/>
        <w:tblLook w:val="04A0" w:firstRow="1" w:lastRow="0" w:firstColumn="1" w:lastColumn="0" w:noHBand="0" w:noVBand="1"/>
      </w:tblPr>
      <w:tblGrid>
        <w:gridCol w:w="682"/>
        <w:gridCol w:w="2447"/>
        <w:gridCol w:w="1582"/>
        <w:gridCol w:w="1646"/>
        <w:gridCol w:w="1799"/>
        <w:gridCol w:w="1347"/>
        <w:gridCol w:w="1670"/>
        <w:gridCol w:w="1579"/>
        <w:gridCol w:w="1404"/>
        <w:gridCol w:w="913"/>
      </w:tblGrid>
      <w:tr w:rsidR="005B273F" w:rsidRPr="0023308A" w:rsidTr="000A5523">
        <w:trPr>
          <w:cantSplit/>
          <w:tblHeader/>
        </w:trPr>
        <w:tc>
          <w:tcPr>
            <w:tcW w:w="22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C31BF" w:rsidP="000A5523">
            <w:pPr>
              <w:jc w:val="center"/>
              <w:rPr>
                <w:rFonts w:eastAsia="Times New Roman"/>
                <w:sz w:val="22"/>
                <w:lang w:eastAsia="ru-RU"/>
              </w:rPr>
            </w:pPr>
            <w:r w:rsidRPr="0023308A">
              <w:rPr>
                <w:rFonts w:eastAsia="Times New Roman"/>
                <w:sz w:val="22"/>
                <w:lang w:eastAsia="ru-RU"/>
              </w:rPr>
              <w:t>№ п/п</w:t>
            </w:r>
          </w:p>
        </w:tc>
        <w:tc>
          <w:tcPr>
            <w:tcW w:w="81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Наименование мер</w:t>
            </w:r>
            <w:r w:rsidRPr="0023308A">
              <w:rPr>
                <w:rFonts w:eastAsia="Times New Roman"/>
                <w:sz w:val="22"/>
                <w:lang w:eastAsia="ru-RU"/>
              </w:rPr>
              <w:t>о</w:t>
            </w:r>
            <w:r w:rsidRPr="0023308A">
              <w:rPr>
                <w:rFonts w:eastAsia="Times New Roman"/>
                <w:sz w:val="22"/>
                <w:lang w:eastAsia="ru-RU"/>
              </w:rPr>
              <w:t>приятий</w:t>
            </w:r>
          </w:p>
        </w:tc>
        <w:tc>
          <w:tcPr>
            <w:tcW w:w="3962"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Необходимые капитальные затраты, руб.</w:t>
            </w:r>
          </w:p>
        </w:tc>
      </w:tr>
      <w:tr w:rsidR="005B273F" w:rsidRPr="0023308A" w:rsidTr="00FD6734">
        <w:trPr>
          <w:cantSplit/>
          <w:tblHeader/>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0A5523">
            <w:pPr>
              <w:jc w:val="left"/>
              <w:rPr>
                <w:rFonts w:eastAsia="Times New Roman"/>
                <w:sz w:val="22"/>
                <w:lang w:eastAsia="ru-RU"/>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rsidR="00FD6734" w:rsidRPr="0023308A" w:rsidRDefault="00FD6734" w:rsidP="000A5523">
            <w:pPr>
              <w:jc w:val="left"/>
              <w:rPr>
                <w:rFonts w:eastAsia="Times New Roman"/>
                <w:sz w:val="22"/>
                <w:lang w:eastAsia="ru-RU"/>
              </w:rPr>
            </w:pP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Всего</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2022</w:t>
            </w:r>
            <w:r w:rsidR="00CA191E" w:rsidRPr="0023308A">
              <w:rPr>
                <w:rFonts w:eastAsia="Times New Roman"/>
                <w:bCs/>
                <w:sz w:val="22"/>
                <w:lang w:eastAsia="ru-RU"/>
              </w:rPr>
              <w:t xml:space="preserve"> год</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2023</w:t>
            </w:r>
            <w:r w:rsidR="00CA191E" w:rsidRPr="0023308A">
              <w:rPr>
                <w:rFonts w:eastAsia="Times New Roman"/>
                <w:bCs/>
                <w:sz w:val="22"/>
                <w:lang w:eastAsia="ru-RU"/>
              </w:rPr>
              <w:t xml:space="preserve"> год</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2024</w:t>
            </w:r>
            <w:r w:rsidR="00CA191E" w:rsidRPr="0023308A">
              <w:rPr>
                <w:rFonts w:eastAsia="Times New Roman"/>
                <w:bCs/>
                <w:sz w:val="22"/>
                <w:lang w:eastAsia="ru-RU"/>
              </w:rPr>
              <w:t xml:space="preserve"> год</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2025</w:t>
            </w:r>
            <w:r w:rsidR="00CA191E" w:rsidRPr="0023308A">
              <w:rPr>
                <w:rFonts w:eastAsia="Times New Roman"/>
                <w:bCs/>
                <w:sz w:val="22"/>
                <w:lang w:eastAsia="ru-RU"/>
              </w:rPr>
              <w:t xml:space="preserve"> год</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2026</w:t>
            </w:r>
            <w:r w:rsidR="00CA191E" w:rsidRPr="0023308A">
              <w:rPr>
                <w:rFonts w:eastAsia="Times New Roman"/>
                <w:bCs/>
                <w:sz w:val="22"/>
                <w:lang w:eastAsia="ru-RU"/>
              </w:rPr>
              <w:t xml:space="preserve"> год</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2027-2032</w:t>
            </w:r>
            <w:r w:rsidR="00CA191E" w:rsidRPr="0023308A">
              <w:rPr>
                <w:rFonts w:eastAsia="Times New Roman"/>
                <w:bCs/>
                <w:sz w:val="22"/>
                <w:lang w:eastAsia="ru-RU"/>
              </w:rPr>
              <w:t xml:space="preserve"> годы</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Cs/>
                <w:sz w:val="22"/>
                <w:lang w:eastAsia="ru-RU"/>
              </w:rPr>
            </w:pPr>
            <w:r w:rsidRPr="0023308A">
              <w:rPr>
                <w:rFonts w:eastAsia="Times New Roman"/>
                <w:bCs/>
                <w:sz w:val="22"/>
                <w:lang w:eastAsia="ru-RU"/>
              </w:rPr>
              <w:t xml:space="preserve">2033 </w:t>
            </w:r>
            <w:r w:rsidR="00CA191E" w:rsidRPr="0023308A">
              <w:rPr>
                <w:rFonts w:eastAsia="Times New Roman"/>
                <w:bCs/>
                <w:sz w:val="22"/>
                <w:lang w:eastAsia="ru-RU"/>
              </w:rPr>
              <w:t>–</w:t>
            </w:r>
            <w:r w:rsidRPr="0023308A">
              <w:rPr>
                <w:rFonts w:eastAsia="Times New Roman"/>
                <w:bCs/>
                <w:sz w:val="22"/>
                <w:lang w:eastAsia="ru-RU"/>
              </w:rPr>
              <w:t xml:space="preserve"> 2040</w:t>
            </w:r>
            <w:r w:rsidR="00CA191E" w:rsidRPr="0023308A">
              <w:rPr>
                <w:rFonts w:eastAsia="Times New Roman"/>
                <w:bCs/>
                <w:sz w:val="22"/>
                <w:lang w:eastAsia="ru-RU"/>
              </w:rPr>
              <w:t xml:space="preserve"> годы</w:t>
            </w:r>
          </w:p>
        </w:tc>
      </w:tr>
      <w:tr w:rsidR="005B273F" w:rsidRPr="0023308A"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
                <w:sz w:val="22"/>
                <w:lang w:eastAsia="ru-RU"/>
              </w:rPr>
            </w:pPr>
            <w:r w:rsidRPr="0023308A">
              <w:rPr>
                <w:rFonts w:eastAsia="Times New Roman"/>
                <w:b/>
                <w:sz w:val="22"/>
                <w:lang w:eastAsia="ru-RU"/>
              </w:rPr>
              <w:t>1.</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sz w:val="22"/>
                <w:lang w:eastAsia="ru-RU"/>
              </w:rPr>
            </w:pPr>
            <w:r w:rsidRPr="0023308A">
              <w:rPr>
                <w:rFonts w:eastAsia="Times New Roman"/>
                <w:b/>
                <w:sz w:val="22"/>
                <w:lang w:eastAsia="ru-RU"/>
              </w:rPr>
              <w:t>Перев</w:t>
            </w:r>
            <w:r w:rsidR="002664F2" w:rsidRPr="0023308A">
              <w:rPr>
                <w:rFonts w:eastAsia="Times New Roman"/>
                <w:b/>
                <w:sz w:val="22"/>
                <w:lang w:eastAsia="ru-RU"/>
              </w:rPr>
              <w:t xml:space="preserve">од </w:t>
            </w:r>
            <w:r w:rsidRPr="0023308A">
              <w:rPr>
                <w:rFonts w:eastAsia="Times New Roman"/>
                <w:b/>
                <w:sz w:val="22"/>
                <w:lang w:eastAsia="ru-RU"/>
              </w:rPr>
              <w:t>ИЖС на автономное теплоснабжение</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1.1</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 Строителей на авт</w:t>
            </w:r>
            <w:r w:rsidRPr="0023308A">
              <w:rPr>
                <w:rFonts w:eastAsia="Times New Roman"/>
                <w:sz w:val="22"/>
                <w:lang w:eastAsia="ru-RU"/>
              </w:rPr>
              <w:t>о</w:t>
            </w:r>
            <w:r w:rsidRPr="0023308A">
              <w:rPr>
                <w:rFonts w:eastAsia="Times New Roman"/>
                <w:sz w:val="22"/>
                <w:lang w:eastAsia="ru-RU"/>
              </w:rPr>
              <w:t>номное теплоснабж</w:t>
            </w:r>
            <w:r w:rsidRPr="0023308A">
              <w:rPr>
                <w:rFonts w:eastAsia="Times New Roman"/>
                <w:sz w:val="22"/>
                <w:lang w:eastAsia="ru-RU"/>
              </w:rPr>
              <w:t>е</w:t>
            </w:r>
            <w:r w:rsidRPr="0023308A">
              <w:rPr>
                <w:rFonts w:eastAsia="Times New Roman"/>
                <w:sz w:val="22"/>
                <w:lang w:eastAsia="ru-RU"/>
              </w:rPr>
              <w:t>ние</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1 680 000,00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w:t>
            </w:r>
            <w:r w:rsidR="002664F2" w:rsidRPr="0023308A">
              <w:rPr>
                <w:rFonts w:eastAsia="Times New Roman"/>
                <w:sz w:val="22"/>
                <w:lang w:eastAsia="ru-RU"/>
              </w:rPr>
              <w:t xml:space="preserve">од </w:t>
            </w:r>
            <w:r w:rsidRPr="0023308A">
              <w:rPr>
                <w:rFonts w:eastAsia="Times New Roman"/>
                <w:sz w:val="22"/>
                <w:lang w:eastAsia="ru-RU"/>
              </w:rPr>
              <w:t>ИЖС по ул.</w:t>
            </w:r>
            <w:r w:rsidR="009856C4" w:rsidRPr="0023308A">
              <w:rPr>
                <w:rFonts w:eastAsia="Times New Roman"/>
                <w:sz w:val="22"/>
                <w:lang w:eastAsia="ru-RU"/>
              </w:rPr>
              <w:t xml:space="preserve"> </w:t>
            </w:r>
            <w:r w:rsidRPr="0023308A">
              <w:rPr>
                <w:rFonts w:eastAsia="Times New Roman"/>
                <w:sz w:val="22"/>
                <w:lang w:eastAsia="ru-RU"/>
              </w:rPr>
              <w:t>Нефтяников на авт</w:t>
            </w:r>
            <w:r w:rsidRPr="0023308A">
              <w:rPr>
                <w:rFonts w:eastAsia="Times New Roman"/>
                <w:sz w:val="22"/>
                <w:lang w:eastAsia="ru-RU"/>
              </w:rPr>
              <w:t>о</w:t>
            </w:r>
            <w:r w:rsidRPr="0023308A">
              <w:rPr>
                <w:rFonts w:eastAsia="Times New Roman"/>
                <w:sz w:val="22"/>
                <w:lang w:eastAsia="ru-RU"/>
              </w:rPr>
              <w:t>номное теплоснабж</w:t>
            </w:r>
            <w:r w:rsidRPr="0023308A">
              <w:rPr>
                <w:rFonts w:eastAsia="Times New Roman"/>
                <w:sz w:val="22"/>
                <w:lang w:eastAsia="ru-RU"/>
              </w:rPr>
              <w:t>е</w:t>
            </w:r>
            <w:r w:rsidRPr="0023308A">
              <w:rPr>
                <w:rFonts w:eastAsia="Times New Roman"/>
                <w:sz w:val="22"/>
                <w:lang w:eastAsia="ru-RU"/>
              </w:rPr>
              <w:t>ние</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1 890 000,00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1 890 000,00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3 570 000,00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1 890 000,00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r>
      <w:tr w:rsidR="005B273F" w:rsidRPr="0023308A"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b/>
                <w:sz w:val="22"/>
                <w:lang w:eastAsia="ru-RU"/>
              </w:rPr>
            </w:pPr>
            <w:r w:rsidRPr="0023308A">
              <w:rPr>
                <w:rFonts w:eastAsia="Times New Roman"/>
                <w:b/>
                <w:sz w:val="22"/>
                <w:lang w:eastAsia="ru-RU"/>
              </w:rPr>
              <w:t>2.</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sz w:val="22"/>
                <w:lang w:eastAsia="ru-RU"/>
              </w:rPr>
            </w:pPr>
            <w:r w:rsidRPr="0023308A">
              <w:rPr>
                <w:rFonts w:eastAsia="Times New Roman"/>
                <w:b/>
                <w:sz w:val="22"/>
                <w:lang w:eastAsia="ru-RU"/>
              </w:rPr>
              <w:t>Перевооружение источников теплоснабжения</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2.1 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Автоматизация к</w:t>
            </w:r>
            <w:r w:rsidRPr="0023308A">
              <w:rPr>
                <w:rFonts w:eastAsia="Times New Roman"/>
                <w:sz w:val="22"/>
                <w:lang w:eastAsia="ru-RU"/>
              </w:rPr>
              <w:t>о</w:t>
            </w:r>
            <w:r w:rsidRPr="0023308A">
              <w:rPr>
                <w:rFonts w:eastAsia="Times New Roman"/>
                <w:sz w:val="22"/>
                <w:lang w:eastAsia="ru-RU"/>
              </w:rPr>
              <w:t xml:space="preserve">тельных 1-14 </w:t>
            </w:r>
            <w:r w:rsidR="002F5504" w:rsidRPr="0023308A">
              <w:rPr>
                <w:rFonts w:eastAsia="Times New Roman"/>
                <w:sz w:val="22"/>
                <w:lang w:eastAsia="ru-RU"/>
              </w:rPr>
              <w:t>рп. Су</w:t>
            </w:r>
            <w:r w:rsidR="002F5504" w:rsidRPr="0023308A">
              <w:rPr>
                <w:rFonts w:eastAsia="Times New Roman"/>
                <w:sz w:val="22"/>
                <w:lang w:eastAsia="ru-RU"/>
              </w:rPr>
              <w:t>к</w:t>
            </w:r>
            <w:r w:rsidR="002F5504" w:rsidRPr="0023308A">
              <w:rPr>
                <w:rFonts w:eastAsia="Times New Roman"/>
                <w:sz w:val="22"/>
                <w:lang w:eastAsia="ru-RU"/>
              </w:rPr>
              <w:t>сун</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6 000 000,00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6 000 000,00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№1</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4 102 809,83</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r w:rsidRPr="0023308A">
              <w:rPr>
                <w:rFonts w:eastAsia="Times New Roman"/>
                <w:sz w:val="22"/>
                <w:lang w:eastAsia="ru-RU"/>
              </w:rPr>
              <w:t>4 102 809,83</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2.3</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№2</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1 438 302,61</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r w:rsidRPr="0023308A">
              <w:rPr>
                <w:rFonts w:eastAsia="Times New Roman"/>
                <w:sz w:val="22"/>
                <w:lang w:eastAsia="ru-RU"/>
              </w:rPr>
              <w:t>1 438 302,61</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right="-140" w:hanging="120"/>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2.4</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№6</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2D48F2">
            <w:pPr>
              <w:jc w:val="center"/>
              <w:rPr>
                <w:rFonts w:eastAsia="Times New Roman"/>
                <w:sz w:val="22"/>
                <w:lang w:eastAsia="ru-RU"/>
              </w:rPr>
            </w:pPr>
            <w:r w:rsidRPr="0023308A">
              <w:rPr>
                <w:rFonts w:eastAsia="Times New Roman"/>
                <w:sz w:val="22"/>
                <w:lang w:eastAsia="ru-RU"/>
              </w:rPr>
              <w:t>2 431 166,76</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r w:rsidRPr="0023308A">
              <w:rPr>
                <w:rFonts w:eastAsia="Times New Roman"/>
                <w:sz w:val="22"/>
                <w:lang w:eastAsia="ru-RU"/>
              </w:rPr>
              <w:t>2 431 166,76</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2.5</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№13</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2D48F2">
            <w:pPr>
              <w:jc w:val="center"/>
              <w:rPr>
                <w:rFonts w:eastAsia="Times New Roman"/>
                <w:sz w:val="22"/>
                <w:lang w:eastAsia="ru-RU"/>
              </w:rPr>
            </w:pPr>
            <w:r w:rsidRPr="0023308A">
              <w:rPr>
                <w:rFonts w:eastAsia="Times New Roman"/>
                <w:sz w:val="22"/>
                <w:lang w:eastAsia="ru-RU"/>
              </w:rPr>
              <w:t>7 443 783,41</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6947C8">
            <w:pPr>
              <w:ind w:right="-140" w:hanging="120"/>
              <w:jc w:val="center"/>
              <w:rPr>
                <w:rFonts w:eastAsia="Times New Roman"/>
                <w:sz w:val="22"/>
                <w:lang w:eastAsia="ru-RU"/>
              </w:rPr>
            </w:pPr>
            <w:r w:rsidRPr="0023308A">
              <w:rPr>
                <w:rFonts w:eastAsia="Times New Roman"/>
                <w:sz w:val="22"/>
                <w:lang w:eastAsia="ru-RU"/>
              </w:rPr>
              <w:t>7 443 783,41</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lastRenderedPageBreak/>
              <w:t>2.6</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№3</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w:t>
            </w:r>
            <w:r w:rsidR="004977A5" w:rsidRPr="0023308A">
              <w:rPr>
                <w:rFonts w:eastAsia="Times New Roman"/>
                <w:sz w:val="22"/>
                <w:lang w:eastAsia="ru-RU"/>
              </w:rPr>
              <w:t xml:space="preserve"> </w:t>
            </w:r>
            <w:r w:rsidRPr="0023308A">
              <w:rPr>
                <w:rFonts w:eastAsia="Times New Roman"/>
                <w:sz w:val="22"/>
                <w:lang w:eastAsia="ru-RU"/>
              </w:rPr>
              <w:t>455</w:t>
            </w:r>
            <w:r w:rsidR="004977A5" w:rsidRPr="0023308A">
              <w:rPr>
                <w:rFonts w:eastAsia="Times New Roman"/>
                <w:sz w:val="22"/>
                <w:lang w:eastAsia="ru-RU"/>
              </w:rPr>
              <w:t xml:space="preserve"> </w:t>
            </w:r>
            <w:r w:rsidRPr="0023308A">
              <w:rPr>
                <w:rFonts w:eastAsia="Times New Roman"/>
                <w:sz w:val="22"/>
                <w:lang w:eastAsia="ru-RU"/>
              </w:rPr>
              <w:t>732,09</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2.7</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№4</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831</w:t>
            </w:r>
            <w:r w:rsidR="004977A5" w:rsidRPr="0023308A">
              <w:rPr>
                <w:rFonts w:eastAsia="Times New Roman"/>
                <w:sz w:val="22"/>
                <w:lang w:eastAsia="ru-RU"/>
              </w:rPr>
              <w:t xml:space="preserve"> </w:t>
            </w:r>
            <w:r w:rsidRPr="0023308A">
              <w:rPr>
                <w:rFonts w:eastAsia="Times New Roman"/>
                <w:sz w:val="22"/>
                <w:lang w:eastAsia="ru-RU"/>
              </w:rPr>
              <w:t>795,16</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2.8</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№7</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912</w:t>
            </w:r>
            <w:r w:rsidR="004977A5" w:rsidRPr="0023308A">
              <w:rPr>
                <w:rFonts w:eastAsia="Times New Roman"/>
                <w:sz w:val="22"/>
                <w:lang w:eastAsia="ru-RU"/>
              </w:rPr>
              <w:t xml:space="preserve"> </w:t>
            </w:r>
            <w:r w:rsidRPr="0023308A">
              <w:rPr>
                <w:rFonts w:eastAsia="Times New Roman"/>
                <w:sz w:val="22"/>
                <w:lang w:eastAsia="ru-RU"/>
              </w:rPr>
              <w:t>316,25</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2.9</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№8</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4</w:t>
            </w:r>
            <w:r w:rsidR="004977A5" w:rsidRPr="0023308A">
              <w:rPr>
                <w:rFonts w:eastAsia="Times New Roman"/>
                <w:sz w:val="22"/>
                <w:lang w:eastAsia="ru-RU"/>
              </w:rPr>
              <w:t xml:space="preserve"> </w:t>
            </w:r>
            <w:r w:rsidRPr="0023308A">
              <w:rPr>
                <w:rFonts w:eastAsia="Times New Roman"/>
                <w:sz w:val="22"/>
                <w:lang w:eastAsia="ru-RU"/>
              </w:rPr>
              <w:t>179</w:t>
            </w:r>
            <w:r w:rsidR="004977A5" w:rsidRPr="0023308A">
              <w:rPr>
                <w:rFonts w:eastAsia="Times New Roman"/>
                <w:sz w:val="22"/>
                <w:lang w:eastAsia="ru-RU"/>
              </w:rPr>
              <w:t xml:space="preserve"> </w:t>
            </w:r>
            <w:r w:rsidRPr="0023308A">
              <w:rPr>
                <w:rFonts w:eastAsia="Times New Roman"/>
                <w:sz w:val="22"/>
                <w:lang w:eastAsia="ru-RU"/>
              </w:rPr>
              <w:t>438,21</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2.10</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№9</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758</w:t>
            </w:r>
            <w:r w:rsidR="004977A5" w:rsidRPr="0023308A">
              <w:rPr>
                <w:rFonts w:eastAsia="Times New Roman"/>
                <w:sz w:val="22"/>
                <w:lang w:eastAsia="ru-RU"/>
              </w:rPr>
              <w:t xml:space="preserve"> </w:t>
            </w:r>
            <w:r w:rsidRPr="0023308A">
              <w:rPr>
                <w:rFonts w:eastAsia="Times New Roman"/>
                <w:sz w:val="22"/>
                <w:lang w:eastAsia="ru-RU"/>
              </w:rPr>
              <w:t>560,35</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2.11</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№11</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12</w:t>
            </w:r>
            <w:r w:rsidR="004977A5" w:rsidRPr="0023308A">
              <w:rPr>
                <w:rFonts w:eastAsia="Times New Roman"/>
                <w:sz w:val="22"/>
                <w:lang w:eastAsia="ru-RU"/>
              </w:rPr>
              <w:t xml:space="preserve"> </w:t>
            </w:r>
            <w:r w:rsidRPr="0023308A">
              <w:rPr>
                <w:rFonts w:eastAsia="Times New Roman"/>
                <w:sz w:val="22"/>
                <w:lang w:eastAsia="ru-RU"/>
              </w:rPr>
              <w:t>750</w:t>
            </w:r>
            <w:r w:rsidR="004977A5" w:rsidRPr="0023308A">
              <w:rPr>
                <w:rFonts w:eastAsia="Times New Roman"/>
                <w:sz w:val="22"/>
                <w:lang w:eastAsia="ru-RU"/>
              </w:rPr>
              <w:t xml:space="preserve"> </w:t>
            </w:r>
            <w:r w:rsidRPr="0023308A">
              <w:rPr>
                <w:rFonts w:eastAsia="Times New Roman"/>
                <w:sz w:val="22"/>
                <w:lang w:eastAsia="ru-RU"/>
              </w:rPr>
              <w:t>205,54</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2.12</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№12</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578</w:t>
            </w:r>
            <w:r w:rsidR="004977A5" w:rsidRPr="0023308A">
              <w:rPr>
                <w:rFonts w:eastAsia="Times New Roman"/>
                <w:sz w:val="22"/>
                <w:lang w:eastAsia="ru-RU"/>
              </w:rPr>
              <w:t xml:space="preserve"> </w:t>
            </w:r>
            <w:r w:rsidRPr="0023308A">
              <w:rPr>
                <w:rFonts w:eastAsia="Times New Roman"/>
                <w:sz w:val="22"/>
                <w:lang w:eastAsia="ru-RU"/>
              </w:rPr>
              <w:t>939,57</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r w:rsidRPr="0023308A">
              <w:rPr>
                <w:rFonts w:eastAsia="Times New Roman"/>
                <w:sz w:val="22"/>
                <w:lang w:eastAsia="ru-RU"/>
              </w:rPr>
              <w:t>2.13</w:t>
            </w:r>
          </w:p>
        </w:tc>
        <w:tc>
          <w:tcPr>
            <w:tcW w:w="812"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rPr>
                <w:rFonts w:eastAsia="Times New Roman"/>
                <w:sz w:val="22"/>
                <w:lang w:eastAsia="ru-RU"/>
              </w:rPr>
            </w:pPr>
            <w:r w:rsidRPr="0023308A">
              <w:rPr>
                <w:rFonts w:eastAsia="Times New Roman"/>
                <w:sz w:val="22"/>
                <w:lang w:eastAsia="ru-RU"/>
              </w:rPr>
              <w:t>Перевооружение к</w:t>
            </w:r>
            <w:r w:rsidRPr="0023308A">
              <w:rPr>
                <w:rFonts w:eastAsia="Times New Roman"/>
                <w:sz w:val="22"/>
                <w:lang w:eastAsia="ru-RU"/>
              </w:rPr>
              <w:t>о</w:t>
            </w:r>
            <w:r w:rsidRPr="0023308A">
              <w:rPr>
                <w:rFonts w:eastAsia="Times New Roman"/>
                <w:sz w:val="22"/>
                <w:lang w:eastAsia="ru-RU"/>
              </w:rPr>
              <w:t>тельной №14</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586</w:t>
            </w:r>
            <w:r w:rsidR="004977A5" w:rsidRPr="0023308A">
              <w:rPr>
                <w:rFonts w:eastAsia="Times New Roman"/>
                <w:sz w:val="22"/>
                <w:lang w:eastAsia="ru-RU"/>
              </w:rPr>
              <w:t xml:space="preserve"> </w:t>
            </w:r>
            <w:r w:rsidRPr="0023308A">
              <w:rPr>
                <w:rFonts w:eastAsia="Times New Roman"/>
                <w:sz w:val="22"/>
                <w:lang w:eastAsia="ru-RU"/>
              </w:rPr>
              <w:t>135,72</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3102AD" w:rsidRPr="0023308A" w:rsidRDefault="003102AD" w:rsidP="000A5523">
            <w:pPr>
              <w:jc w:val="center"/>
              <w:rPr>
                <w:rFonts w:eastAsia="Times New Roman"/>
                <w:sz w:val="22"/>
                <w:lang w:eastAsia="ru-RU"/>
              </w:rPr>
            </w:pPr>
          </w:p>
        </w:tc>
        <w:tc>
          <w:tcPr>
            <w:tcW w:w="812" w:type="pct"/>
            <w:tcBorders>
              <w:top w:val="nil"/>
              <w:left w:val="nil"/>
              <w:bottom w:val="single" w:sz="8" w:space="0" w:color="auto"/>
              <w:right w:val="single" w:sz="8" w:space="0" w:color="auto"/>
            </w:tcBorders>
            <w:shd w:val="clear" w:color="000000" w:fill="FFFFFF"/>
            <w:vAlign w:val="center"/>
          </w:tcPr>
          <w:p w:rsidR="003102AD" w:rsidRPr="0023308A" w:rsidRDefault="003102AD" w:rsidP="000A5523">
            <w:pPr>
              <w:jc w:val="right"/>
              <w:rPr>
                <w:rFonts w:eastAsia="Times New Roman"/>
                <w:sz w:val="22"/>
                <w:lang w:eastAsia="ru-RU"/>
              </w:rPr>
            </w:pPr>
            <w:r w:rsidRPr="0023308A">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52 469 185,50</w:t>
            </w:r>
          </w:p>
        </w:tc>
        <w:tc>
          <w:tcPr>
            <w:tcW w:w="54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6 000 000,00</w:t>
            </w:r>
          </w:p>
        </w:tc>
        <w:tc>
          <w:tcPr>
            <w:tcW w:w="59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5 541 112,44</w:t>
            </w:r>
          </w:p>
        </w:tc>
        <w:tc>
          <w:tcPr>
            <w:tcW w:w="447"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9 874 950,17</w:t>
            </w:r>
          </w:p>
        </w:tc>
        <w:tc>
          <w:tcPr>
            <w:tcW w:w="55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12 199 843,50</w:t>
            </w:r>
          </w:p>
        </w:tc>
        <w:tc>
          <w:tcPr>
            <w:tcW w:w="524"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17 688 204,10</w:t>
            </w:r>
          </w:p>
        </w:tc>
        <w:tc>
          <w:tcPr>
            <w:tcW w:w="466"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1 165 075,29</w:t>
            </w:r>
          </w:p>
        </w:tc>
        <w:tc>
          <w:tcPr>
            <w:tcW w:w="303" w:type="pct"/>
            <w:tcBorders>
              <w:top w:val="nil"/>
              <w:left w:val="nil"/>
              <w:bottom w:val="single" w:sz="8" w:space="0" w:color="auto"/>
              <w:right w:val="single" w:sz="8" w:space="0" w:color="auto"/>
            </w:tcBorders>
            <w:shd w:val="clear" w:color="000000" w:fill="FFFFFF"/>
            <w:vAlign w:val="center"/>
            <w:hideMark/>
          </w:tcPr>
          <w:p w:rsidR="003102AD" w:rsidRPr="0023308A" w:rsidRDefault="003102AD" w:rsidP="000A5523">
            <w:pPr>
              <w:ind w:left="-86" w:right="-32"/>
              <w:jc w:val="center"/>
              <w:rPr>
                <w:rFonts w:eastAsia="Times New Roman"/>
                <w:sz w:val="22"/>
                <w:lang w:eastAsia="ru-RU"/>
              </w:rPr>
            </w:pPr>
            <w:r w:rsidRPr="0023308A">
              <w:rPr>
                <w:rFonts w:eastAsia="Times New Roman"/>
                <w:sz w:val="22"/>
                <w:lang w:eastAsia="ru-RU"/>
              </w:rPr>
              <w:t>0,00</w:t>
            </w:r>
          </w:p>
        </w:tc>
      </w:tr>
    </w:tbl>
    <w:p w:rsidR="002750DC" w:rsidRPr="0023308A" w:rsidRDefault="002750DC" w:rsidP="00775731">
      <w:pPr>
        <w:tabs>
          <w:tab w:val="left" w:pos="0"/>
        </w:tabs>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464F0A" w:rsidRPr="0023308A" w:rsidRDefault="00CC521F" w:rsidP="000B7BF7">
      <w:pPr>
        <w:pStyle w:val="21"/>
        <w:rPr>
          <w:rStyle w:val="mark"/>
        </w:rPr>
      </w:pPr>
      <w:bookmarkStart w:id="282" w:name="_Toc97389336"/>
      <w:r w:rsidRPr="0023308A">
        <w:rPr>
          <w:rStyle w:val="ed"/>
        </w:rPr>
        <w:t>16.2</w:t>
      </w:r>
      <w:r w:rsidR="005F699F" w:rsidRPr="0023308A">
        <w:rPr>
          <w:rStyle w:val="ed"/>
        </w:rPr>
        <w:t> </w:t>
      </w:r>
      <w:r w:rsidRPr="0023308A">
        <w:rPr>
          <w:rStyle w:val="ed"/>
        </w:rPr>
        <w:t>П</w:t>
      </w:r>
      <w:r w:rsidR="00CE6763" w:rsidRPr="0023308A">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282"/>
    </w:p>
    <w:p w:rsidR="002750DC" w:rsidRPr="0023308A" w:rsidRDefault="00614739" w:rsidP="00A12BBB">
      <w:pPr>
        <w:spacing w:line="276" w:lineRule="auto"/>
        <w:ind w:firstLine="567"/>
        <w:rPr>
          <w:rStyle w:val="mark"/>
        </w:rPr>
      </w:pPr>
      <w:r w:rsidRPr="0023308A">
        <w:rPr>
          <w:rStyle w:val="mark"/>
        </w:rPr>
        <w:t>Перечень мероприятий по строительству, реконструкции и техническому перевооружению тепловых сетей привед</w:t>
      </w:r>
      <w:r w:rsidR="00B518E3" w:rsidRPr="0023308A">
        <w:rPr>
          <w:rStyle w:val="mark"/>
        </w:rPr>
        <w:t>е</w:t>
      </w:r>
      <w:r w:rsidRPr="0023308A">
        <w:rPr>
          <w:rStyle w:val="mark"/>
        </w:rPr>
        <w:t>н в таблиц</w:t>
      </w:r>
      <w:r w:rsidR="00D02D82" w:rsidRPr="0023308A">
        <w:rPr>
          <w:rStyle w:val="mark"/>
        </w:rPr>
        <w:t>е</w:t>
      </w:r>
      <w:r w:rsidRPr="0023308A">
        <w:rPr>
          <w:rStyle w:val="mark"/>
        </w:rPr>
        <w:t xml:space="preserve"> </w:t>
      </w:r>
      <w:r w:rsidR="00E24ADD" w:rsidRPr="0023308A">
        <w:rPr>
          <w:rStyle w:val="mark"/>
        </w:rPr>
        <w:t>8</w:t>
      </w:r>
      <w:r w:rsidR="00814188" w:rsidRPr="0023308A">
        <w:rPr>
          <w:rStyle w:val="mark"/>
        </w:rPr>
        <w:t>1</w:t>
      </w:r>
      <w:r w:rsidR="002750DC" w:rsidRPr="0023308A">
        <w:rPr>
          <w:rStyle w:val="mark"/>
        </w:rPr>
        <w:t>.</w:t>
      </w:r>
    </w:p>
    <w:p w:rsidR="002750DC" w:rsidRPr="0023308A" w:rsidRDefault="002750DC" w:rsidP="00A12BBB">
      <w:pPr>
        <w:spacing w:line="276" w:lineRule="auto"/>
        <w:ind w:firstLine="567"/>
        <w:rPr>
          <w:rStyle w:val="mark"/>
        </w:rPr>
      </w:pPr>
    </w:p>
    <w:p w:rsidR="00E41600" w:rsidRPr="0023308A" w:rsidRDefault="00E41600" w:rsidP="00775731">
      <w:pPr>
        <w:pStyle w:val="aff8"/>
      </w:pPr>
      <w:r w:rsidRPr="0023308A">
        <w:br w:type="page"/>
      </w:r>
    </w:p>
    <w:p w:rsidR="002750DC" w:rsidRPr="0023308A" w:rsidRDefault="002750DC" w:rsidP="00775731">
      <w:pPr>
        <w:pStyle w:val="aff8"/>
      </w:pPr>
      <w:r w:rsidRPr="0023308A">
        <w:lastRenderedPageBreak/>
        <w:t xml:space="preserve">Таблица </w:t>
      </w:r>
      <w:r w:rsidR="008A3CE6" w:rsidRPr="0023308A">
        <w:fldChar w:fldCharType="begin"/>
      </w:r>
      <w:r w:rsidR="006972A4" w:rsidRPr="0023308A">
        <w:instrText xml:space="preserve"> SEQ Таблица \* ARABIC </w:instrText>
      </w:r>
      <w:r w:rsidR="008A3CE6" w:rsidRPr="0023308A">
        <w:fldChar w:fldCharType="separate"/>
      </w:r>
      <w:r w:rsidR="00EC3DD9" w:rsidRPr="0023308A">
        <w:rPr>
          <w:noProof/>
        </w:rPr>
        <w:t>81</w:t>
      </w:r>
      <w:r w:rsidR="008A3CE6" w:rsidRPr="0023308A">
        <w:rPr>
          <w:noProof/>
        </w:rPr>
        <w:fldChar w:fldCharType="end"/>
      </w:r>
      <w:r w:rsidRPr="0023308A">
        <w:rPr>
          <w:bCs w:val="0"/>
        </w:rPr>
        <w:t xml:space="preserve"> </w:t>
      </w:r>
      <w:r w:rsidRPr="0023308A">
        <w:t>– Мероприятия по реконструкции тепловых сетей</w:t>
      </w:r>
    </w:p>
    <w:tbl>
      <w:tblPr>
        <w:tblW w:w="5000" w:type="pct"/>
        <w:tblLook w:val="04A0" w:firstRow="1" w:lastRow="0" w:firstColumn="1" w:lastColumn="0" w:noHBand="0" w:noVBand="1"/>
      </w:tblPr>
      <w:tblGrid>
        <w:gridCol w:w="682"/>
        <w:gridCol w:w="2447"/>
        <w:gridCol w:w="1582"/>
        <w:gridCol w:w="1646"/>
        <w:gridCol w:w="1799"/>
        <w:gridCol w:w="1347"/>
        <w:gridCol w:w="1670"/>
        <w:gridCol w:w="1579"/>
        <w:gridCol w:w="1404"/>
        <w:gridCol w:w="913"/>
      </w:tblGrid>
      <w:tr w:rsidR="005B273F" w:rsidRPr="0023308A" w:rsidTr="000A5523">
        <w:trPr>
          <w:cantSplit/>
          <w:tblHeader/>
        </w:trPr>
        <w:tc>
          <w:tcPr>
            <w:tcW w:w="22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C31BF" w:rsidP="000A5523">
            <w:pPr>
              <w:jc w:val="center"/>
              <w:rPr>
                <w:rFonts w:eastAsia="Times New Roman"/>
                <w:sz w:val="22"/>
                <w:lang w:eastAsia="ru-RU"/>
              </w:rPr>
            </w:pPr>
            <w:r w:rsidRPr="0023308A">
              <w:rPr>
                <w:rFonts w:eastAsia="Times New Roman"/>
                <w:sz w:val="22"/>
                <w:lang w:eastAsia="ru-RU"/>
              </w:rPr>
              <w:t>№ п/п</w:t>
            </w:r>
          </w:p>
        </w:tc>
        <w:tc>
          <w:tcPr>
            <w:tcW w:w="81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Наименование мер</w:t>
            </w:r>
            <w:r w:rsidRPr="0023308A">
              <w:rPr>
                <w:rFonts w:eastAsia="Times New Roman"/>
                <w:sz w:val="22"/>
                <w:lang w:eastAsia="ru-RU"/>
              </w:rPr>
              <w:t>о</w:t>
            </w:r>
            <w:r w:rsidRPr="0023308A">
              <w:rPr>
                <w:rFonts w:eastAsia="Times New Roman"/>
                <w:sz w:val="22"/>
                <w:lang w:eastAsia="ru-RU"/>
              </w:rPr>
              <w:t>приятий</w:t>
            </w:r>
          </w:p>
        </w:tc>
        <w:tc>
          <w:tcPr>
            <w:tcW w:w="3962" w:type="pct"/>
            <w:gridSpan w:val="8"/>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Необходимые капитальные затраты, руб.</w:t>
            </w:r>
          </w:p>
        </w:tc>
      </w:tr>
      <w:tr w:rsidR="005B273F" w:rsidRPr="0023308A" w:rsidTr="00FD6734">
        <w:trPr>
          <w:cantSplit/>
          <w:tblHeader/>
        </w:trPr>
        <w:tc>
          <w:tcPr>
            <w:tcW w:w="226" w:type="pct"/>
            <w:vMerge/>
            <w:tcBorders>
              <w:top w:val="single" w:sz="8" w:space="0" w:color="auto"/>
              <w:left w:val="single" w:sz="8" w:space="0" w:color="auto"/>
              <w:bottom w:val="single" w:sz="8" w:space="0" w:color="000000"/>
              <w:right w:val="single" w:sz="8" w:space="0" w:color="auto"/>
            </w:tcBorders>
            <w:vAlign w:val="center"/>
            <w:hideMark/>
          </w:tcPr>
          <w:p w:rsidR="00CA191E" w:rsidRPr="0023308A" w:rsidRDefault="00CA191E" w:rsidP="000A5523">
            <w:pPr>
              <w:jc w:val="left"/>
              <w:rPr>
                <w:rFonts w:eastAsia="Times New Roman"/>
                <w:sz w:val="22"/>
                <w:lang w:eastAsia="ru-RU"/>
              </w:rPr>
            </w:pPr>
          </w:p>
        </w:tc>
        <w:tc>
          <w:tcPr>
            <w:tcW w:w="812" w:type="pct"/>
            <w:vMerge/>
            <w:tcBorders>
              <w:top w:val="single" w:sz="8" w:space="0" w:color="auto"/>
              <w:left w:val="single" w:sz="8" w:space="0" w:color="auto"/>
              <w:bottom w:val="single" w:sz="8" w:space="0" w:color="000000"/>
              <w:right w:val="single" w:sz="8" w:space="0" w:color="auto"/>
            </w:tcBorders>
            <w:vAlign w:val="center"/>
            <w:hideMark/>
          </w:tcPr>
          <w:p w:rsidR="00CA191E" w:rsidRPr="0023308A" w:rsidRDefault="00CA191E" w:rsidP="000A5523">
            <w:pPr>
              <w:jc w:val="left"/>
              <w:rPr>
                <w:rFonts w:eastAsia="Times New Roman"/>
                <w:sz w:val="22"/>
                <w:lang w:eastAsia="ru-RU"/>
              </w:rPr>
            </w:pP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Всего</w:t>
            </w:r>
          </w:p>
        </w:tc>
        <w:tc>
          <w:tcPr>
            <w:tcW w:w="546"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2022 год</w:t>
            </w:r>
          </w:p>
        </w:tc>
        <w:tc>
          <w:tcPr>
            <w:tcW w:w="597"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2023 год</w:t>
            </w:r>
          </w:p>
        </w:tc>
        <w:tc>
          <w:tcPr>
            <w:tcW w:w="447"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2024 год</w:t>
            </w:r>
          </w:p>
        </w:tc>
        <w:tc>
          <w:tcPr>
            <w:tcW w:w="554"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2025 год</w:t>
            </w:r>
          </w:p>
        </w:tc>
        <w:tc>
          <w:tcPr>
            <w:tcW w:w="524"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2026 год</w:t>
            </w:r>
          </w:p>
        </w:tc>
        <w:tc>
          <w:tcPr>
            <w:tcW w:w="466"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2027-2032 годы</w:t>
            </w:r>
          </w:p>
        </w:tc>
        <w:tc>
          <w:tcPr>
            <w:tcW w:w="303" w:type="pct"/>
            <w:tcBorders>
              <w:top w:val="nil"/>
              <w:left w:val="nil"/>
              <w:bottom w:val="single" w:sz="8" w:space="0" w:color="auto"/>
              <w:right w:val="single" w:sz="8" w:space="0" w:color="auto"/>
            </w:tcBorders>
            <w:shd w:val="clear" w:color="000000" w:fill="FFFFFF"/>
            <w:vAlign w:val="center"/>
            <w:hideMark/>
          </w:tcPr>
          <w:p w:rsidR="00CA191E" w:rsidRPr="0023308A" w:rsidRDefault="00CA191E" w:rsidP="006E2902">
            <w:pPr>
              <w:jc w:val="center"/>
              <w:rPr>
                <w:rFonts w:eastAsia="Times New Roman"/>
                <w:bCs/>
                <w:sz w:val="22"/>
                <w:lang w:eastAsia="ru-RU"/>
              </w:rPr>
            </w:pPr>
            <w:r w:rsidRPr="0023308A">
              <w:rPr>
                <w:rFonts w:eastAsia="Times New Roman"/>
                <w:bCs/>
                <w:sz w:val="22"/>
                <w:lang w:eastAsia="ru-RU"/>
              </w:rPr>
              <w:t>2033 – 2040 годы</w:t>
            </w:r>
          </w:p>
        </w:tc>
      </w:tr>
      <w:tr w:rsidR="005B273F" w:rsidRPr="0023308A" w:rsidTr="000A5523">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E44D80" w:rsidP="000A5523">
            <w:pPr>
              <w:jc w:val="center"/>
              <w:rPr>
                <w:rFonts w:eastAsia="Times New Roman"/>
                <w:b/>
                <w:sz w:val="22"/>
                <w:lang w:eastAsia="ru-RU"/>
              </w:rPr>
            </w:pPr>
            <w:r w:rsidRPr="0023308A">
              <w:rPr>
                <w:rFonts w:eastAsia="Times New Roman"/>
                <w:b/>
                <w:sz w:val="22"/>
                <w:lang w:eastAsia="ru-RU"/>
              </w:rPr>
              <w:t>1</w:t>
            </w:r>
            <w:r w:rsidR="00FD6734" w:rsidRPr="0023308A">
              <w:rPr>
                <w:rFonts w:eastAsia="Times New Roman"/>
                <w:b/>
                <w:sz w:val="22"/>
                <w:lang w:eastAsia="ru-RU"/>
              </w:rPr>
              <w:t>.</w:t>
            </w:r>
          </w:p>
        </w:tc>
        <w:tc>
          <w:tcPr>
            <w:tcW w:w="4774" w:type="pct"/>
            <w:gridSpan w:val="9"/>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sz w:val="22"/>
                <w:lang w:eastAsia="ru-RU"/>
              </w:rPr>
            </w:pPr>
            <w:r w:rsidRPr="0023308A">
              <w:rPr>
                <w:rFonts w:eastAsia="Times New Roman"/>
                <w:b/>
                <w:sz w:val="22"/>
                <w:lang w:eastAsia="ru-RU"/>
              </w:rPr>
              <w:t>Реконструкция сетей теплоснабжения</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.1</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89 (320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5 000 000,00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5 000 000,00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.2</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57 (120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1 200 000,00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1 200 000,00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.3</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159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600</w:t>
            </w:r>
            <w:r w:rsidR="004977A5" w:rsidRPr="0023308A">
              <w:rPr>
                <w:rFonts w:eastAsia="Times New Roman"/>
                <w:sz w:val="22"/>
                <w:lang w:eastAsia="ru-RU"/>
              </w:rPr>
              <w:t xml:space="preserve"> </w:t>
            </w:r>
            <w:r w:rsidRPr="0023308A">
              <w:rPr>
                <w:rFonts w:eastAsia="Times New Roman"/>
                <w:sz w:val="22"/>
                <w:lang w:eastAsia="ru-RU"/>
              </w:rPr>
              <w:t>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.4</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w:t>
            </w:r>
            <w:r w:rsidR="004977A5" w:rsidRPr="0023308A">
              <w:rPr>
                <w:rFonts w:eastAsia="Times New Roman"/>
                <w:sz w:val="22"/>
                <w:lang w:eastAsia="ru-RU"/>
              </w:rPr>
              <w:t xml:space="preserve"> </w:t>
            </w:r>
            <w:r w:rsidRPr="0023308A">
              <w:rPr>
                <w:rFonts w:eastAsia="Times New Roman"/>
                <w:sz w:val="22"/>
                <w:lang w:eastAsia="ru-RU"/>
              </w:rPr>
              <w:t>400</w:t>
            </w:r>
            <w:r w:rsidR="004977A5" w:rsidRPr="0023308A">
              <w:rPr>
                <w:rFonts w:eastAsia="Times New Roman"/>
                <w:sz w:val="22"/>
                <w:lang w:eastAsia="ru-RU"/>
              </w:rPr>
              <w:t xml:space="preserve"> </w:t>
            </w:r>
            <w:r w:rsidRPr="0023308A">
              <w:rPr>
                <w:rFonts w:eastAsia="Times New Roman"/>
                <w:sz w:val="22"/>
                <w:lang w:eastAsia="ru-RU"/>
              </w:rPr>
              <w:t>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tcPr>
          <w:p w:rsidR="00FD6734" w:rsidRPr="0023308A" w:rsidRDefault="00E44D80" w:rsidP="000A5523">
            <w:pPr>
              <w:jc w:val="center"/>
              <w:rPr>
                <w:rFonts w:eastAsia="Times New Roman"/>
                <w:sz w:val="22"/>
                <w:lang w:eastAsia="ru-RU"/>
              </w:rPr>
            </w:pPr>
            <w:r w:rsidRPr="0023308A">
              <w:rPr>
                <w:rFonts w:eastAsia="Times New Roman"/>
                <w:sz w:val="22"/>
                <w:lang w:eastAsia="ru-RU"/>
              </w:rPr>
              <w:t>1</w:t>
            </w:r>
            <w:r w:rsidR="00FD6734" w:rsidRPr="0023308A">
              <w:rPr>
                <w:rFonts w:eastAsia="Times New Roman"/>
                <w:sz w:val="22"/>
                <w:lang w:eastAsia="ru-RU"/>
              </w:rPr>
              <w:t>.5</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sz w:val="22"/>
                <w:lang w:eastAsia="ru-RU"/>
              </w:rPr>
            </w:pPr>
            <w:r w:rsidRPr="0023308A">
              <w:rPr>
                <w:rFonts w:eastAsia="Times New Roman"/>
                <w:sz w:val="22"/>
                <w:lang w:eastAsia="ru-RU"/>
              </w:rPr>
              <w:t xml:space="preserve">Капитальный ремонт тепловых сетей </w:t>
            </w:r>
            <w:r w:rsidR="00787B99" w:rsidRPr="0023308A">
              <w:rPr>
                <w:rFonts w:eastAsia="Times New Roman"/>
                <w:sz w:val="22"/>
                <w:lang w:eastAsia="ru-RU"/>
              </w:rPr>
              <w:t xml:space="preserve">Д. </w:t>
            </w:r>
            <w:r w:rsidRPr="0023308A">
              <w:rPr>
                <w:rFonts w:eastAsia="Times New Roman"/>
                <w:sz w:val="22"/>
                <w:lang w:eastAsia="ru-RU"/>
              </w:rPr>
              <w:t>108 (70 метров)</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w:t>
            </w:r>
            <w:r w:rsidR="004977A5" w:rsidRPr="0023308A">
              <w:rPr>
                <w:rFonts w:eastAsia="Times New Roman"/>
                <w:sz w:val="22"/>
                <w:lang w:eastAsia="ru-RU"/>
              </w:rPr>
              <w:t xml:space="preserve"> </w:t>
            </w:r>
            <w:r w:rsidRPr="0023308A">
              <w:rPr>
                <w:rFonts w:eastAsia="Times New Roman"/>
                <w:sz w:val="22"/>
                <w:lang w:eastAsia="ru-RU"/>
              </w:rPr>
              <w:t>101</w:t>
            </w:r>
            <w:r w:rsidR="004977A5" w:rsidRPr="0023308A">
              <w:rPr>
                <w:rFonts w:eastAsia="Times New Roman"/>
                <w:sz w:val="22"/>
                <w:lang w:eastAsia="ru-RU"/>
              </w:rPr>
              <w:t xml:space="preserve"> </w:t>
            </w:r>
            <w:r w:rsidRPr="0023308A">
              <w:rPr>
                <w:rFonts w:eastAsia="Times New Roman"/>
                <w:sz w:val="22"/>
                <w:lang w:eastAsia="ru-RU"/>
              </w:rPr>
              <w:t>960,6</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right"/>
              <w:rPr>
                <w:rFonts w:eastAsia="Times New Roman"/>
                <w:sz w:val="22"/>
                <w:lang w:eastAsia="ru-RU"/>
              </w:rPr>
            </w:pPr>
            <w:r w:rsidRPr="0023308A">
              <w:rPr>
                <w:rFonts w:eastAsia="Times New Roman"/>
                <w:sz w:val="22"/>
                <w:lang w:eastAsia="ru-RU"/>
              </w:rPr>
              <w:t>Итого: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11 301 960,60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6 200 000,00</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1 600 000,00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1 400 000,00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2 101 960,60</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r>
      <w:tr w:rsidR="005B273F" w:rsidRPr="0023308A" w:rsidTr="00FD6734">
        <w:trPr>
          <w:cantSplit/>
        </w:trPr>
        <w:tc>
          <w:tcPr>
            <w:tcW w:w="226" w:type="pct"/>
            <w:tcBorders>
              <w:top w:val="nil"/>
              <w:left w:val="single" w:sz="8" w:space="0" w:color="auto"/>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 </w:t>
            </w:r>
          </w:p>
        </w:tc>
        <w:tc>
          <w:tcPr>
            <w:tcW w:w="812"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rPr>
                <w:rFonts w:eastAsia="Times New Roman"/>
                <w:b/>
                <w:bCs/>
                <w:sz w:val="22"/>
                <w:lang w:eastAsia="ru-RU"/>
              </w:rPr>
            </w:pPr>
            <w:r w:rsidRPr="0023308A">
              <w:rPr>
                <w:rFonts w:eastAsia="Times New Roman"/>
                <w:b/>
                <w:bCs/>
                <w:sz w:val="22"/>
                <w:lang w:eastAsia="ru-RU"/>
              </w:rPr>
              <w:t>Всего:</w:t>
            </w:r>
          </w:p>
        </w:tc>
        <w:tc>
          <w:tcPr>
            <w:tcW w:w="525" w:type="pct"/>
            <w:tcBorders>
              <w:top w:val="single" w:sz="8" w:space="0" w:color="auto"/>
              <w:left w:val="nil"/>
              <w:bottom w:val="single" w:sz="8" w:space="0" w:color="auto"/>
              <w:right w:val="single" w:sz="8" w:space="0" w:color="000000"/>
            </w:tcBorders>
            <w:shd w:val="clear" w:color="000000" w:fill="FFFFFF"/>
            <w:vAlign w:val="center"/>
            <w:hideMark/>
          </w:tcPr>
          <w:p w:rsidR="00FD6734" w:rsidRPr="0023308A" w:rsidRDefault="00FD6734" w:rsidP="000A5523">
            <w:pPr>
              <w:jc w:val="center"/>
              <w:rPr>
                <w:rFonts w:eastAsia="Times New Roman"/>
                <w:b/>
                <w:bCs/>
                <w:sz w:val="22"/>
                <w:lang w:eastAsia="ru-RU"/>
              </w:rPr>
            </w:pPr>
            <w:r w:rsidRPr="0023308A">
              <w:rPr>
                <w:rFonts w:eastAsia="Times New Roman"/>
                <w:b/>
                <w:bCs/>
                <w:sz w:val="22"/>
                <w:lang w:eastAsia="ru-RU"/>
              </w:rPr>
              <w:t>67 341 146,10</w:t>
            </w:r>
          </w:p>
        </w:tc>
        <w:tc>
          <w:tcPr>
            <w:tcW w:w="54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7 680 000,00</w:t>
            </w:r>
          </w:p>
        </w:tc>
        <w:tc>
          <w:tcPr>
            <w:tcW w:w="59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13 631 112,44</w:t>
            </w:r>
          </w:p>
        </w:tc>
        <w:tc>
          <w:tcPr>
            <w:tcW w:w="447"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9 874 950,17</w:t>
            </w:r>
          </w:p>
        </w:tc>
        <w:tc>
          <w:tcPr>
            <w:tcW w:w="55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13 799 843,50</w:t>
            </w:r>
          </w:p>
        </w:tc>
        <w:tc>
          <w:tcPr>
            <w:tcW w:w="524"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6947C8">
            <w:pPr>
              <w:ind w:left="-33" w:right="-96"/>
              <w:jc w:val="center"/>
              <w:rPr>
                <w:rFonts w:eastAsia="Times New Roman"/>
                <w:sz w:val="22"/>
                <w:lang w:eastAsia="ru-RU"/>
              </w:rPr>
            </w:pPr>
            <w:r w:rsidRPr="0023308A">
              <w:rPr>
                <w:rFonts w:eastAsia="Times New Roman"/>
                <w:sz w:val="22"/>
                <w:lang w:eastAsia="ru-RU"/>
              </w:rPr>
              <w:t>19 088 204,10</w:t>
            </w:r>
          </w:p>
        </w:tc>
        <w:tc>
          <w:tcPr>
            <w:tcW w:w="466"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3 267 035,89</w:t>
            </w:r>
          </w:p>
        </w:tc>
        <w:tc>
          <w:tcPr>
            <w:tcW w:w="303" w:type="pct"/>
            <w:tcBorders>
              <w:top w:val="nil"/>
              <w:left w:val="nil"/>
              <w:bottom w:val="single" w:sz="8" w:space="0" w:color="auto"/>
              <w:right w:val="single" w:sz="8" w:space="0" w:color="auto"/>
            </w:tcBorders>
            <w:shd w:val="clear" w:color="000000" w:fill="FFFFFF"/>
            <w:vAlign w:val="center"/>
            <w:hideMark/>
          </w:tcPr>
          <w:p w:rsidR="00FD6734" w:rsidRPr="0023308A" w:rsidRDefault="00FD6734" w:rsidP="000A5523">
            <w:pPr>
              <w:jc w:val="center"/>
              <w:rPr>
                <w:rFonts w:eastAsia="Times New Roman"/>
                <w:sz w:val="22"/>
                <w:lang w:eastAsia="ru-RU"/>
              </w:rPr>
            </w:pPr>
            <w:r w:rsidRPr="0023308A">
              <w:rPr>
                <w:rFonts w:eastAsia="Times New Roman"/>
                <w:sz w:val="22"/>
                <w:lang w:eastAsia="ru-RU"/>
              </w:rPr>
              <w:t>0,00</w:t>
            </w:r>
          </w:p>
        </w:tc>
      </w:tr>
    </w:tbl>
    <w:p w:rsidR="002750DC" w:rsidRPr="0023308A" w:rsidRDefault="002750DC" w:rsidP="00775731">
      <w:pPr>
        <w:tabs>
          <w:tab w:val="left" w:pos="0"/>
        </w:tabs>
        <w:rPr>
          <w:rFonts w:eastAsia="Times New Roman"/>
          <w:szCs w:val="24"/>
          <w:lang w:eastAsia="ru-RU"/>
        </w:rPr>
      </w:pPr>
      <w:r w:rsidRPr="0023308A">
        <w:rPr>
          <w:rFonts w:eastAsia="Times New Roman"/>
          <w:szCs w:val="24"/>
          <w:lang w:eastAsia="ru-RU"/>
        </w:rPr>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rsidR="005F699F" w:rsidRPr="0023308A" w:rsidRDefault="00CC521F" w:rsidP="000B7BF7">
      <w:pPr>
        <w:pStyle w:val="21"/>
      </w:pPr>
      <w:bookmarkStart w:id="283" w:name="_Toc97389337"/>
      <w:r w:rsidRPr="0023308A">
        <w:rPr>
          <w:rStyle w:val="ed"/>
        </w:rPr>
        <w:t>16.3</w:t>
      </w:r>
      <w:r w:rsidR="005F699F" w:rsidRPr="0023308A">
        <w:rPr>
          <w:rStyle w:val="ed"/>
        </w:rPr>
        <w:t> </w:t>
      </w:r>
      <w:r w:rsidRPr="0023308A">
        <w:rPr>
          <w:rStyle w:val="ed"/>
        </w:rPr>
        <w:t>П</w:t>
      </w:r>
      <w:r w:rsidR="00CE6763" w:rsidRPr="0023308A">
        <w:rPr>
          <w:rStyle w:val="ed"/>
        </w:rPr>
        <w:t>еречень мероприятий, обеспечивающих переход от откры</w:t>
      </w:r>
      <w:bookmarkStart w:id="284" w:name="_GoBack"/>
      <w:bookmarkEnd w:id="284"/>
      <w:r w:rsidR="00CE6763" w:rsidRPr="0023308A">
        <w:rPr>
          <w:rStyle w:val="ed"/>
        </w:rPr>
        <w:t>тых систем теплоснабжения (горячего водоснабжения) на закр</w:t>
      </w:r>
      <w:r w:rsidR="00CE6763" w:rsidRPr="0023308A">
        <w:rPr>
          <w:rStyle w:val="ed"/>
        </w:rPr>
        <w:t>ы</w:t>
      </w:r>
      <w:r w:rsidR="00CE6763" w:rsidRPr="0023308A">
        <w:rPr>
          <w:rStyle w:val="ed"/>
        </w:rPr>
        <w:t>тые системы горячего водоснабжения</w:t>
      </w:r>
      <w:bookmarkEnd w:id="283"/>
    </w:p>
    <w:p w:rsidR="000056AB" w:rsidRPr="0023308A" w:rsidRDefault="000056AB" w:rsidP="00A12BBB">
      <w:pPr>
        <w:spacing w:line="276" w:lineRule="auto"/>
        <w:ind w:firstLine="567"/>
        <w:rPr>
          <w:rStyle w:val="mark"/>
        </w:rPr>
      </w:pPr>
      <w:r w:rsidRPr="0023308A">
        <w:rPr>
          <w:rStyle w:val="mark"/>
        </w:rPr>
        <w:t>Предложения по мероприятиям, обеспечивающим перех</w:t>
      </w:r>
      <w:r w:rsidR="002664F2" w:rsidRPr="0023308A">
        <w:rPr>
          <w:rStyle w:val="mark"/>
        </w:rPr>
        <w:t xml:space="preserve">од </w:t>
      </w:r>
      <w:r w:rsidRPr="0023308A">
        <w:rPr>
          <w:rStyle w:val="mark"/>
        </w:rPr>
        <w:t>от открытых систем теплоснабжения (горячего водоснабжения) на закрытые системы горячего водоснабжения, отсутствуют.</w:t>
      </w:r>
    </w:p>
    <w:p w:rsidR="000056AB" w:rsidRPr="0023308A" w:rsidRDefault="000056AB" w:rsidP="00A12BBB">
      <w:pPr>
        <w:pStyle w:val="Affa"/>
      </w:pPr>
      <w:r w:rsidRPr="0023308A">
        <w:rPr>
          <w:szCs w:val="24"/>
        </w:rPr>
        <w:t xml:space="preserve">Горячее водоснабжение с использованием открытой </w:t>
      </w:r>
      <w:r w:rsidR="005D4352" w:rsidRPr="0023308A">
        <w:rPr>
          <w:szCs w:val="24"/>
        </w:rPr>
        <w:t>системы теплоснабжения на территории Суксунского ГО</w:t>
      </w:r>
      <w:r w:rsidRPr="0023308A">
        <w:rPr>
          <w:szCs w:val="24"/>
        </w:rPr>
        <w:t xml:space="preserve"> не осуществляется. </w:t>
      </w:r>
      <w:r w:rsidRPr="0023308A">
        <w:t xml:space="preserve">Услуга ГВС предоставляется жителям от индивидуальных тепловых пунктов (далее ИТП) располагающихся внутри зданий, путем нагрева холодной воды в кожухотрубных теплообменников. Котельная №3 (Пермский край, г.о. Суксунский, п. Суксун, ул. Зеленая, д. 40г) в отопительный </w:t>
      </w:r>
      <w:r w:rsidR="009C38E7" w:rsidRPr="0023308A">
        <w:t>пер</w:t>
      </w:r>
      <w:r w:rsidR="009C38E7" w:rsidRPr="0023308A">
        <w:t>и</w:t>
      </w:r>
      <w:r w:rsidR="009C38E7" w:rsidRPr="0023308A">
        <w:lastRenderedPageBreak/>
        <w:t xml:space="preserve">од </w:t>
      </w:r>
      <w:r w:rsidRPr="0023308A">
        <w:t xml:space="preserve">выполняет функцию ЦТП по приготовлению горячей воды в теплообменниках, установленных в котельной. В межотопительный </w:t>
      </w:r>
      <w:r w:rsidR="009C38E7" w:rsidRPr="0023308A">
        <w:t xml:space="preserve">период </w:t>
      </w:r>
      <w:r w:rsidRPr="0023308A">
        <w:t>- обеспечивает нагрев ГВС.</w:t>
      </w:r>
    </w:p>
    <w:p w:rsidR="00815EB7" w:rsidRPr="0023308A" w:rsidRDefault="007D12AB" w:rsidP="000B7BF7">
      <w:pPr>
        <w:pStyle w:val="21"/>
        <w:rPr>
          <w:rFonts w:eastAsia="Microsoft YaHei"/>
        </w:rPr>
      </w:pPr>
      <w:bookmarkStart w:id="285" w:name="_Toc97389338"/>
      <w:r w:rsidRPr="0023308A">
        <w:rPr>
          <w:rFonts w:eastAsia="Microsoft YaHei"/>
        </w:rPr>
        <w:t>16.</w:t>
      </w:r>
      <w:r w:rsidR="00CC521F" w:rsidRPr="0023308A">
        <w:rPr>
          <w:rFonts w:eastAsia="Microsoft YaHei"/>
        </w:rPr>
        <w:t xml:space="preserve">4 </w:t>
      </w:r>
      <w:r w:rsidR="00815EB7" w:rsidRPr="0023308A">
        <w:rPr>
          <w:rFonts w:eastAsia="Microsoft YaHei"/>
        </w:rPr>
        <w:t xml:space="preserve">Состав изменений </w:t>
      </w:r>
      <w:r w:rsidR="00540956" w:rsidRPr="0023308A">
        <w:rPr>
          <w:rFonts w:eastAsia="Microsoft YaHei"/>
        </w:rPr>
        <w:t>выполненных в доработанной и (или) актуализированной схеме теплоснабжения</w:t>
      </w:r>
      <w:bookmarkEnd w:id="285"/>
    </w:p>
    <w:p w:rsidR="0062286A" w:rsidRPr="0023308A" w:rsidRDefault="00DD0BFB" w:rsidP="00A96857">
      <w:pPr>
        <w:spacing w:line="276" w:lineRule="auto"/>
        <w:ind w:firstLine="567"/>
        <w:rPr>
          <w:szCs w:val="24"/>
          <w:lang w:eastAsia="ar-SA"/>
        </w:rPr>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Пост</w:t>
      </w:r>
      <w:r w:rsidR="00C879D3" w:rsidRPr="0023308A">
        <w:t>а</w:t>
      </w:r>
      <w:r w:rsidR="00C879D3" w:rsidRPr="0023308A">
        <w:t xml:space="preserve">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C6704F" w:rsidRPr="0023308A">
        <w:t>(в реда</w:t>
      </w:r>
      <w:r w:rsidR="00C6704F" w:rsidRPr="0023308A">
        <w:t>к</w:t>
      </w:r>
      <w:r w:rsidR="00C6704F" w:rsidRPr="0023308A">
        <w:t xml:space="preserve">ции </w:t>
      </w:r>
      <w:r w:rsidR="007010E8" w:rsidRPr="0023308A">
        <w:t>Постановлений Правительства РФ</w:t>
      </w:r>
      <w:r w:rsidRPr="0023308A">
        <w:t xml:space="preserve"> от 07.10.2014 № 1016, от 18.03.2016 № 208, от 23.03.2016 № 229, от 12.07.2016 № 666, от 03.04.2018 № 405, от 16.03.2019 № 276) и Методическими указаниями</w:t>
      </w:r>
      <w:r w:rsidR="00127490" w:rsidRPr="0023308A">
        <w:t xml:space="preserve"> (</w:t>
      </w:r>
      <w:r w:rsidR="003965AF" w:rsidRPr="0023308A">
        <w:t>утв. Приказом Минэнерго России от 05.03.2019 № 212 «Об утверждении Методич</w:t>
      </w:r>
      <w:r w:rsidR="003965AF" w:rsidRPr="0023308A">
        <w:t>е</w:t>
      </w:r>
      <w:r w:rsidR="003965AF" w:rsidRPr="0023308A">
        <w:t>ских указаний по разработке схем теплоснабжения»</w:t>
      </w:r>
      <w:r w:rsidR="00127490" w:rsidRPr="0023308A">
        <w:t>).</w:t>
      </w:r>
    </w:p>
    <w:p w:rsidR="0062286A" w:rsidRPr="0023308A" w:rsidRDefault="0062286A" w:rsidP="00775731">
      <w:pPr>
        <w:suppressAutoHyphens/>
        <w:ind w:firstLine="567"/>
        <w:rPr>
          <w:szCs w:val="24"/>
          <w:lang w:eastAsia="ar-SA"/>
        </w:rPr>
        <w:sectPr w:rsidR="0062286A" w:rsidRPr="0023308A" w:rsidSect="003B765F">
          <w:pgSz w:w="16838" w:h="11906" w:orient="landscape"/>
          <w:pgMar w:top="1134" w:right="851" w:bottom="1134" w:left="1134" w:header="708" w:footer="708" w:gutter="0"/>
          <w:cols w:space="708"/>
          <w:docGrid w:linePitch="360"/>
        </w:sectPr>
      </w:pPr>
    </w:p>
    <w:p w:rsidR="005F699F" w:rsidRPr="0023308A" w:rsidRDefault="00BB7B26" w:rsidP="00DE55A1">
      <w:pPr>
        <w:pStyle w:val="1"/>
        <w:spacing w:line="276" w:lineRule="auto"/>
        <w:ind w:firstLine="567"/>
      </w:pPr>
      <w:bookmarkStart w:id="286" w:name="_Toc97389339"/>
      <w:r w:rsidRPr="0023308A">
        <w:rPr>
          <w:rStyle w:val="ed"/>
          <w:caps w:val="0"/>
          <w:sz w:val="23"/>
          <w:szCs w:val="23"/>
        </w:rPr>
        <w:lastRenderedPageBreak/>
        <w:t>ГЛАВА</w:t>
      </w:r>
      <w:r w:rsidR="005F699F" w:rsidRPr="0023308A">
        <w:rPr>
          <w:rStyle w:val="ed"/>
          <w:sz w:val="23"/>
          <w:szCs w:val="23"/>
        </w:rPr>
        <w:t xml:space="preserve"> 17 </w:t>
      </w:r>
      <w:r w:rsidR="00CE6763" w:rsidRPr="0023308A">
        <w:rPr>
          <w:rStyle w:val="ed"/>
          <w:sz w:val="23"/>
          <w:szCs w:val="23"/>
        </w:rPr>
        <w:t>Замечания и предложения к проекту схемы теплосна</w:t>
      </w:r>
      <w:r w:rsidR="00CE6763" w:rsidRPr="0023308A">
        <w:rPr>
          <w:rStyle w:val="ed"/>
          <w:sz w:val="23"/>
          <w:szCs w:val="23"/>
        </w:rPr>
        <w:t>б</w:t>
      </w:r>
      <w:r w:rsidR="00CE6763" w:rsidRPr="0023308A">
        <w:rPr>
          <w:rStyle w:val="ed"/>
          <w:sz w:val="23"/>
          <w:szCs w:val="23"/>
        </w:rPr>
        <w:t>жения</w:t>
      </w:r>
      <w:bookmarkEnd w:id="286"/>
    </w:p>
    <w:p w:rsidR="00747340" w:rsidRPr="0023308A" w:rsidRDefault="00747340" w:rsidP="00DE55A1">
      <w:pPr>
        <w:pStyle w:val="21"/>
        <w:ind w:right="-145"/>
        <w:rPr>
          <w:rStyle w:val="ed"/>
        </w:rPr>
      </w:pPr>
      <w:bookmarkStart w:id="287" w:name="_Toc97389340"/>
      <w:r w:rsidRPr="0023308A">
        <w:rPr>
          <w:rStyle w:val="ed"/>
        </w:rPr>
        <w:t xml:space="preserve">17.1 </w:t>
      </w:r>
      <w:r w:rsidR="00CE6763" w:rsidRPr="0023308A">
        <w:rPr>
          <w:rStyle w:val="ed"/>
        </w:rPr>
        <w:t>Перечень всех замечаний и предложений, поступивших при разработке, утве</w:t>
      </w:r>
      <w:r w:rsidR="00CE6763" w:rsidRPr="0023308A">
        <w:rPr>
          <w:rStyle w:val="ed"/>
        </w:rPr>
        <w:t>р</w:t>
      </w:r>
      <w:r w:rsidR="00CE6763" w:rsidRPr="0023308A">
        <w:rPr>
          <w:rStyle w:val="ed"/>
        </w:rPr>
        <w:t>ждении и актуализации схемы теплоснабжения</w:t>
      </w:r>
      <w:bookmarkEnd w:id="287"/>
    </w:p>
    <w:p w:rsidR="00747340" w:rsidRPr="0023308A" w:rsidRDefault="00747340" w:rsidP="00DE55A1">
      <w:pPr>
        <w:spacing w:line="276" w:lineRule="auto"/>
        <w:ind w:right="-145" w:firstLine="567"/>
        <w:rPr>
          <w:rStyle w:val="ed"/>
          <w:szCs w:val="24"/>
        </w:rPr>
      </w:pPr>
      <w:r w:rsidRPr="0023308A">
        <w:rPr>
          <w:rStyle w:val="ed"/>
          <w:szCs w:val="24"/>
        </w:rPr>
        <w:t>Замечания, поступившие в ходе разработки</w:t>
      </w:r>
      <w:r w:rsidR="008E4EBE" w:rsidRPr="0023308A">
        <w:rPr>
          <w:rStyle w:val="ed"/>
          <w:szCs w:val="24"/>
        </w:rPr>
        <w:t xml:space="preserve"> и</w:t>
      </w:r>
      <w:r w:rsidRPr="0023308A">
        <w:rPr>
          <w:rStyle w:val="ed"/>
          <w:szCs w:val="24"/>
        </w:rPr>
        <w:t xml:space="preserve"> утверждения схемы теплоснабжения</w:t>
      </w:r>
      <w:r w:rsidR="00CE6763" w:rsidRPr="0023308A">
        <w:rPr>
          <w:rStyle w:val="ed"/>
          <w:szCs w:val="24"/>
        </w:rPr>
        <w:t>,</w:t>
      </w:r>
      <w:r w:rsidRPr="0023308A">
        <w:rPr>
          <w:rStyle w:val="ed"/>
          <w:szCs w:val="24"/>
        </w:rPr>
        <w:t xml:space="preserve"> были учтены в итоговом варианте схему теплоснабжения.</w:t>
      </w:r>
    </w:p>
    <w:p w:rsidR="00747340" w:rsidRPr="0023308A" w:rsidRDefault="00747340" w:rsidP="00DE55A1">
      <w:pPr>
        <w:pStyle w:val="21"/>
        <w:ind w:right="-145"/>
        <w:rPr>
          <w:rStyle w:val="ed"/>
        </w:rPr>
      </w:pPr>
      <w:bookmarkStart w:id="288" w:name="_Toc97389341"/>
      <w:r w:rsidRPr="0023308A">
        <w:rPr>
          <w:rStyle w:val="ed"/>
        </w:rPr>
        <w:t xml:space="preserve">17.2 </w:t>
      </w:r>
      <w:r w:rsidR="00CE6763" w:rsidRPr="0023308A">
        <w:rPr>
          <w:rStyle w:val="ed"/>
        </w:rPr>
        <w:t>Ответы разработчиков проекта схемы теплоснабжения на замечания и предл</w:t>
      </w:r>
      <w:r w:rsidR="00CE6763" w:rsidRPr="0023308A">
        <w:rPr>
          <w:rStyle w:val="ed"/>
        </w:rPr>
        <w:t>о</w:t>
      </w:r>
      <w:r w:rsidR="00CE6763" w:rsidRPr="0023308A">
        <w:rPr>
          <w:rStyle w:val="ed"/>
        </w:rPr>
        <w:t>жения</w:t>
      </w:r>
      <w:bookmarkEnd w:id="288"/>
    </w:p>
    <w:p w:rsidR="00747340" w:rsidRPr="0023308A" w:rsidRDefault="00747340" w:rsidP="00DE55A1">
      <w:pPr>
        <w:spacing w:line="276" w:lineRule="auto"/>
        <w:ind w:right="-145" w:firstLine="567"/>
        <w:rPr>
          <w:rStyle w:val="ed"/>
          <w:szCs w:val="24"/>
        </w:rPr>
      </w:pPr>
      <w:r w:rsidRPr="0023308A">
        <w:rPr>
          <w:rStyle w:val="ed"/>
          <w:szCs w:val="24"/>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rsidR="00747340" w:rsidRPr="0023308A" w:rsidRDefault="00747340" w:rsidP="00DE55A1">
      <w:pPr>
        <w:pStyle w:val="21"/>
        <w:ind w:right="-145"/>
        <w:rPr>
          <w:rStyle w:val="ed"/>
        </w:rPr>
      </w:pPr>
      <w:bookmarkStart w:id="289" w:name="_Toc97389342"/>
      <w:r w:rsidRPr="0023308A">
        <w:rPr>
          <w:rStyle w:val="ed"/>
        </w:rPr>
        <w:t xml:space="preserve">17.3 </w:t>
      </w:r>
      <w:r w:rsidR="00CE6763" w:rsidRPr="0023308A">
        <w:rPr>
          <w:rStyle w:val="ed"/>
        </w:rPr>
        <w:t>Перечень учтенных замечаний и предложений, а также реестр изменений, вн</w:t>
      </w:r>
      <w:r w:rsidR="00CE6763" w:rsidRPr="0023308A">
        <w:rPr>
          <w:rStyle w:val="ed"/>
        </w:rPr>
        <w:t>е</w:t>
      </w:r>
      <w:r w:rsidR="00CE6763" w:rsidRPr="0023308A">
        <w:rPr>
          <w:rStyle w:val="ed"/>
        </w:rPr>
        <w:t>сенных в разделы схемы теплоснабжения и главы обосновывающих материалов к схеме теплоснабжения</w:t>
      </w:r>
      <w:bookmarkEnd w:id="289"/>
    </w:p>
    <w:p w:rsidR="00747340" w:rsidRPr="0023308A" w:rsidRDefault="00747340" w:rsidP="00DE55A1">
      <w:pPr>
        <w:spacing w:line="276" w:lineRule="auto"/>
        <w:ind w:right="-145" w:firstLine="567"/>
        <w:rPr>
          <w:rStyle w:val="ed"/>
          <w:szCs w:val="24"/>
        </w:rPr>
      </w:pPr>
      <w:r w:rsidRPr="0023308A">
        <w:rPr>
          <w:rStyle w:val="ed"/>
          <w:szCs w:val="24"/>
        </w:rPr>
        <w:t>В проект схемы теплоснабжения были внесены следующие изменения:</w:t>
      </w:r>
    </w:p>
    <w:p w:rsidR="00747340" w:rsidRPr="0023308A" w:rsidRDefault="00566367" w:rsidP="00DE55A1">
      <w:pPr>
        <w:spacing w:line="276" w:lineRule="auto"/>
        <w:ind w:right="-145" w:firstLine="567"/>
        <w:rPr>
          <w:rStyle w:val="ed"/>
          <w:szCs w:val="24"/>
        </w:rPr>
      </w:pPr>
      <w:r w:rsidRPr="0023308A">
        <w:rPr>
          <w:rStyle w:val="ed"/>
          <w:szCs w:val="24"/>
        </w:rPr>
        <w:t>1)</w:t>
      </w:r>
      <w:r w:rsidR="00747340" w:rsidRPr="0023308A">
        <w:rPr>
          <w:rStyle w:val="ed"/>
          <w:szCs w:val="24"/>
        </w:rPr>
        <w:t xml:space="preserve"> скорректированы объемы выработки и пол</w:t>
      </w:r>
      <w:r w:rsidR="00984562" w:rsidRPr="0023308A">
        <w:rPr>
          <w:rStyle w:val="ed"/>
          <w:szCs w:val="24"/>
        </w:rPr>
        <w:t>езного отпуска тепловой энергии;</w:t>
      </w:r>
    </w:p>
    <w:p w:rsidR="00747340" w:rsidRPr="0023308A" w:rsidRDefault="00566367" w:rsidP="00DE55A1">
      <w:pPr>
        <w:spacing w:line="276" w:lineRule="auto"/>
        <w:ind w:right="-145" w:firstLine="567"/>
        <w:rPr>
          <w:rStyle w:val="ed"/>
          <w:szCs w:val="24"/>
        </w:rPr>
      </w:pPr>
      <w:r w:rsidRPr="0023308A">
        <w:rPr>
          <w:rStyle w:val="ed"/>
          <w:szCs w:val="24"/>
        </w:rPr>
        <w:t>2)</w:t>
      </w:r>
      <w:r w:rsidR="00747340" w:rsidRPr="0023308A">
        <w:rPr>
          <w:rStyle w:val="ed"/>
          <w:szCs w:val="24"/>
        </w:rPr>
        <w:t xml:space="preserve"> скорректированы мощно</w:t>
      </w:r>
      <w:r w:rsidR="00984562" w:rsidRPr="0023308A">
        <w:rPr>
          <w:rStyle w:val="ed"/>
          <w:szCs w:val="24"/>
        </w:rPr>
        <w:t>сти источников тепловой энергии;</w:t>
      </w:r>
    </w:p>
    <w:p w:rsidR="00747340" w:rsidRPr="0023308A" w:rsidRDefault="00566367" w:rsidP="00DE55A1">
      <w:pPr>
        <w:spacing w:line="276" w:lineRule="auto"/>
        <w:ind w:right="-145" w:firstLine="567"/>
        <w:rPr>
          <w:rStyle w:val="ed"/>
          <w:szCs w:val="24"/>
        </w:rPr>
      </w:pPr>
      <w:r w:rsidRPr="0023308A">
        <w:rPr>
          <w:rStyle w:val="ed"/>
          <w:szCs w:val="24"/>
        </w:rPr>
        <w:t>3)</w:t>
      </w:r>
      <w:r w:rsidR="00747340" w:rsidRPr="0023308A">
        <w:rPr>
          <w:rStyle w:val="ed"/>
          <w:szCs w:val="24"/>
        </w:rPr>
        <w:t xml:space="preserve"> уточнены планы мероприятий по развитию систем теплоснабжения</w:t>
      </w:r>
      <w:r w:rsidR="00984562" w:rsidRPr="0023308A">
        <w:rPr>
          <w:rStyle w:val="ed"/>
          <w:szCs w:val="24"/>
        </w:rPr>
        <w:t>;</w:t>
      </w:r>
    </w:p>
    <w:p w:rsidR="00134FC3" w:rsidRPr="0023308A" w:rsidRDefault="00566367" w:rsidP="00DE55A1">
      <w:pPr>
        <w:spacing w:line="276" w:lineRule="auto"/>
        <w:ind w:right="-145" w:firstLine="567"/>
        <w:rPr>
          <w:rStyle w:val="ed"/>
          <w:szCs w:val="24"/>
        </w:rPr>
      </w:pPr>
      <w:r w:rsidRPr="0023308A">
        <w:rPr>
          <w:rStyle w:val="ed"/>
          <w:szCs w:val="24"/>
        </w:rPr>
        <w:t>4)</w:t>
      </w:r>
      <w:r w:rsidR="00134FC3" w:rsidRPr="0023308A">
        <w:rPr>
          <w:rStyle w:val="ed"/>
          <w:szCs w:val="24"/>
        </w:rPr>
        <w:t xml:space="preserve"> доработаны все разделы и главы схемы теплоснабжения в </w:t>
      </w:r>
      <w:r w:rsidR="009A3B89" w:rsidRPr="0023308A">
        <w:rPr>
          <w:rStyle w:val="ed"/>
          <w:szCs w:val="24"/>
        </w:rPr>
        <w:t>соответствии</w:t>
      </w:r>
      <w:r w:rsidR="00134FC3" w:rsidRPr="0023308A">
        <w:rPr>
          <w:rStyle w:val="ed"/>
          <w:szCs w:val="24"/>
        </w:rPr>
        <w:t xml:space="preserve"> с требованиями Постановлени</w:t>
      </w:r>
      <w:r w:rsidR="00DE55A1" w:rsidRPr="0023308A">
        <w:rPr>
          <w:rStyle w:val="ed"/>
          <w:szCs w:val="24"/>
        </w:rPr>
        <w:t>я</w:t>
      </w:r>
      <w:r w:rsidR="00134FC3" w:rsidRPr="0023308A">
        <w:rPr>
          <w:rStyle w:val="ed"/>
          <w:szCs w:val="24"/>
        </w:rPr>
        <w:t xml:space="preserve"> Правительс</w:t>
      </w:r>
      <w:r w:rsidR="00DE55A1" w:rsidRPr="0023308A">
        <w:rPr>
          <w:rStyle w:val="ed"/>
          <w:szCs w:val="24"/>
        </w:rPr>
        <w:t>тва РФ от 22.02.</w:t>
      </w:r>
      <w:r w:rsidR="00134FC3" w:rsidRPr="0023308A">
        <w:rPr>
          <w:rStyle w:val="ed"/>
          <w:szCs w:val="24"/>
        </w:rPr>
        <w:t>2012 № 154 «О требованиях к схемам теплоснабж</w:t>
      </w:r>
      <w:r w:rsidR="00134FC3" w:rsidRPr="0023308A">
        <w:rPr>
          <w:rStyle w:val="ed"/>
          <w:szCs w:val="24"/>
        </w:rPr>
        <w:t>е</w:t>
      </w:r>
      <w:r w:rsidR="00134FC3" w:rsidRPr="0023308A">
        <w:rPr>
          <w:rStyle w:val="ed"/>
          <w:szCs w:val="24"/>
        </w:rPr>
        <w:t xml:space="preserve">ния, порядку их разработки и утверждения» </w:t>
      </w:r>
      <w:r w:rsidR="00C6704F" w:rsidRPr="0023308A">
        <w:rPr>
          <w:rStyle w:val="ed"/>
          <w:szCs w:val="24"/>
        </w:rPr>
        <w:t xml:space="preserve">(в редакции </w:t>
      </w:r>
      <w:r w:rsidR="007010E8" w:rsidRPr="0023308A">
        <w:rPr>
          <w:rStyle w:val="ed"/>
          <w:szCs w:val="24"/>
        </w:rPr>
        <w:t>Постановлений Правительства РФ</w:t>
      </w:r>
      <w:r w:rsidR="00DE55A1" w:rsidRPr="0023308A">
        <w:rPr>
          <w:rStyle w:val="ed"/>
          <w:szCs w:val="24"/>
        </w:rPr>
        <w:t xml:space="preserve"> от 07.10.2014 № 1016, от 18.03.2016 № 208, от 23.03.2016 № 229, от 12.07.2016 № 666, от 03.04.2018 № 405, от 16.03.2019 № 276) и Методических указаний (утв. Приказом Минэнерго России от 05.03.2019 № 212 «Об утверждении Методических указаний по разработке схем теплоснабж</w:t>
      </w:r>
      <w:r w:rsidR="00DE55A1" w:rsidRPr="0023308A">
        <w:rPr>
          <w:rStyle w:val="ed"/>
          <w:szCs w:val="24"/>
        </w:rPr>
        <w:t>е</w:t>
      </w:r>
      <w:r w:rsidR="00DE55A1" w:rsidRPr="0023308A">
        <w:rPr>
          <w:rStyle w:val="ed"/>
          <w:szCs w:val="24"/>
        </w:rPr>
        <w:t>ния»).</w:t>
      </w:r>
    </w:p>
    <w:p w:rsidR="00566367" w:rsidRPr="0023308A" w:rsidRDefault="00566367" w:rsidP="00566367">
      <w:pPr>
        <w:ind w:right="-145" w:firstLine="567"/>
        <w:rPr>
          <w:rStyle w:val="ed"/>
          <w:szCs w:val="24"/>
        </w:rPr>
      </w:pPr>
    </w:p>
    <w:p w:rsidR="00815EB7" w:rsidRPr="0023308A" w:rsidRDefault="00815EB7" w:rsidP="00775731">
      <w:pPr>
        <w:ind w:firstLine="567"/>
      </w:pPr>
      <w:bookmarkStart w:id="290" w:name="_Toc343876983"/>
      <w:bookmarkEnd w:id="251"/>
      <w:bookmarkEnd w:id="252"/>
    </w:p>
    <w:p w:rsidR="00566367" w:rsidRPr="0023308A" w:rsidRDefault="00566367" w:rsidP="00775731">
      <w:pPr>
        <w:pStyle w:val="1"/>
        <w:ind w:firstLine="567"/>
      </w:pPr>
      <w:bookmarkStart w:id="291" w:name="_Toc527964968"/>
      <w:bookmarkStart w:id="292" w:name="_Toc12372422"/>
      <w:bookmarkEnd w:id="290"/>
      <w:r w:rsidRPr="0023308A">
        <w:br w:type="page"/>
      </w:r>
    </w:p>
    <w:p w:rsidR="00134FC3" w:rsidRPr="0023308A" w:rsidRDefault="00134FC3" w:rsidP="00775731">
      <w:pPr>
        <w:pStyle w:val="1"/>
        <w:ind w:firstLine="567"/>
      </w:pPr>
      <w:bookmarkStart w:id="293" w:name="_Toc97389343"/>
      <w:r w:rsidRPr="0023308A">
        <w:lastRenderedPageBreak/>
        <w:t xml:space="preserve">ГЛАВА </w:t>
      </w:r>
      <w:r w:rsidR="00D42DA6" w:rsidRPr="0023308A">
        <w:t>18</w:t>
      </w:r>
      <w:r w:rsidRPr="0023308A">
        <w:t xml:space="preserve"> </w:t>
      </w:r>
      <w:bookmarkEnd w:id="291"/>
      <w:bookmarkEnd w:id="292"/>
      <w:r w:rsidR="00E025F8" w:rsidRPr="0023308A">
        <w:t>Сводный том изменений, выполненных в доработа</w:t>
      </w:r>
      <w:r w:rsidR="00E025F8" w:rsidRPr="0023308A">
        <w:t>н</w:t>
      </w:r>
      <w:r w:rsidR="00E025F8" w:rsidRPr="0023308A">
        <w:t>ной и (или) актуализированной схеме теплоснабжения</w:t>
      </w:r>
      <w:bookmarkEnd w:id="293"/>
    </w:p>
    <w:p w:rsidR="009A3B89" w:rsidRPr="0023308A" w:rsidRDefault="009A3B89" w:rsidP="001509D9">
      <w:pPr>
        <w:pStyle w:val="21"/>
        <w:ind w:firstLine="567"/>
      </w:pPr>
      <w:bookmarkStart w:id="294" w:name="_Toc97389344"/>
      <w:bookmarkStart w:id="295" w:name="_Toc479949342"/>
      <w:bookmarkStart w:id="296" w:name="_Toc34050709"/>
      <w:bookmarkStart w:id="297" w:name="_Toc422303838"/>
      <w:r w:rsidRPr="0023308A">
        <w:t>Обосновывающие материалы</w:t>
      </w:r>
      <w:bookmarkEnd w:id="294"/>
    </w:p>
    <w:p w:rsidR="00E025F8" w:rsidRPr="0023308A" w:rsidRDefault="00E025F8" w:rsidP="001509D9">
      <w:pPr>
        <w:pStyle w:val="30"/>
        <w:rPr>
          <w:rFonts w:eastAsia="Calibri"/>
          <w:bCs w:val="0"/>
          <w:szCs w:val="22"/>
        </w:rPr>
      </w:pPr>
      <w:bookmarkStart w:id="298" w:name="_Toc97389345"/>
      <w:r w:rsidRPr="0023308A">
        <w:rPr>
          <w:rFonts w:eastAsia="Calibri"/>
          <w:bCs w:val="0"/>
          <w:szCs w:val="22"/>
        </w:rPr>
        <w:t>ГЛАВА 1 Существующее положение в сфере производства, передачи и потребления тепловой энергии для целей теплоснабжения</w:t>
      </w:r>
      <w:bookmarkEnd w:id="298"/>
    </w:p>
    <w:p w:rsidR="004F602D" w:rsidRPr="0023308A" w:rsidRDefault="004F602D" w:rsidP="001509D9">
      <w:pPr>
        <w:pStyle w:val="Affa"/>
      </w:pPr>
      <w:r w:rsidRPr="0023308A">
        <w:t xml:space="preserve">Суксунский </w:t>
      </w:r>
      <w:r w:rsidR="006557DC" w:rsidRPr="0023308A">
        <w:t>ГО</w:t>
      </w:r>
      <w:r w:rsidRPr="0023308A">
        <w:t xml:space="preserve"> образован в 2020 году путем объединения муниципальных образований Суксунское городское поселение, Киселёвское сельское поселение, Ключевское сельское пос</w:t>
      </w:r>
      <w:r w:rsidRPr="0023308A">
        <w:t>е</w:t>
      </w:r>
      <w:r w:rsidRPr="0023308A">
        <w:t>ление, Поедугинское сельское поселение, входящих в состав муниципального образования</w:t>
      </w:r>
      <w:r w:rsidR="009F1057" w:rsidRPr="0023308A">
        <w:t xml:space="preserve"> Суксунский р-н</w:t>
      </w:r>
      <w:r w:rsidRPr="0023308A">
        <w:t>, в новое муниципальное образование.</w:t>
      </w:r>
    </w:p>
    <w:p w:rsidR="004F602D" w:rsidRPr="0023308A" w:rsidRDefault="004F602D" w:rsidP="001509D9">
      <w:pPr>
        <w:pStyle w:val="Affa"/>
      </w:pPr>
      <w:r w:rsidRPr="0023308A">
        <w:t xml:space="preserve">Схема теплоснабжения Суксунского </w:t>
      </w:r>
      <w:r w:rsidR="006557DC" w:rsidRPr="0023308A">
        <w:t>ГО</w:t>
      </w:r>
      <w:r w:rsidRPr="0023308A">
        <w:t xml:space="preserve"> разрабатывается впервые. Ранее была разработ</w:t>
      </w:r>
      <w:r w:rsidRPr="0023308A">
        <w:t>а</w:t>
      </w:r>
      <w:r w:rsidRPr="0023308A">
        <w:t>на схемы теплоснабжения Суксунского городского поселения, в настоящее время входящего в состав городского округа. С момента разработки схемы теплоснабжения</w:t>
      </w:r>
      <w:r w:rsidR="002F5504" w:rsidRPr="0023308A">
        <w:t xml:space="preserve"> </w:t>
      </w:r>
      <w:r w:rsidRPr="0023308A">
        <w:t>значительных измен</w:t>
      </w:r>
      <w:r w:rsidRPr="0023308A">
        <w:t>е</w:t>
      </w:r>
      <w:r w:rsidRPr="0023308A">
        <w:t>ний в структуре системы теплоснабжения не произошло.</w:t>
      </w:r>
    </w:p>
    <w:p w:rsidR="007B36A6" w:rsidRPr="0023308A" w:rsidRDefault="00BA6CB9" w:rsidP="001509D9">
      <w:pPr>
        <w:spacing w:line="276" w:lineRule="auto"/>
        <w:ind w:firstLine="567"/>
      </w:pPr>
      <w:r w:rsidRPr="0023308A">
        <w:t>Глава переработана с учетом требований Поста</w:t>
      </w:r>
      <w:r w:rsidR="001509D9" w:rsidRPr="0023308A">
        <w:t>новление Правительства РФ от 22.02.</w:t>
      </w:r>
      <w:r w:rsidRPr="0023308A">
        <w:t>2012 № 154 «О требованиях к схемам теплоснабжения, порядку их разработки и утверждения», а также Методических указаний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w:t>
      </w:r>
      <w:r w:rsidR="003965AF" w:rsidRPr="0023308A">
        <w:t>п</w:t>
      </w:r>
      <w:r w:rsidR="003965AF" w:rsidRPr="0023308A">
        <w:t>лоснабжения»</w:t>
      </w:r>
      <w:r w:rsidRPr="0023308A">
        <w:t>).</w:t>
      </w:r>
      <w:r w:rsidR="007B36A6" w:rsidRPr="0023308A">
        <w:t xml:space="preserve"> </w:t>
      </w:r>
    </w:p>
    <w:p w:rsidR="00E025F8" w:rsidRPr="0023308A" w:rsidRDefault="00E025F8" w:rsidP="001509D9">
      <w:pPr>
        <w:pStyle w:val="30"/>
        <w:rPr>
          <w:rFonts w:eastAsia="Calibri"/>
          <w:bCs w:val="0"/>
          <w:szCs w:val="22"/>
        </w:rPr>
      </w:pPr>
      <w:bookmarkStart w:id="299" w:name="_Toc97389346"/>
      <w:r w:rsidRPr="0023308A">
        <w:rPr>
          <w:rFonts w:eastAsia="Calibri"/>
          <w:bCs w:val="0"/>
          <w:szCs w:val="22"/>
        </w:rPr>
        <w:t>ГЛАВА 2 Существующее и перспективное потребление тепловой энергии на цели теплоснабжения</w:t>
      </w:r>
      <w:bookmarkEnd w:id="299"/>
    </w:p>
    <w:p w:rsidR="004F602D" w:rsidRPr="0023308A" w:rsidRDefault="004F602D" w:rsidP="001509D9">
      <w:pPr>
        <w:pStyle w:val="Affa"/>
      </w:pPr>
      <w:r w:rsidRPr="0023308A">
        <w:t xml:space="preserve">Схема теплоснабжения Суксунского </w:t>
      </w:r>
      <w:r w:rsidR="006557DC" w:rsidRPr="0023308A">
        <w:t>ГО</w:t>
      </w:r>
      <w:r w:rsidRPr="0023308A">
        <w:t xml:space="preserve"> разрабатывается впервые. При разработке схемы теплоснабжения, были произведены расчеты перспективной тепловой нагрузки котельных в соответствии с Проектом Генерального плана развития </w:t>
      </w:r>
      <w:r w:rsidR="00E41600" w:rsidRPr="0023308A">
        <w:t>Суксунского ГО</w:t>
      </w:r>
      <w:r w:rsidRPr="0023308A">
        <w:t>. А также уточнены сведения по планируемому приросту тепловой нагрузки.</w:t>
      </w:r>
    </w:p>
    <w:p w:rsidR="004F602D" w:rsidRPr="0023308A" w:rsidRDefault="004F602D" w:rsidP="001509D9">
      <w:pPr>
        <w:pStyle w:val="Affa"/>
      </w:pPr>
      <w:r w:rsidRPr="0023308A">
        <w:t xml:space="preserve">Глава разработана в соответствии с действующей редакцией </w:t>
      </w:r>
      <w:r w:rsidR="00C879D3" w:rsidRPr="0023308A">
        <w:t>Постановления Правител</w:t>
      </w:r>
      <w:r w:rsidR="00C879D3" w:rsidRPr="0023308A">
        <w:t>ь</w:t>
      </w:r>
      <w:r w:rsidR="00C879D3" w:rsidRPr="0023308A">
        <w:t xml:space="preserve">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127490" w:rsidRPr="0023308A">
        <w:t>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0" w:name="_Toc97389347"/>
      <w:r w:rsidRPr="0023308A">
        <w:rPr>
          <w:rFonts w:eastAsia="Calibri"/>
          <w:bCs w:val="0"/>
          <w:szCs w:val="22"/>
        </w:rPr>
        <w:t>ГЛАВА 3 Электронная модель системы теплоснабжения городского округа</w:t>
      </w:r>
      <w:bookmarkEnd w:id="300"/>
    </w:p>
    <w:p w:rsidR="00935E97" w:rsidRPr="0023308A" w:rsidRDefault="00935E97" w:rsidP="001509D9">
      <w:pPr>
        <w:spacing w:line="276" w:lineRule="auto"/>
        <w:ind w:firstLine="567"/>
      </w:pPr>
      <w:r w:rsidRPr="0023308A">
        <w:t>Электронная модель системы теплоснабжения не разрабатывалась. В соответствии с П</w:t>
      </w:r>
      <w:r w:rsidRPr="0023308A">
        <w:t>о</w:t>
      </w:r>
      <w:r w:rsidRPr="0023308A">
        <w:t>стан</w:t>
      </w:r>
      <w:r w:rsidR="007010E8" w:rsidRPr="0023308A">
        <w:t>овлением Правительства РФ от 22.02.</w:t>
      </w:r>
      <w:r w:rsidRPr="0023308A">
        <w:t>2012 № 154 «О требованиях к схемам теплоснабж</w:t>
      </w:r>
      <w:r w:rsidRPr="0023308A">
        <w:t>е</w:t>
      </w:r>
      <w:r w:rsidRPr="0023308A">
        <w:t>ния, порядку их разработки и утверждения» разработка электронной модели схемы теплосна</w:t>
      </w:r>
      <w:r w:rsidRPr="0023308A">
        <w:t>б</w:t>
      </w:r>
      <w:r w:rsidRPr="0023308A">
        <w:t>жения для поселений</w:t>
      </w:r>
      <w:r w:rsidR="009856C4" w:rsidRPr="0023308A">
        <w:t>, городских окр</w:t>
      </w:r>
      <w:r w:rsidR="00E762C3" w:rsidRPr="0023308A">
        <w:t>у</w:t>
      </w:r>
      <w:r w:rsidR="009856C4" w:rsidRPr="0023308A">
        <w:t>г</w:t>
      </w:r>
      <w:r w:rsidR="00E762C3" w:rsidRPr="0023308A">
        <w:t>ов</w:t>
      </w:r>
      <w:r w:rsidRPr="0023308A">
        <w:t xml:space="preserve"> с численностью населения менее 100 тыс. чел. не я</w:t>
      </w:r>
      <w:r w:rsidRPr="0023308A">
        <w:t>в</w:t>
      </w:r>
      <w:r w:rsidRPr="0023308A">
        <w:t>ляется обязательной.</w:t>
      </w:r>
    </w:p>
    <w:p w:rsidR="00E025F8" w:rsidRPr="0023308A" w:rsidRDefault="00E025F8" w:rsidP="001509D9">
      <w:pPr>
        <w:pStyle w:val="30"/>
        <w:rPr>
          <w:rFonts w:eastAsia="Calibri"/>
          <w:bCs w:val="0"/>
          <w:szCs w:val="22"/>
        </w:rPr>
      </w:pPr>
      <w:bookmarkStart w:id="301" w:name="_Toc97389348"/>
      <w:r w:rsidRPr="0023308A">
        <w:rPr>
          <w:rFonts w:eastAsia="Calibri"/>
          <w:bCs w:val="0"/>
          <w:szCs w:val="22"/>
        </w:rPr>
        <w:t>ГЛАВА 4 Существующие и перспективные балансы тепловой мощности источников тепловой энергии и тепловой нагрузки потребителей</w:t>
      </w:r>
      <w:bookmarkEnd w:id="301"/>
    </w:p>
    <w:p w:rsidR="0080158A"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w:t>
      </w:r>
      <w:r w:rsidR="002F5504" w:rsidRPr="0023308A">
        <w:rPr>
          <w:szCs w:val="24"/>
        </w:rPr>
        <w:t xml:space="preserve"> </w:t>
      </w:r>
      <w:r w:rsidRPr="0023308A">
        <w:t>Рассмотрены перспе</w:t>
      </w:r>
      <w:r w:rsidRPr="0023308A">
        <w:t>к</w:t>
      </w:r>
      <w:r w:rsidRPr="0023308A">
        <w:t>тивные балансы источников тепловой мощности и тепловой нагрузки в перио</w:t>
      </w:r>
      <w:r w:rsidR="00042A16" w:rsidRPr="0023308A">
        <w:t>д</w:t>
      </w:r>
      <w:r w:rsidR="00787B99" w:rsidRPr="0023308A">
        <w:t xml:space="preserve"> </w:t>
      </w:r>
      <w:r w:rsidRPr="0023308A">
        <w:t>с 202</w:t>
      </w:r>
      <w:r w:rsidR="004F602D" w:rsidRPr="0023308A">
        <w:t>1</w:t>
      </w:r>
      <w:r w:rsidRPr="0023308A">
        <w:t xml:space="preserve"> по 20</w:t>
      </w:r>
      <w:r w:rsidR="00042A16" w:rsidRPr="0023308A">
        <w:t>40</w:t>
      </w:r>
      <w:r w:rsidRPr="0023308A">
        <w:t xml:space="preserve"> гг. (на каждый год). </w:t>
      </w:r>
    </w:p>
    <w:p w:rsidR="0080158A" w:rsidRPr="0023308A" w:rsidRDefault="0080158A" w:rsidP="001509D9">
      <w:pPr>
        <w:spacing w:line="276" w:lineRule="auto"/>
        <w:ind w:firstLine="567"/>
      </w:pPr>
      <w:r w:rsidRPr="0023308A">
        <w:t>Глава разработана</w:t>
      </w:r>
      <w:r w:rsidR="002F5504" w:rsidRPr="0023308A">
        <w:t xml:space="preserve"> </w:t>
      </w:r>
      <w:r w:rsidRPr="0023308A">
        <w:t xml:space="preserve">в соответствии с действующей редакцией </w:t>
      </w:r>
      <w:r w:rsidR="00C879D3" w:rsidRPr="0023308A">
        <w:t>Постановления Правител</w:t>
      </w:r>
      <w:r w:rsidR="00C879D3" w:rsidRPr="0023308A">
        <w:t>ь</w:t>
      </w:r>
      <w:r w:rsidR="00C879D3" w:rsidRPr="0023308A">
        <w:t xml:space="preserve">ства РФ от 22.02.2012 № 154 </w:t>
      </w:r>
      <w:r w:rsidRPr="0023308A">
        <w:t xml:space="preserve"> «О требованиях к схемам теплоснабжения, порядку их разработки и утверждения» и М</w:t>
      </w:r>
      <w:r w:rsidR="00127490" w:rsidRPr="0023308A">
        <w:t>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2" w:name="_Toc97389349"/>
      <w:r w:rsidRPr="0023308A">
        <w:rPr>
          <w:rFonts w:eastAsia="Calibri"/>
          <w:bCs w:val="0"/>
          <w:szCs w:val="22"/>
        </w:rPr>
        <w:lastRenderedPageBreak/>
        <w:t>ГЛАВА 5 Мастер-план развития систем теплоснабжения городского округа</w:t>
      </w:r>
      <w:bookmarkEnd w:id="302"/>
    </w:p>
    <w:p w:rsidR="00E762C3" w:rsidRPr="0023308A" w:rsidRDefault="00E762C3" w:rsidP="001509D9">
      <w:pPr>
        <w:spacing w:line="276" w:lineRule="auto"/>
        <w:ind w:firstLine="567"/>
        <w:rPr>
          <w:szCs w:val="24"/>
        </w:rPr>
      </w:pPr>
      <w:r w:rsidRPr="0023308A">
        <w:rPr>
          <w:szCs w:val="24"/>
        </w:rPr>
        <w:t xml:space="preserve">Схема теплоснабжения </w:t>
      </w:r>
      <w:r w:rsidR="00460CF7" w:rsidRPr="0023308A">
        <w:t>Суксунского</w:t>
      </w:r>
      <w:r w:rsidRPr="0023308A">
        <w:t xml:space="preserve"> </w:t>
      </w:r>
      <w:r w:rsidR="006557DC" w:rsidRPr="0023308A">
        <w:t>ГО</w:t>
      </w:r>
      <w:r w:rsidRPr="0023308A">
        <w:t xml:space="preserve"> разрабатывается впервые</w:t>
      </w:r>
      <w:r w:rsidRPr="0023308A">
        <w:rPr>
          <w:szCs w:val="24"/>
        </w:rPr>
        <w:t>.</w:t>
      </w:r>
      <w:r w:rsidR="002F5504" w:rsidRPr="0023308A">
        <w:rPr>
          <w:szCs w:val="24"/>
        </w:rPr>
        <w:t xml:space="preserve"> </w:t>
      </w:r>
    </w:p>
    <w:p w:rsidR="0080158A" w:rsidRPr="0023308A" w:rsidRDefault="00E762C3" w:rsidP="001509D9">
      <w:pPr>
        <w:spacing w:line="276" w:lineRule="auto"/>
        <w:ind w:firstLine="567"/>
      </w:pPr>
      <w:r w:rsidRPr="0023308A">
        <w:t xml:space="preserve">Глава 5 разработана в соответствии с действующей редакцией </w:t>
      </w:r>
      <w:r w:rsidR="00C879D3" w:rsidRPr="0023308A">
        <w:t>Постановления Правител</w:t>
      </w:r>
      <w:r w:rsidR="00C879D3" w:rsidRPr="0023308A">
        <w:t>ь</w:t>
      </w:r>
      <w:r w:rsidR="00C879D3" w:rsidRPr="0023308A">
        <w:t xml:space="preserve">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127490" w:rsidRPr="0023308A">
        <w:t>и Методическими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3" w:name="_Toc97389350"/>
      <w:r w:rsidRPr="0023308A">
        <w:rPr>
          <w:rFonts w:eastAsia="Calibri"/>
          <w:bCs w:val="0"/>
          <w:szCs w:val="22"/>
        </w:rPr>
        <w:t>ГЛАВА 6 Существующие и перспективные балансы производительности водоподг</w:t>
      </w:r>
      <w:r w:rsidRPr="0023308A">
        <w:rPr>
          <w:rFonts w:eastAsia="Calibri"/>
          <w:bCs w:val="0"/>
          <w:szCs w:val="22"/>
        </w:rPr>
        <w:t>о</w:t>
      </w:r>
      <w:r w:rsidRPr="0023308A">
        <w:rPr>
          <w:rFonts w:eastAsia="Calibri"/>
          <w:bCs w:val="0"/>
          <w:szCs w:val="22"/>
        </w:rPr>
        <w:t>товительных установок и максимального потребления теплоносителя теплопотребля</w:t>
      </w:r>
      <w:r w:rsidRPr="0023308A">
        <w:rPr>
          <w:rFonts w:eastAsia="Calibri"/>
          <w:bCs w:val="0"/>
          <w:szCs w:val="22"/>
        </w:rPr>
        <w:t>ю</w:t>
      </w:r>
      <w:r w:rsidRPr="0023308A">
        <w:rPr>
          <w:rFonts w:eastAsia="Calibri"/>
          <w:bCs w:val="0"/>
          <w:szCs w:val="22"/>
        </w:rPr>
        <w:t>щими установками потребителей, в том числе в аварийных режимах</w:t>
      </w:r>
      <w:bookmarkEnd w:id="303"/>
    </w:p>
    <w:p w:rsidR="00042A16"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rPr>
          <w:rFonts w:eastAsia="Microsoft YaHei"/>
          <w:szCs w:val="24"/>
        </w:rPr>
        <w:t>При разработке схемы теплоснабжения</w:t>
      </w:r>
      <w:r w:rsidRPr="0023308A">
        <w:rPr>
          <w:szCs w:val="24"/>
        </w:rPr>
        <w:t xml:space="preserve"> были рассмотрены перспективные балансы производительности водоподгот</w:t>
      </w:r>
      <w:r w:rsidRPr="0023308A">
        <w:rPr>
          <w:szCs w:val="24"/>
        </w:rPr>
        <w:t>о</w:t>
      </w:r>
      <w:r w:rsidRPr="0023308A">
        <w:rPr>
          <w:szCs w:val="24"/>
        </w:rPr>
        <w:t>вительных установок в перио</w:t>
      </w:r>
      <w:r w:rsidR="00042A16" w:rsidRPr="0023308A">
        <w:rPr>
          <w:szCs w:val="24"/>
        </w:rPr>
        <w:t>д</w:t>
      </w:r>
      <w:r w:rsidR="00787B99" w:rsidRPr="0023308A">
        <w:rPr>
          <w:szCs w:val="24"/>
        </w:rPr>
        <w:t xml:space="preserve"> </w:t>
      </w:r>
      <w:r w:rsidRPr="0023308A">
        <w:rPr>
          <w:szCs w:val="24"/>
        </w:rPr>
        <w:t>с 202</w:t>
      </w:r>
      <w:r w:rsidR="004F602D" w:rsidRPr="0023308A">
        <w:rPr>
          <w:szCs w:val="24"/>
        </w:rPr>
        <w:t>1</w:t>
      </w:r>
      <w:r w:rsidRPr="0023308A">
        <w:rPr>
          <w:szCs w:val="24"/>
        </w:rPr>
        <w:t xml:space="preserve"> по 20</w:t>
      </w:r>
      <w:r w:rsidR="00042A16" w:rsidRPr="0023308A">
        <w:rPr>
          <w:szCs w:val="24"/>
        </w:rPr>
        <w:t>40</w:t>
      </w:r>
      <w:r w:rsidRPr="0023308A">
        <w:rPr>
          <w:szCs w:val="24"/>
        </w:rPr>
        <w:t xml:space="preserve"> </w:t>
      </w:r>
      <w:r w:rsidR="007010E8" w:rsidRPr="0023308A">
        <w:rPr>
          <w:szCs w:val="24"/>
        </w:rPr>
        <w:t>г</w:t>
      </w:r>
      <w:r w:rsidRPr="0023308A">
        <w:rPr>
          <w:szCs w:val="24"/>
        </w:rPr>
        <w:t>г. (на каждый год).</w:t>
      </w:r>
      <w:r w:rsidRPr="0023308A">
        <w:t xml:space="preserve"> </w:t>
      </w:r>
    </w:p>
    <w:p w:rsidR="0080158A" w:rsidRPr="0023308A" w:rsidRDefault="0080158A" w:rsidP="001509D9">
      <w:pPr>
        <w:spacing w:line="276" w:lineRule="auto"/>
        <w:ind w:firstLine="567"/>
      </w:pPr>
      <w:r w:rsidRPr="0023308A">
        <w:t xml:space="preserve">Глава переработана в соответствии с действующей редакцией </w:t>
      </w:r>
      <w:r w:rsidR="00C879D3" w:rsidRPr="0023308A">
        <w:t>Постановления Правител</w:t>
      </w:r>
      <w:r w:rsidR="00C879D3" w:rsidRPr="0023308A">
        <w:t>ь</w:t>
      </w:r>
      <w:r w:rsidR="00C879D3" w:rsidRPr="0023308A">
        <w:t xml:space="preserve">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Методическими указаниями</w:t>
      </w:r>
      <w:r w:rsidR="00127490" w:rsidRPr="0023308A">
        <w:t xml:space="preserve">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4" w:name="_Toc97389351"/>
      <w:r w:rsidRPr="0023308A">
        <w:rPr>
          <w:rFonts w:eastAsia="Calibri"/>
          <w:bCs w:val="0"/>
          <w:szCs w:val="22"/>
        </w:rPr>
        <w:t>ГЛАВА 7 Предложения по строительству, реконструкции, техническому перевоор</w:t>
      </w:r>
      <w:r w:rsidRPr="0023308A">
        <w:rPr>
          <w:rFonts w:eastAsia="Calibri"/>
          <w:bCs w:val="0"/>
          <w:szCs w:val="22"/>
        </w:rPr>
        <w:t>у</w:t>
      </w:r>
      <w:r w:rsidRPr="0023308A">
        <w:rPr>
          <w:rFonts w:eastAsia="Calibri"/>
          <w:bCs w:val="0"/>
          <w:szCs w:val="22"/>
        </w:rPr>
        <w:t>жению и (или) модернизации источников тепловой энергии</w:t>
      </w:r>
      <w:bookmarkEnd w:id="304"/>
    </w:p>
    <w:p w:rsidR="00010E76" w:rsidRPr="0023308A" w:rsidRDefault="00935E97" w:rsidP="001509D9">
      <w:pPr>
        <w:spacing w:line="276" w:lineRule="auto"/>
        <w:ind w:firstLine="567"/>
      </w:pPr>
      <w:r w:rsidRPr="0023308A">
        <w:rPr>
          <w:szCs w:val="24"/>
        </w:rPr>
        <w:t xml:space="preserve">Схема теплоснабжения </w:t>
      </w:r>
      <w:r w:rsidR="00460CF7" w:rsidRPr="0023308A">
        <w:t>Суксунского</w:t>
      </w:r>
      <w:r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w:t>
      </w:r>
      <w:r w:rsidR="00127490" w:rsidRPr="0023308A">
        <w:t>и Методич</w:t>
      </w:r>
      <w:r w:rsidR="00127490" w:rsidRPr="0023308A">
        <w:t>е</w:t>
      </w:r>
      <w:r w:rsidR="00127490" w:rsidRPr="0023308A">
        <w:t>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5" w:name="_Toc97389352"/>
      <w:r w:rsidRPr="0023308A">
        <w:rPr>
          <w:rFonts w:eastAsia="Calibri"/>
          <w:bCs w:val="0"/>
          <w:szCs w:val="22"/>
        </w:rPr>
        <w:t>ГЛАВА 8 Предложения по строительству, реконструкции и (или) модернизации те</w:t>
      </w:r>
      <w:r w:rsidRPr="0023308A">
        <w:rPr>
          <w:rFonts w:eastAsia="Calibri"/>
          <w:bCs w:val="0"/>
          <w:szCs w:val="22"/>
        </w:rPr>
        <w:t>п</w:t>
      </w:r>
      <w:r w:rsidRPr="0023308A">
        <w:rPr>
          <w:rFonts w:eastAsia="Calibri"/>
          <w:bCs w:val="0"/>
          <w:szCs w:val="22"/>
        </w:rPr>
        <w:t>ловых сетей</w:t>
      </w:r>
      <w:bookmarkEnd w:id="305"/>
    </w:p>
    <w:p w:rsidR="009A3B89"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w:t>
      </w:r>
      <w:r w:rsidR="00127490" w:rsidRPr="0023308A">
        <w:t>ич</w:t>
      </w:r>
      <w:r w:rsidR="00127490" w:rsidRPr="0023308A">
        <w:t>е</w:t>
      </w:r>
      <w:r w:rsidR="00127490" w:rsidRPr="0023308A">
        <w:t>скими указаниями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p>
    <w:p w:rsidR="00E025F8" w:rsidRPr="0023308A" w:rsidRDefault="00E025F8" w:rsidP="001509D9">
      <w:pPr>
        <w:pStyle w:val="30"/>
        <w:rPr>
          <w:rFonts w:eastAsia="Calibri"/>
          <w:bCs w:val="0"/>
          <w:szCs w:val="22"/>
        </w:rPr>
      </w:pPr>
      <w:bookmarkStart w:id="306" w:name="_Toc97389353"/>
      <w:r w:rsidRPr="0023308A">
        <w:rPr>
          <w:rFonts w:eastAsia="Calibri"/>
          <w:bCs w:val="0"/>
          <w:szCs w:val="22"/>
        </w:rPr>
        <w:t>ГЛАВА 9 Предложения по переводу открытых систем теплоснабжения (горячего в</w:t>
      </w:r>
      <w:r w:rsidRPr="0023308A">
        <w:rPr>
          <w:rFonts w:eastAsia="Calibri"/>
          <w:bCs w:val="0"/>
          <w:szCs w:val="22"/>
        </w:rPr>
        <w:t>о</w:t>
      </w:r>
      <w:r w:rsidRPr="0023308A">
        <w:rPr>
          <w:rFonts w:eastAsia="Calibri"/>
          <w:bCs w:val="0"/>
          <w:szCs w:val="22"/>
        </w:rPr>
        <w:t>доснабжения) в закрытые системы горячего водоснабжения</w:t>
      </w:r>
      <w:bookmarkEnd w:id="306"/>
    </w:p>
    <w:p w:rsidR="001509D9" w:rsidRPr="0023308A" w:rsidRDefault="004F602D" w:rsidP="001509D9">
      <w:pPr>
        <w:spacing w:line="276" w:lineRule="auto"/>
        <w:ind w:firstLine="567"/>
      </w:pPr>
      <w:r w:rsidRPr="0023308A">
        <w:t xml:space="preserve">Не разрабатывалась, так как горячее водоснабжение на </w:t>
      </w:r>
      <w:r w:rsidR="000A5A43" w:rsidRPr="0023308A">
        <w:t>территории Суксунского ГО</w:t>
      </w:r>
      <w:r w:rsidRPr="0023308A">
        <w:t xml:space="preserve"> орг</w:t>
      </w:r>
      <w:r w:rsidRPr="0023308A">
        <w:t>а</w:t>
      </w:r>
      <w:r w:rsidRPr="0023308A">
        <w:t>низованно по закрытой схеме.</w:t>
      </w:r>
    </w:p>
    <w:p w:rsidR="00E025F8" w:rsidRPr="0023308A" w:rsidRDefault="00E025F8" w:rsidP="001509D9">
      <w:pPr>
        <w:pStyle w:val="30"/>
        <w:rPr>
          <w:rFonts w:eastAsia="Calibri"/>
          <w:bCs w:val="0"/>
          <w:szCs w:val="22"/>
        </w:rPr>
      </w:pPr>
      <w:bookmarkStart w:id="307" w:name="_Toc97389354"/>
      <w:r w:rsidRPr="0023308A">
        <w:rPr>
          <w:rFonts w:eastAsia="Calibri"/>
          <w:bCs w:val="0"/>
          <w:szCs w:val="22"/>
        </w:rPr>
        <w:t>ГЛАВА 10 Перспективные топливные балансы</w:t>
      </w:r>
      <w:bookmarkEnd w:id="307"/>
    </w:p>
    <w:p w:rsidR="001509D9"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Методич</w:t>
      </w:r>
      <w:r w:rsidRPr="0023308A">
        <w:t>е</w:t>
      </w:r>
      <w:r w:rsidRPr="0023308A">
        <w:t>скими указан</w:t>
      </w:r>
      <w:r w:rsidR="00127490" w:rsidRPr="0023308A">
        <w:t>иями (</w:t>
      </w:r>
      <w:r w:rsidR="003965AF" w:rsidRPr="0023308A">
        <w:t>утв. Приказом Минэнерго России от 05.03.2019 № 212 «Об утверждении Методических указаний по разработке схем теплоснабжения»</w:t>
      </w:r>
      <w:r w:rsidR="00127490" w:rsidRPr="0023308A">
        <w:t>).</w:t>
      </w:r>
      <w:r w:rsidR="001509D9" w:rsidRPr="0023308A">
        <w:br w:type="page"/>
      </w:r>
    </w:p>
    <w:p w:rsidR="00010E76" w:rsidRPr="0023308A" w:rsidRDefault="00010E76" w:rsidP="001509D9">
      <w:pPr>
        <w:spacing w:line="276" w:lineRule="auto"/>
        <w:ind w:firstLine="567"/>
      </w:pPr>
    </w:p>
    <w:p w:rsidR="00E025F8" w:rsidRPr="0023308A" w:rsidRDefault="00E025F8" w:rsidP="001509D9">
      <w:pPr>
        <w:pStyle w:val="30"/>
        <w:rPr>
          <w:rFonts w:eastAsia="Calibri"/>
          <w:bCs w:val="0"/>
          <w:szCs w:val="22"/>
        </w:rPr>
      </w:pPr>
      <w:bookmarkStart w:id="308" w:name="_Toc97389355"/>
      <w:r w:rsidRPr="0023308A">
        <w:rPr>
          <w:rFonts w:eastAsia="Calibri"/>
          <w:bCs w:val="0"/>
          <w:szCs w:val="22"/>
        </w:rPr>
        <w:t>ГЛАВА 11 Оценка надежности теплоснабжения</w:t>
      </w:r>
      <w:bookmarkEnd w:id="308"/>
    </w:p>
    <w:p w:rsidR="00010E76" w:rsidRPr="0023308A" w:rsidRDefault="0080158A" w:rsidP="001509D9">
      <w:pPr>
        <w:spacing w:line="276" w:lineRule="auto"/>
        <w:ind w:firstLine="567"/>
      </w:pPr>
      <w:r w:rsidRPr="0023308A">
        <w:rPr>
          <w:szCs w:val="24"/>
        </w:rPr>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w:t>
      </w:r>
      <w:r w:rsidRPr="0023308A">
        <w:rPr>
          <w:szCs w:val="24"/>
        </w:rPr>
        <w:t xml:space="preserve">. </w:t>
      </w:r>
      <w:r w:rsidRPr="0023308A">
        <w:t xml:space="preserve">Глава разработана в соответствии с действующей редакцией </w:t>
      </w:r>
      <w:r w:rsidR="00C879D3" w:rsidRPr="0023308A">
        <w:t xml:space="preserve">Постановления Правительства РФ от 22.02.2012 № 154 </w:t>
      </w:r>
      <w:r w:rsidRPr="0023308A">
        <w:t xml:space="preserve"> «О требованиях к схемам теплоснабжения, порядку их </w:t>
      </w:r>
      <w:r w:rsidR="008E4EBE" w:rsidRPr="0023308A">
        <w:t>разработки</w:t>
      </w:r>
      <w:r w:rsidRPr="0023308A">
        <w:t xml:space="preserve"> и утверждения» и Методич</w:t>
      </w:r>
      <w:r w:rsidRPr="0023308A">
        <w:t>е</w:t>
      </w:r>
      <w:r w:rsidR="001509D9" w:rsidRPr="0023308A">
        <w:t>скими указаниями (утв. Приказом Минэнерго России от 05.03.2019 № 212 «Об утверждении Методических указаний по разработке схем теплоснабжения»).</w:t>
      </w:r>
    </w:p>
    <w:p w:rsidR="00E025F8" w:rsidRPr="0023308A" w:rsidRDefault="00E025F8" w:rsidP="001509D9">
      <w:pPr>
        <w:pStyle w:val="30"/>
        <w:rPr>
          <w:rFonts w:eastAsia="Calibri"/>
          <w:bCs w:val="0"/>
          <w:szCs w:val="22"/>
        </w:rPr>
      </w:pPr>
      <w:bookmarkStart w:id="309" w:name="_Toc97389356"/>
      <w:r w:rsidRPr="0023308A">
        <w:rPr>
          <w:rFonts w:eastAsia="Calibri"/>
          <w:bCs w:val="0"/>
          <w:szCs w:val="22"/>
        </w:rPr>
        <w:t>ГЛАВА 12 Обоснование инвестиций в строительство, реконструкцию, техническое перевооружение и (или) модернизацию</w:t>
      </w:r>
      <w:bookmarkEnd w:id="309"/>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w:t>
      </w:r>
      <w:r w:rsidR="00010E76" w:rsidRPr="0023308A">
        <w:t>е</w:t>
      </w:r>
      <w:r w:rsidR="00010E76" w:rsidRPr="0023308A">
        <w:t>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w:t>
      </w:r>
      <w:r w:rsidR="003965AF" w:rsidRPr="0023308A">
        <w:t>е</w:t>
      </w:r>
      <w:r w:rsidR="003965AF" w:rsidRPr="0023308A">
        <w:t>ния»</w:t>
      </w:r>
      <w:r w:rsidR="00010E76" w:rsidRPr="0023308A">
        <w:t>).</w:t>
      </w:r>
    </w:p>
    <w:p w:rsidR="00E025F8" w:rsidRPr="0023308A" w:rsidRDefault="00E025F8" w:rsidP="001509D9">
      <w:pPr>
        <w:pStyle w:val="30"/>
        <w:rPr>
          <w:rFonts w:eastAsia="Calibri"/>
          <w:bCs w:val="0"/>
          <w:szCs w:val="22"/>
        </w:rPr>
      </w:pPr>
      <w:bookmarkStart w:id="310" w:name="_Toc97389357"/>
      <w:r w:rsidRPr="0023308A">
        <w:rPr>
          <w:rFonts w:eastAsia="Calibri"/>
          <w:bCs w:val="0"/>
          <w:szCs w:val="22"/>
        </w:rPr>
        <w:t>ГЛАВА 13 Индикаторы развития систем теплоснабжения городского округа</w:t>
      </w:r>
      <w:bookmarkEnd w:id="310"/>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w:t>
      </w:r>
      <w:r w:rsidR="00010E76" w:rsidRPr="0023308A">
        <w:t>е</w:t>
      </w:r>
      <w:r w:rsidR="00010E76" w:rsidRPr="0023308A">
        <w:t>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w:t>
      </w:r>
      <w:r w:rsidR="003965AF" w:rsidRPr="0023308A">
        <w:t>е</w:t>
      </w:r>
      <w:r w:rsidR="003965AF" w:rsidRPr="0023308A">
        <w:t>ния»</w:t>
      </w:r>
      <w:r w:rsidR="00010E76" w:rsidRPr="0023308A">
        <w:t>).</w:t>
      </w:r>
    </w:p>
    <w:p w:rsidR="00E025F8" w:rsidRPr="0023308A" w:rsidRDefault="00E025F8" w:rsidP="001509D9">
      <w:pPr>
        <w:pStyle w:val="30"/>
        <w:rPr>
          <w:rFonts w:eastAsia="Calibri"/>
          <w:bCs w:val="0"/>
          <w:szCs w:val="22"/>
        </w:rPr>
      </w:pPr>
      <w:bookmarkStart w:id="311" w:name="_Toc97389358"/>
      <w:r w:rsidRPr="0023308A">
        <w:rPr>
          <w:rFonts w:eastAsia="Calibri"/>
          <w:bCs w:val="0"/>
          <w:szCs w:val="22"/>
        </w:rPr>
        <w:t>ГЛАВА 14 Ценовые (тарифные) последствия</w:t>
      </w:r>
      <w:bookmarkEnd w:id="311"/>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w:t>
      </w:r>
      <w:r w:rsidR="00010E76" w:rsidRPr="0023308A">
        <w:t>е</w:t>
      </w:r>
      <w:r w:rsidR="00010E76" w:rsidRPr="0023308A">
        <w:t>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w:t>
      </w:r>
      <w:r w:rsidR="003965AF" w:rsidRPr="0023308A">
        <w:t>е</w:t>
      </w:r>
      <w:r w:rsidR="003965AF" w:rsidRPr="0023308A">
        <w:t>ния»</w:t>
      </w:r>
      <w:r w:rsidR="00010E76" w:rsidRPr="0023308A">
        <w:t>).</w:t>
      </w:r>
    </w:p>
    <w:p w:rsidR="00E025F8" w:rsidRPr="0023308A" w:rsidRDefault="00E025F8" w:rsidP="001509D9">
      <w:pPr>
        <w:pStyle w:val="30"/>
        <w:rPr>
          <w:rFonts w:eastAsia="Calibri"/>
          <w:bCs w:val="0"/>
          <w:szCs w:val="22"/>
        </w:rPr>
      </w:pPr>
      <w:bookmarkStart w:id="312" w:name="_Toc97389359"/>
      <w:r w:rsidRPr="0023308A">
        <w:rPr>
          <w:rFonts w:eastAsia="Calibri"/>
          <w:bCs w:val="0"/>
          <w:szCs w:val="22"/>
        </w:rPr>
        <w:t>ГЛАВА 15 Реестр единых теплоснабжающих организаций</w:t>
      </w:r>
      <w:bookmarkEnd w:id="312"/>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w:t>
      </w:r>
      <w:r w:rsidR="00010E76" w:rsidRPr="0023308A">
        <w:t>е</w:t>
      </w:r>
      <w:r w:rsidR="00010E76" w:rsidRPr="0023308A">
        <w:t>скими указаниями по разработке схем теплоснабжения (</w:t>
      </w:r>
      <w:r w:rsidR="003965AF" w:rsidRPr="0023308A">
        <w:t>утв. Приказом Минэнерго России от 05.03.2019 № 212 «Об утверждении Методических указаний по разработке схем теплоснабж</w:t>
      </w:r>
      <w:r w:rsidR="003965AF" w:rsidRPr="0023308A">
        <w:t>е</w:t>
      </w:r>
      <w:r w:rsidR="003965AF" w:rsidRPr="0023308A">
        <w:t>ния»</w:t>
      </w:r>
      <w:r w:rsidR="00010E76" w:rsidRPr="0023308A">
        <w:t>).</w:t>
      </w:r>
    </w:p>
    <w:p w:rsidR="00E025F8" w:rsidRPr="0023308A" w:rsidRDefault="00E025F8" w:rsidP="001509D9">
      <w:pPr>
        <w:pStyle w:val="30"/>
        <w:rPr>
          <w:rFonts w:eastAsia="Calibri"/>
          <w:bCs w:val="0"/>
          <w:szCs w:val="22"/>
        </w:rPr>
      </w:pPr>
      <w:bookmarkStart w:id="313" w:name="_Toc97389360"/>
      <w:r w:rsidRPr="0023308A">
        <w:rPr>
          <w:rFonts w:eastAsia="Calibri"/>
          <w:bCs w:val="0"/>
          <w:szCs w:val="22"/>
        </w:rPr>
        <w:t>ГЛАВА 16 Реестр мероприятий схемы теплоснабжения</w:t>
      </w:r>
      <w:bookmarkEnd w:id="313"/>
    </w:p>
    <w:p w:rsidR="00010E76" w:rsidRPr="0023308A" w:rsidRDefault="0080158A" w:rsidP="001509D9">
      <w:pPr>
        <w:spacing w:line="276" w:lineRule="auto"/>
        <w:ind w:firstLine="567"/>
      </w:pPr>
      <w:r w:rsidRPr="0023308A">
        <w:t xml:space="preserve">Схема теплоснабжения </w:t>
      </w:r>
      <w:r w:rsidR="00460CF7" w:rsidRPr="0023308A">
        <w:t>Суксунского</w:t>
      </w:r>
      <w:r w:rsidR="00D17D97" w:rsidRPr="0023308A">
        <w:t xml:space="preserve"> </w:t>
      </w:r>
      <w:r w:rsidR="006557DC" w:rsidRPr="0023308A">
        <w:t>ГО</w:t>
      </w:r>
      <w:r w:rsidRPr="0023308A">
        <w:t xml:space="preserve"> разрабатывается впервые. Глава разработана в соответствии с действующей редакцией</w:t>
      </w:r>
      <w:r w:rsidR="00010E76" w:rsidRPr="0023308A">
        <w:t xml:space="preserve"> </w:t>
      </w:r>
      <w:r w:rsidR="00C879D3" w:rsidRPr="0023308A">
        <w:t xml:space="preserve">Постановления Правительства РФ от 22.02.2012 № 154 </w:t>
      </w:r>
      <w:r w:rsidR="00010E76" w:rsidRPr="0023308A">
        <w:t xml:space="preserve"> «О требованиях к схемам теплоснабжения, порядку их разработки и утверждения» и Методич</w:t>
      </w:r>
      <w:r w:rsidR="00010E76" w:rsidRPr="0023308A">
        <w:t>е</w:t>
      </w:r>
      <w:r w:rsidR="00010E76" w:rsidRPr="0023308A">
        <w:t>скими указаниями по разработке схем теплоснабжения (утв. Приказом Министерства энергет</w:t>
      </w:r>
      <w:r w:rsidR="00010E76" w:rsidRPr="0023308A">
        <w:t>и</w:t>
      </w:r>
      <w:r w:rsidR="00010E76" w:rsidRPr="0023308A">
        <w:t>ки РФ от 5 марта 2019 года №212).</w:t>
      </w:r>
      <w:bookmarkEnd w:id="295"/>
      <w:bookmarkEnd w:id="296"/>
      <w:bookmarkEnd w:id="297"/>
    </w:p>
    <w:sectPr w:rsidR="00010E76" w:rsidRPr="0023308A" w:rsidSect="003B765F">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ED8" w:rsidRDefault="009C3ED8">
      <w:r>
        <w:separator/>
      </w:r>
    </w:p>
  </w:endnote>
  <w:endnote w:type="continuationSeparator" w:id="0">
    <w:p w:rsidR="009C3ED8" w:rsidRDefault="009C3ED8">
      <w:r>
        <w:continuationSeparator/>
      </w:r>
    </w:p>
  </w:endnote>
  <w:endnote w:type="continuationNotice" w:id="1">
    <w:p w:rsidR="009C3ED8" w:rsidRDefault="009C3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Courier New"/>
    <w:charset w:val="00"/>
    <w:family w:val="auto"/>
    <w:pitch w:val="variable"/>
    <w:sig w:usb0="00000003"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ST Type BU">
    <w:panose1 w:val="02010603020201000205"/>
    <w:charset w:val="CC"/>
    <w:family w:val="auto"/>
    <w:pitch w:val="variable"/>
    <w:sig w:usb0="800002AF"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6E5" w:rsidRPr="00E7735E" w:rsidRDefault="009176E5">
    <w:pPr>
      <w:pStyle w:val="aff3"/>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rsidR="009176E5" w:rsidRDefault="009176E5">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6E5" w:rsidRDefault="009176E5" w:rsidP="00B2577E">
    <w:pPr>
      <w:pStyle w:val="aff3"/>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9F0A5F">
      <w:rPr>
        <w:noProof/>
        <w:szCs w:val="24"/>
      </w:rPr>
      <w:t>233</w:t>
    </w:r>
    <w:r w:rsidRPr="00E7735E">
      <w:rPr>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6E5" w:rsidRDefault="009176E5">
    <w:pPr>
      <w:pStyle w:val="aff3"/>
      <w:jc w:val="right"/>
    </w:pPr>
  </w:p>
  <w:p w:rsidR="009176E5" w:rsidRDefault="009176E5">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ED8" w:rsidRDefault="009C3ED8">
      <w:r>
        <w:separator/>
      </w:r>
    </w:p>
  </w:footnote>
  <w:footnote w:type="continuationSeparator" w:id="0">
    <w:p w:rsidR="009C3ED8" w:rsidRDefault="009C3ED8">
      <w:r>
        <w:continuationSeparator/>
      </w:r>
    </w:p>
  </w:footnote>
  <w:footnote w:type="continuationNotice" w:id="1">
    <w:p w:rsidR="009C3ED8" w:rsidRDefault="009C3ED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2C2BC4C"/>
    <w:lvl w:ilvl="0">
      <w:start w:val="1"/>
      <w:numFmt w:val="decimal"/>
      <w:pStyle w:val="2"/>
      <w:lvlText w:val="%1."/>
      <w:lvlJc w:val="left"/>
      <w:pPr>
        <w:tabs>
          <w:tab w:val="num" w:pos="643"/>
        </w:tabs>
        <w:ind w:left="643" w:hanging="360"/>
      </w:pPr>
    </w:lvl>
  </w:abstractNum>
  <w:abstractNum w:abstractNumId="1">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nsid w:val="06D55872"/>
    <w:multiLevelType w:val="multilevel"/>
    <w:tmpl w:val="A9AEEBF8"/>
    <w:lvl w:ilvl="0">
      <w:start w:val="1"/>
      <w:numFmt w:val="decimal"/>
      <w:lvlText w:val="%1."/>
      <w:lvlJc w:val="left"/>
      <w:pPr>
        <w:ind w:left="1070" w:hanging="360"/>
      </w:pPr>
      <w:rPr>
        <w:rFonts w:cs="Times New Roman" w:hint="default"/>
        <w:i w:val="0"/>
      </w:rPr>
    </w:lvl>
    <w:lvl w:ilvl="1">
      <w:start w:val="2"/>
      <w:numFmt w:val="decimal"/>
      <w:isLgl/>
      <w:lvlText w:val="%1.%2."/>
      <w:lvlJc w:val="left"/>
      <w:pPr>
        <w:ind w:left="1441"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8">
    <w:nsid w:val="08C81AE4"/>
    <w:multiLevelType w:val="multilevel"/>
    <w:tmpl w:val="25360530"/>
    <w:lvl w:ilvl="0">
      <w:start w:val="1"/>
      <w:numFmt w:val="decimal"/>
      <w:lvlText w:val="%1."/>
      <w:lvlJc w:val="left"/>
      <w:pPr>
        <w:ind w:left="408" w:hanging="408"/>
      </w:pPr>
      <w:rPr>
        <w:rFonts w:cs="Times New Roman" w:hint="default"/>
      </w:rPr>
    </w:lvl>
    <w:lvl w:ilvl="1">
      <w:start w:val="1"/>
      <w:numFmt w:val="decimal"/>
      <w:lvlText w:val="%1.%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9">
    <w:nsid w:val="0AEC2E2B"/>
    <w:multiLevelType w:val="hybridMultilevel"/>
    <w:tmpl w:val="C63093B2"/>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1498499B"/>
    <w:multiLevelType w:val="multilevel"/>
    <w:tmpl w:val="7E1A40D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99C2415"/>
    <w:multiLevelType w:val="hybridMultilevel"/>
    <w:tmpl w:val="FE50D2D6"/>
    <w:lvl w:ilvl="0" w:tplc="D6AAF0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3D36C2"/>
    <w:multiLevelType w:val="multilevel"/>
    <w:tmpl w:val="CC580266"/>
    <w:lvl w:ilvl="0">
      <w:start w:val="1"/>
      <w:numFmt w:val="decimal"/>
      <w:lvlText w:val="%1."/>
      <w:lvlJc w:val="left"/>
      <w:pPr>
        <w:ind w:left="408" w:hanging="408"/>
      </w:pPr>
      <w:rPr>
        <w:rFonts w:cs="Times New Roman" w:hint="default"/>
      </w:rPr>
    </w:lvl>
    <w:lvl w:ilvl="1">
      <w:start w:val="1"/>
      <w:numFmt w:val="decimal"/>
      <w:lvlText w:val="3.%2."/>
      <w:lvlJc w:val="left"/>
      <w:pPr>
        <w:ind w:left="1440" w:hanging="720"/>
      </w:pPr>
      <w:rPr>
        <w:rFonts w:cs="Times New Roman" w:hint="default"/>
        <w:i/>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nsid w:val="38171BCC"/>
    <w:multiLevelType w:val="hybridMultilevel"/>
    <w:tmpl w:val="473C5B4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CE84BC6"/>
    <w:multiLevelType w:val="hybridMultilevel"/>
    <w:tmpl w:val="73805CE4"/>
    <w:lvl w:ilvl="0" w:tplc="E70AFFF6">
      <w:start w:val="1"/>
      <w:numFmt w:val="bullet"/>
      <w:lvlText w:val=""/>
      <w:lvlJc w:val="left"/>
      <w:pPr>
        <w:ind w:left="1440" w:hanging="360"/>
      </w:pPr>
      <w:rPr>
        <w:rFonts w:ascii="Symbol" w:hAnsi="Symbol"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E7554D6"/>
    <w:multiLevelType w:val="hybridMultilevel"/>
    <w:tmpl w:val="DA36DF50"/>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44F65C1E"/>
    <w:multiLevelType w:val="hybridMultilevel"/>
    <w:tmpl w:val="470A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EB0C39"/>
    <w:multiLevelType w:val="hybridMultilevel"/>
    <w:tmpl w:val="242AC3F2"/>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F13CE7"/>
    <w:multiLevelType w:val="hybridMultilevel"/>
    <w:tmpl w:val="5BD0B560"/>
    <w:lvl w:ilvl="0" w:tplc="98403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C25E87"/>
    <w:multiLevelType w:val="hybridMultilevel"/>
    <w:tmpl w:val="5EC4DF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316331C"/>
    <w:multiLevelType w:val="singleLevel"/>
    <w:tmpl w:val="73A030B2"/>
    <w:lvl w:ilvl="0">
      <w:start w:val="1"/>
      <w:numFmt w:val="decimal"/>
      <w:pStyle w:val="a0"/>
      <w:lvlText w:val="%1."/>
      <w:lvlJc w:val="left"/>
      <w:pPr>
        <w:tabs>
          <w:tab w:val="num" w:pos="562"/>
        </w:tabs>
        <w:ind w:left="562" w:hanging="562"/>
      </w:pPr>
    </w:lvl>
  </w:abstractNum>
  <w:abstractNum w:abstractNumId="23">
    <w:nsid w:val="56134BF9"/>
    <w:multiLevelType w:val="hybridMultilevel"/>
    <w:tmpl w:val="B5CAA29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CDF26F8"/>
    <w:multiLevelType w:val="hybridMultilevel"/>
    <w:tmpl w:val="7D8035B2"/>
    <w:lvl w:ilvl="0" w:tplc="62D6011A">
      <w:start w:val="1"/>
      <w:numFmt w:val="bullet"/>
      <w:pStyle w:val="a1"/>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EA756B"/>
    <w:multiLevelType w:val="hybridMultilevel"/>
    <w:tmpl w:val="D86C2F7C"/>
    <w:lvl w:ilvl="0" w:tplc="E70AFFF6">
      <w:start w:val="1"/>
      <w:numFmt w:val="bullet"/>
      <w:lvlText w:val=""/>
      <w:lvlJc w:val="left"/>
      <w:pPr>
        <w:ind w:left="1637" w:hanging="360"/>
      </w:pPr>
      <w:rPr>
        <w:rFonts w:ascii="Symbol" w:hAnsi="Symbol" w:hint="default"/>
        <w:b/>
        <w:i w:val="0"/>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6">
    <w:nsid w:val="649617F6"/>
    <w:multiLevelType w:val="hybridMultilevel"/>
    <w:tmpl w:val="E2CE7C88"/>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F50AEB"/>
    <w:multiLevelType w:val="hybridMultilevel"/>
    <w:tmpl w:val="962446EC"/>
    <w:lvl w:ilvl="0" w:tplc="634E3142">
      <w:start w:val="1"/>
      <w:numFmt w:val="decimal"/>
      <w:pStyle w:val="a2"/>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414FAF"/>
    <w:multiLevelType w:val="hybridMultilevel"/>
    <w:tmpl w:val="62106D4E"/>
    <w:lvl w:ilvl="0" w:tplc="0000000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910595"/>
    <w:multiLevelType w:val="hybridMultilevel"/>
    <w:tmpl w:val="2F008F8C"/>
    <w:lvl w:ilvl="0" w:tplc="466634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3E734ED"/>
    <w:multiLevelType w:val="multilevel"/>
    <w:tmpl w:val="9BE2BB70"/>
    <w:lvl w:ilvl="0">
      <w:start w:val="2"/>
      <w:numFmt w:val="decimal"/>
      <w:lvlText w:val="%1."/>
      <w:lvlJc w:val="left"/>
      <w:pPr>
        <w:ind w:left="1070" w:hanging="360"/>
      </w:pPr>
      <w:rPr>
        <w:rFonts w:cs="Times New Roman" w:hint="default"/>
        <w:i w:val="0"/>
      </w:rPr>
    </w:lvl>
    <w:lvl w:ilvl="1">
      <w:start w:val="1"/>
      <w:numFmt w:val="decimal"/>
      <w:isLgl/>
      <w:lvlText w:val="%1.%2."/>
      <w:lvlJc w:val="left"/>
      <w:pPr>
        <w:ind w:left="1441" w:hanging="720"/>
      </w:pPr>
      <w:rPr>
        <w:rFonts w:ascii="Arial" w:hAnsi="Arial" w:cs="Arial"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3" w:hanging="1080"/>
      </w:pPr>
      <w:rPr>
        <w:rFonts w:cs="Times New Roman" w:hint="default"/>
      </w:rPr>
    </w:lvl>
    <w:lvl w:ilvl="4">
      <w:start w:val="1"/>
      <w:numFmt w:val="decimal"/>
      <w:isLgl/>
      <w:lvlText w:val="%1.%2.%3.%4.%5."/>
      <w:lvlJc w:val="left"/>
      <w:pPr>
        <w:ind w:left="1834" w:hanging="1080"/>
      </w:pPr>
      <w:rPr>
        <w:rFonts w:cs="Times New Roman" w:hint="default"/>
      </w:rPr>
    </w:lvl>
    <w:lvl w:ilvl="5">
      <w:start w:val="1"/>
      <w:numFmt w:val="decimal"/>
      <w:isLgl/>
      <w:lvlText w:val="%1.%2.%3.%4.%5.%6."/>
      <w:lvlJc w:val="left"/>
      <w:pPr>
        <w:ind w:left="2205" w:hanging="1440"/>
      </w:pPr>
      <w:rPr>
        <w:rFonts w:cs="Times New Roman" w:hint="default"/>
      </w:rPr>
    </w:lvl>
    <w:lvl w:ilvl="6">
      <w:start w:val="1"/>
      <w:numFmt w:val="decimal"/>
      <w:isLgl/>
      <w:lvlText w:val="%1.%2.%3.%4.%5.%6.%7."/>
      <w:lvlJc w:val="left"/>
      <w:pPr>
        <w:ind w:left="2216" w:hanging="1440"/>
      </w:pPr>
      <w:rPr>
        <w:rFonts w:cs="Times New Roman" w:hint="default"/>
      </w:rPr>
    </w:lvl>
    <w:lvl w:ilvl="7">
      <w:start w:val="1"/>
      <w:numFmt w:val="decimal"/>
      <w:isLgl/>
      <w:lvlText w:val="%1.%2.%3.%4.%5.%6.%7.%8."/>
      <w:lvlJc w:val="left"/>
      <w:pPr>
        <w:ind w:left="2587" w:hanging="1800"/>
      </w:pPr>
      <w:rPr>
        <w:rFonts w:cs="Times New Roman" w:hint="default"/>
      </w:rPr>
    </w:lvl>
    <w:lvl w:ilvl="8">
      <w:start w:val="1"/>
      <w:numFmt w:val="decimal"/>
      <w:isLgl/>
      <w:lvlText w:val="%1.%2.%3.%4.%5.%6.%7.%8.%9."/>
      <w:lvlJc w:val="left"/>
      <w:pPr>
        <w:ind w:left="2958" w:hanging="2160"/>
      </w:pPr>
      <w:rPr>
        <w:rFonts w:cs="Times New Roman" w:hint="default"/>
      </w:rPr>
    </w:lvl>
  </w:abstractNum>
  <w:abstractNum w:abstractNumId="31">
    <w:nsid w:val="7BB53214"/>
    <w:multiLevelType w:val="hybridMultilevel"/>
    <w:tmpl w:val="CDA84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6"/>
  </w:num>
  <w:num w:numId="4">
    <w:abstractNumId w:val="5"/>
  </w:num>
  <w:num w:numId="5">
    <w:abstractNumId w:val="22"/>
    <w:lvlOverride w:ilvl="0">
      <w:startOverride w:val="1"/>
    </w:lvlOverride>
  </w:num>
  <w:num w:numId="6">
    <w:abstractNumId w:val="4"/>
  </w:num>
  <w:num w:numId="7">
    <w:abstractNumId w:val="3"/>
  </w:num>
  <w:num w:numId="8">
    <w:abstractNumId w:val="2"/>
  </w:num>
  <w:num w:numId="9">
    <w:abstractNumId w:val="1"/>
  </w:num>
  <w:num w:numId="10">
    <w:abstractNumId w:val="0"/>
    <w:lvlOverride w:ilvl="0">
      <w:startOverride w:val="1"/>
    </w:lvlOverride>
  </w:num>
  <w:num w:numId="11">
    <w:abstractNumId w:val="10"/>
  </w:num>
  <w:num w:numId="12">
    <w:abstractNumId w:val="7"/>
  </w:num>
  <w:num w:numId="13">
    <w:abstractNumId w:val="8"/>
  </w:num>
  <w:num w:numId="14">
    <w:abstractNumId w:val="13"/>
  </w:num>
  <w:num w:numId="15">
    <w:abstractNumId w:val="30"/>
  </w:num>
  <w:num w:numId="16">
    <w:abstractNumId w:val="11"/>
  </w:num>
  <w:num w:numId="17">
    <w:abstractNumId w:val="18"/>
  </w:num>
  <w:num w:numId="18">
    <w:abstractNumId w:val="24"/>
  </w:num>
  <w:num w:numId="19">
    <w:abstractNumId w:val="16"/>
  </w:num>
  <w:num w:numId="20">
    <w:abstractNumId w:val="28"/>
  </w:num>
  <w:num w:numId="21">
    <w:abstractNumId w:val="14"/>
  </w:num>
  <w:num w:numId="22">
    <w:abstractNumId w:val="25"/>
  </w:num>
  <w:num w:numId="23">
    <w:abstractNumId w:val="17"/>
  </w:num>
  <w:num w:numId="24">
    <w:abstractNumId w:val="20"/>
  </w:num>
  <w:num w:numId="25">
    <w:abstractNumId w:val="23"/>
  </w:num>
  <w:num w:numId="26">
    <w:abstractNumId w:val="27"/>
  </w:num>
  <w:num w:numId="27">
    <w:abstractNumId w:val="12"/>
  </w:num>
  <w:num w:numId="28">
    <w:abstractNumId w:val="19"/>
  </w:num>
  <w:num w:numId="29">
    <w:abstractNumId w:val="31"/>
  </w:num>
  <w:num w:numId="30">
    <w:abstractNumId w:val="21"/>
  </w:num>
  <w:num w:numId="31">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81E"/>
    <w:rsid w:val="000019FE"/>
    <w:rsid w:val="000020C8"/>
    <w:rsid w:val="000021B9"/>
    <w:rsid w:val="0000293E"/>
    <w:rsid w:val="00004BB7"/>
    <w:rsid w:val="00004F1E"/>
    <w:rsid w:val="000056AB"/>
    <w:rsid w:val="00005E90"/>
    <w:rsid w:val="00006E96"/>
    <w:rsid w:val="00010A90"/>
    <w:rsid w:val="00010C02"/>
    <w:rsid w:val="00010E76"/>
    <w:rsid w:val="00011246"/>
    <w:rsid w:val="00011724"/>
    <w:rsid w:val="00011F03"/>
    <w:rsid w:val="000120E2"/>
    <w:rsid w:val="00013B45"/>
    <w:rsid w:val="00014946"/>
    <w:rsid w:val="00014A37"/>
    <w:rsid w:val="00016400"/>
    <w:rsid w:val="000166B6"/>
    <w:rsid w:val="000173A8"/>
    <w:rsid w:val="000175CC"/>
    <w:rsid w:val="0002151B"/>
    <w:rsid w:val="00021AA1"/>
    <w:rsid w:val="00021CB1"/>
    <w:rsid w:val="00021E04"/>
    <w:rsid w:val="0002437D"/>
    <w:rsid w:val="0002610D"/>
    <w:rsid w:val="00027782"/>
    <w:rsid w:val="00027BAE"/>
    <w:rsid w:val="000308C9"/>
    <w:rsid w:val="0003156F"/>
    <w:rsid w:val="0003266E"/>
    <w:rsid w:val="00032A2D"/>
    <w:rsid w:val="00033256"/>
    <w:rsid w:val="00034A39"/>
    <w:rsid w:val="00034DF7"/>
    <w:rsid w:val="000355A1"/>
    <w:rsid w:val="000361F5"/>
    <w:rsid w:val="00036ED8"/>
    <w:rsid w:val="000378D9"/>
    <w:rsid w:val="000379FA"/>
    <w:rsid w:val="0004016D"/>
    <w:rsid w:val="00041E78"/>
    <w:rsid w:val="00042A16"/>
    <w:rsid w:val="00043924"/>
    <w:rsid w:val="0004487D"/>
    <w:rsid w:val="00044BE0"/>
    <w:rsid w:val="00045BE0"/>
    <w:rsid w:val="000463D1"/>
    <w:rsid w:val="00047647"/>
    <w:rsid w:val="000511A1"/>
    <w:rsid w:val="000516E6"/>
    <w:rsid w:val="00051A0F"/>
    <w:rsid w:val="00051F26"/>
    <w:rsid w:val="00052312"/>
    <w:rsid w:val="00053304"/>
    <w:rsid w:val="00056709"/>
    <w:rsid w:val="00061444"/>
    <w:rsid w:val="00061D3E"/>
    <w:rsid w:val="00064193"/>
    <w:rsid w:val="00065688"/>
    <w:rsid w:val="00066508"/>
    <w:rsid w:val="000672DA"/>
    <w:rsid w:val="0007138F"/>
    <w:rsid w:val="00073341"/>
    <w:rsid w:val="00073AF6"/>
    <w:rsid w:val="00074D77"/>
    <w:rsid w:val="000757DE"/>
    <w:rsid w:val="00076690"/>
    <w:rsid w:val="00077F62"/>
    <w:rsid w:val="00080A00"/>
    <w:rsid w:val="00080C36"/>
    <w:rsid w:val="0008181F"/>
    <w:rsid w:val="00081F28"/>
    <w:rsid w:val="000820AA"/>
    <w:rsid w:val="00082938"/>
    <w:rsid w:val="00084260"/>
    <w:rsid w:val="00084DD8"/>
    <w:rsid w:val="00085163"/>
    <w:rsid w:val="00085B38"/>
    <w:rsid w:val="00086C2C"/>
    <w:rsid w:val="000873A0"/>
    <w:rsid w:val="00087607"/>
    <w:rsid w:val="00087A6C"/>
    <w:rsid w:val="00090A54"/>
    <w:rsid w:val="0009215B"/>
    <w:rsid w:val="0009232B"/>
    <w:rsid w:val="00092887"/>
    <w:rsid w:val="000929F0"/>
    <w:rsid w:val="00093EBE"/>
    <w:rsid w:val="00094CE9"/>
    <w:rsid w:val="000964F7"/>
    <w:rsid w:val="00097584"/>
    <w:rsid w:val="00097D1B"/>
    <w:rsid w:val="00097E6E"/>
    <w:rsid w:val="000A0007"/>
    <w:rsid w:val="000A2CEF"/>
    <w:rsid w:val="000A5247"/>
    <w:rsid w:val="000A53AD"/>
    <w:rsid w:val="000A5523"/>
    <w:rsid w:val="000A583B"/>
    <w:rsid w:val="000A5A43"/>
    <w:rsid w:val="000A799A"/>
    <w:rsid w:val="000B1E53"/>
    <w:rsid w:val="000B2614"/>
    <w:rsid w:val="000B2DC1"/>
    <w:rsid w:val="000B2DCD"/>
    <w:rsid w:val="000B2E1C"/>
    <w:rsid w:val="000B35CE"/>
    <w:rsid w:val="000B420C"/>
    <w:rsid w:val="000B4E51"/>
    <w:rsid w:val="000B5225"/>
    <w:rsid w:val="000B5965"/>
    <w:rsid w:val="000B67E7"/>
    <w:rsid w:val="000B7BF7"/>
    <w:rsid w:val="000C21D3"/>
    <w:rsid w:val="000C4400"/>
    <w:rsid w:val="000C5402"/>
    <w:rsid w:val="000C5D13"/>
    <w:rsid w:val="000C65B0"/>
    <w:rsid w:val="000C686D"/>
    <w:rsid w:val="000C6F28"/>
    <w:rsid w:val="000C7413"/>
    <w:rsid w:val="000C7C9D"/>
    <w:rsid w:val="000C7CFC"/>
    <w:rsid w:val="000D03BC"/>
    <w:rsid w:val="000D27A6"/>
    <w:rsid w:val="000D35EC"/>
    <w:rsid w:val="000D49F6"/>
    <w:rsid w:val="000D4A03"/>
    <w:rsid w:val="000D4A0F"/>
    <w:rsid w:val="000D4AF5"/>
    <w:rsid w:val="000D6CF6"/>
    <w:rsid w:val="000D78B7"/>
    <w:rsid w:val="000D7A9E"/>
    <w:rsid w:val="000E0346"/>
    <w:rsid w:val="000E081F"/>
    <w:rsid w:val="000E0FB4"/>
    <w:rsid w:val="000E1031"/>
    <w:rsid w:val="000E1F42"/>
    <w:rsid w:val="000E2361"/>
    <w:rsid w:val="000E2449"/>
    <w:rsid w:val="000E2D27"/>
    <w:rsid w:val="000E3373"/>
    <w:rsid w:val="000E34D3"/>
    <w:rsid w:val="000E594E"/>
    <w:rsid w:val="000E5AB6"/>
    <w:rsid w:val="000E66EF"/>
    <w:rsid w:val="000E7065"/>
    <w:rsid w:val="000E7219"/>
    <w:rsid w:val="000E7C60"/>
    <w:rsid w:val="000E7FA0"/>
    <w:rsid w:val="000F2D1E"/>
    <w:rsid w:val="000F34E7"/>
    <w:rsid w:val="000F3710"/>
    <w:rsid w:val="000F43D3"/>
    <w:rsid w:val="000F44E2"/>
    <w:rsid w:val="000F49FF"/>
    <w:rsid w:val="000F53CC"/>
    <w:rsid w:val="000F5683"/>
    <w:rsid w:val="000F796D"/>
    <w:rsid w:val="00100647"/>
    <w:rsid w:val="0010103B"/>
    <w:rsid w:val="0010158F"/>
    <w:rsid w:val="001030DA"/>
    <w:rsid w:val="00103133"/>
    <w:rsid w:val="0010345B"/>
    <w:rsid w:val="00103F7A"/>
    <w:rsid w:val="0010574B"/>
    <w:rsid w:val="00106CD7"/>
    <w:rsid w:val="00107433"/>
    <w:rsid w:val="001077A1"/>
    <w:rsid w:val="00107D6D"/>
    <w:rsid w:val="001125F4"/>
    <w:rsid w:val="00112EED"/>
    <w:rsid w:val="00113850"/>
    <w:rsid w:val="00113BC2"/>
    <w:rsid w:val="00113D61"/>
    <w:rsid w:val="00114195"/>
    <w:rsid w:val="00114626"/>
    <w:rsid w:val="00115250"/>
    <w:rsid w:val="00115AE1"/>
    <w:rsid w:val="00115CB3"/>
    <w:rsid w:val="0011750B"/>
    <w:rsid w:val="001209CB"/>
    <w:rsid w:val="00121D2A"/>
    <w:rsid w:val="00122D42"/>
    <w:rsid w:val="00123091"/>
    <w:rsid w:val="00123E30"/>
    <w:rsid w:val="0012467B"/>
    <w:rsid w:val="00126792"/>
    <w:rsid w:val="00127490"/>
    <w:rsid w:val="00127AE0"/>
    <w:rsid w:val="00127D3A"/>
    <w:rsid w:val="001307AD"/>
    <w:rsid w:val="00130A00"/>
    <w:rsid w:val="00130EA0"/>
    <w:rsid w:val="001318D5"/>
    <w:rsid w:val="00131C62"/>
    <w:rsid w:val="00131E1C"/>
    <w:rsid w:val="00132AA5"/>
    <w:rsid w:val="00133591"/>
    <w:rsid w:val="00133D7C"/>
    <w:rsid w:val="00134975"/>
    <w:rsid w:val="00134FC3"/>
    <w:rsid w:val="00136C5C"/>
    <w:rsid w:val="00140447"/>
    <w:rsid w:val="00141A78"/>
    <w:rsid w:val="00141EAC"/>
    <w:rsid w:val="00143B02"/>
    <w:rsid w:val="001448D1"/>
    <w:rsid w:val="001451D3"/>
    <w:rsid w:val="00145336"/>
    <w:rsid w:val="00145662"/>
    <w:rsid w:val="00145BBA"/>
    <w:rsid w:val="00146216"/>
    <w:rsid w:val="001467AA"/>
    <w:rsid w:val="00147295"/>
    <w:rsid w:val="0015066B"/>
    <w:rsid w:val="001509D9"/>
    <w:rsid w:val="00150BB8"/>
    <w:rsid w:val="00150FEB"/>
    <w:rsid w:val="001511DB"/>
    <w:rsid w:val="00153DEF"/>
    <w:rsid w:val="00153FD3"/>
    <w:rsid w:val="001540EC"/>
    <w:rsid w:val="001547BA"/>
    <w:rsid w:val="00155593"/>
    <w:rsid w:val="00155BC3"/>
    <w:rsid w:val="001566A2"/>
    <w:rsid w:val="00157010"/>
    <w:rsid w:val="0015715B"/>
    <w:rsid w:val="001574EA"/>
    <w:rsid w:val="00157A31"/>
    <w:rsid w:val="001606B4"/>
    <w:rsid w:val="001606FF"/>
    <w:rsid w:val="00162A40"/>
    <w:rsid w:val="001639B0"/>
    <w:rsid w:val="001649E6"/>
    <w:rsid w:val="00164A1E"/>
    <w:rsid w:val="001654A4"/>
    <w:rsid w:val="00166D20"/>
    <w:rsid w:val="00167B53"/>
    <w:rsid w:val="00167B9E"/>
    <w:rsid w:val="001703E1"/>
    <w:rsid w:val="0017064F"/>
    <w:rsid w:val="00171784"/>
    <w:rsid w:val="001717AA"/>
    <w:rsid w:val="00172122"/>
    <w:rsid w:val="00172C0D"/>
    <w:rsid w:val="00173189"/>
    <w:rsid w:val="001740E5"/>
    <w:rsid w:val="00174325"/>
    <w:rsid w:val="0017461A"/>
    <w:rsid w:val="00174F4E"/>
    <w:rsid w:val="001756AC"/>
    <w:rsid w:val="001773E3"/>
    <w:rsid w:val="00177690"/>
    <w:rsid w:val="001777BC"/>
    <w:rsid w:val="0018420B"/>
    <w:rsid w:val="00185DF9"/>
    <w:rsid w:val="00185E20"/>
    <w:rsid w:val="00185F87"/>
    <w:rsid w:val="001860C7"/>
    <w:rsid w:val="00186614"/>
    <w:rsid w:val="00186917"/>
    <w:rsid w:val="00186F05"/>
    <w:rsid w:val="001870FD"/>
    <w:rsid w:val="00190A9D"/>
    <w:rsid w:val="00190F10"/>
    <w:rsid w:val="0019311F"/>
    <w:rsid w:val="001946E3"/>
    <w:rsid w:val="0019500D"/>
    <w:rsid w:val="00195CCC"/>
    <w:rsid w:val="00195CD5"/>
    <w:rsid w:val="00195F85"/>
    <w:rsid w:val="00196C5B"/>
    <w:rsid w:val="001976BB"/>
    <w:rsid w:val="001979A5"/>
    <w:rsid w:val="00197B36"/>
    <w:rsid w:val="001A2B92"/>
    <w:rsid w:val="001A3253"/>
    <w:rsid w:val="001A3DCF"/>
    <w:rsid w:val="001A4BDE"/>
    <w:rsid w:val="001A5DAB"/>
    <w:rsid w:val="001A655F"/>
    <w:rsid w:val="001B0283"/>
    <w:rsid w:val="001B04B8"/>
    <w:rsid w:val="001B0873"/>
    <w:rsid w:val="001B1063"/>
    <w:rsid w:val="001B1553"/>
    <w:rsid w:val="001B1683"/>
    <w:rsid w:val="001B359C"/>
    <w:rsid w:val="001B5D0A"/>
    <w:rsid w:val="001B6336"/>
    <w:rsid w:val="001B70BE"/>
    <w:rsid w:val="001B7629"/>
    <w:rsid w:val="001B7814"/>
    <w:rsid w:val="001B7CFA"/>
    <w:rsid w:val="001C0F40"/>
    <w:rsid w:val="001C1CD9"/>
    <w:rsid w:val="001C2847"/>
    <w:rsid w:val="001C328B"/>
    <w:rsid w:val="001C414A"/>
    <w:rsid w:val="001C4205"/>
    <w:rsid w:val="001C4478"/>
    <w:rsid w:val="001C461D"/>
    <w:rsid w:val="001C5FCB"/>
    <w:rsid w:val="001C6A42"/>
    <w:rsid w:val="001D22DC"/>
    <w:rsid w:val="001D23F1"/>
    <w:rsid w:val="001D29ED"/>
    <w:rsid w:val="001D481A"/>
    <w:rsid w:val="001D492B"/>
    <w:rsid w:val="001D51CE"/>
    <w:rsid w:val="001D63E3"/>
    <w:rsid w:val="001D6501"/>
    <w:rsid w:val="001D6E0E"/>
    <w:rsid w:val="001D77B9"/>
    <w:rsid w:val="001D7929"/>
    <w:rsid w:val="001E0359"/>
    <w:rsid w:val="001E0D29"/>
    <w:rsid w:val="001E1733"/>
    <w:rsid w:val="001E1AAA"/>
    <w:rsid w:val="001E2531"/>
    <w:rsid w:val="001E412C"/>
    <w:rsid w:val="001E5468"/>
    <w:rsid w:val="001E5AAD"/>
    <w:rsid w:val="001E6038"/>
    <w:rsid w:val="001E67C6"/>
    <w:rsid w:val="001E696D"/>
    <w:rsid w:val="001E6DA8"/>
    <w:rsid w:val="001E6EE5"/>
    <w:rsid w:val="001E7697"/>
    <w:rsid w:val="001F02A2"/>
    <w:rsid w:val="001F03AA"/>
    <w:rsid w:val="001F0CC2"/>
    <w:rsid w:val="001F1E9D"/>
    <w:rsid w:val="001F1F1D"/>
    <w:rsid w:val="001F3360"/>
    <w:rsid w:val="001F4145"/>
    <w:rsid w:val="00200463"/>
    <w:rsid w:val="00201169"/>
    <w:rsid w:val="0020274D"/>
    <w:rsid w:val="00203726"/>
    <w:rsid w:val="00203F3E"/>
    <w:rsid w:val="002047BF"/>
    <w:rsid w:val="00206C58"/>
    <w:rsid w:val="0020784F"/>
    <w:rsid w:val="00211153"/>
    <w:rsid w:val="00211732"/>
    <w:rsid w:val="00212142"/>
    <w:rsid w:val="00213987"/>
    <w:rsid w:val="00213A8B"/>
    <w:rsid w:val="00215E80"/>
    <w:rsid w:val="00216794"/>
    <w:rsid w:val="00216DF1"/>
    <w:rsid w:val="00217AF1"/>
    <w:rsid w:val="00220B15"/>
    <w:rsid w:val="00220B5D"/>
    <w:rsid w:val="002212D9"/>
    <w:rsid w:val="00222AE0"/>
    <w:rsid w:val="002231A2"/>
    <w:rsid w:val="00223629"/>
    <w:rsid w:val="00224DEF"/>
    <w:rsid w:val="00226453"/>
    <w:rsid w:val="00226C71"/>
    <w:rsid w:val="00227654"/>
    <w:rsid w:val="00230132"/>
    <w:rsid w:val="0023053C"/>
    <w:rsid w:val="00230756"/>
    <w:rsid w:val="00231152"/>
    <w:rsid w:val="0023181C"/>
    <w:rsid w:val="0023308A"/>
    <w:rsid w:val="002345F0"/>
    <w:rsid w:val="00234830"/>
    <w:rsid w:val="002355D3"/>
    <w:rsid w:val="00240F70"/>
    <w:rsid w:val="00242677"/>
    <w:rsid w:val="00242920"/>
    <w:rsid w:val="002451F5"/>
    <w:rsid w:val="0024564D"/>
    <w:rsid w:val="00247084"/>
    <w:rsid w:val="00247379"/>
    <w:rsid w:val="002504E7"/>
    <w:rsid w:val="002504FF"/>
    <w:rsid w:val="00250686"/>
    <w:rsid w:val="002526EA"/>
    <w:rsid w:val="002529DB"/>
    <w:rsid w:val="00253112"/>
    <w:rsid w:val="00253709"/>
    <w:rsid w:val="002558A7"/>
    <w:rsid w:val="00255B44"/>
    <w:rsid w:val="00256B48"/>
    <w:rsid w:val="0025726E"/>
    <w:rsid w:val="0025773C"/>
    <w:rsid w:val="00257885"/>
    <w:rsid w:val="00257D34"/>
    <w:rsid w:val="00260A48"/>
    <w:rsid w:val="0026115F"/>
    <w:rsid w:val="0026191D"/>
    <w:rsid w:val="00261A37"/>
    <w:rsid w:val="00261DE3"/>
    <w:rsid w:val="0026278C"/>
    <w:rsid w:val="00263EA2"/>
    <w:rsid w:val="00263F0D"/>
    <w:rsid w:val="00264472"/>
    <w:rsid w:val="00265BDD"/>
    <w:rsid w:val="00265C8A"/>
    <w:rsid w:val="002664F2"/>
    <w:rsid w:val="00267238"/>
    <w:rsid w:val="002675B2"/>
    <w:rsid w:val="00267729"/>
    <w:rsid w:val="00270BF9"/>
    <w:rsid w:val="00271FC6"/>
    <w:rsid w:val="00273065"/>
    <w:rsid w:val="002734DE"/>
    <w:rsid w:val="00274271"/>
    <w:rsid w:val="00274C31"/>
    <w:rsid w:val="002750DC"/>
    <w:rsid w:val="00275FDF"/>
    <w:rsid w:val="00276A43"/>
    <w:rsid w:val="00276DE6"/>
    <w:rsid w:val="002806A0"/>
    <w:rsid w:val="00281997"/>
    <w:rsid w:val="00281C68"/>
    <w:rsid w:val="002821E7"/>
    <w:rsid w:val="00282D51"/>
    <w:rsid w:val="0028432A"/>
    <w:rsid w:val="00284D52"/>
    <w:rsid w:val="00286A1E"/>
    <w:rsid w:val="00286E1D"/>
    <w:rsid w:val="00287BF4"/>
    <w:rsid w:val="002927B3"/>
    <w:rsid w:val="00292ED3"/>
    <w:rsid w:val="0029587A"/>
    <w:rsid w:val="002A07F2"/>
    <w:rsid w:val="002A1CAF"/>
    <w:rsid w:val="002A250F"/>
    <w:rsid w:val="002A2E38"/>
    <w:rsid w:val="002A4209"/>
    <w:rsid w:val="002A64E8"/>
    <w:rsid w:val="002A7421"/>
    <w:rsid w:val="002B046D"/>
    <w:rsid w:val="002B1445"/>
    <w:rsid w:val="002B1A89"/>
    <w:rsid w:val="002B26DE"/>
    <w:rsid w:val="002B361D"/>
    <w:rsid w:val="002B497C"/>
    <w:rsid w:val="002B508A"/>
    <w:rsid w:val="002B5129"/>
    <w:rsid w:val="002B6231"/>
    <w:rsid w:val="002B6485"/>
    <w:rsid w:val="002B7616"/>
    <w:rsid w:val="002B77B1"/>
    <w:rsid w:val="002B7D25"/>
    <w:rsid w:val="002C0C77"/>
    <w:rsid w:val="002C178F"/>
    <w:rsid w:val="002C1A04"/>
    <w:rsid w:val="002C269D"/>
    <w:rsid w:val="002C2C4A"/>
    <w:rsid w:val="002C3784"/>
    <w:rsid w:val="002C3909"/>
    <w:rsid w:val="002C3CA5"/>
    <w:rsid w:val="002C3FE8"/>
    <w:rsid w:val="002C4873"/>
    <w:rsid w:val="002C5110"/>
    <w:rsid w:val="002C6232"/>
    <w:rsid w:val="002C6E28"/>
    <w:rsid w:val="002D056B"/>
    <w:rsid w:val="002D08C1"/>
    <w:rsid w:val="002D0D64"/>
    <w:rsid w:val="002D22F6"/>
    <w:rsid w:val="002D25E1"/>
    <w:rsid w:val="002D2E40"/>
    <w:rsid w:val="002D3288"/>
    <w:rsid w:val="002D38C9"/>
    <w:rsid w:val="002D41C7"/>
    <w:rsid w:val="002D4584"/>
    <w:rsid w:val="002D48F2"/>
    <w:rsid w:val="002D496A"/>
    <w:rsid w:val="002D4D2D"/>
    <w:rsid w:val="002D572B"/>
    <w:rsid w:val="002D5835"/>
    <w:rsid w:val="002D721D"/>
    <w:rsid w:val="002E16C5"/>
    <w:rsid w:val="002E4457"/>
    <w:rsid w:val="002E4537"/>
    <w:rsid w:val="002E57A7"/>
    <w:rsid w:val="002E6537"/>
    <w:rsid w:val="002F023E"/>
    <w:rsid w:val="002F0387"/>
    <w:rsid w:val="002F0497"/>
    <w:rsid w:val="002F0EBC"/>
    <w:rsid w:val="002F15FD"/>
    <w:rsid w:val="002F1C58"/>
    <w:rsid w:val="002F2C4A"/>
    <w:rsid w:val="002F32A3"/>
    <w:rsid w:val="002F4224"/>
    <w:rsid w:val="002F5504"/>
    <w:rsid w:val="002F559F"/>
    <w:rsid w:val="002F7753"/>
    <w:rsid w:val="002F7B3E"/>
    <w:rsid w:val="00300518"/>
    <w:rsid w:val="0030210C"/>
    <w:rsid w:val="0030224D"/>
    <w:rsid w:val="00302B66"/>
    <w:rsid w:val="00302C84"/>
    <w:rsid w:val="00306457"/>
    <w:rsid w:val="00306B4D"/>
    <w:rsid w:val="0030778E"/>
    <w:rsid w:val="003102AD"/>
    <w:rsid w:val="0031034B"/>
    <w:rsid w:val="003104E4"/>
    <w:rsid w:val="00310B69"/>
    <w:rsid w:val="003113FD"/>
    <w:rsid w:val="00311CCC"/>
    <w:rsid w:val="003125E4"/>
    <w:rsid w:val="00312630"/>
    <w:rsid w:val="00315BCC"/>
    <w:rsid w:val="0031688D"/>
    <w:rsid w:val="00316AF3"/>
    <w:rsid w:val="00316BD6"/>
    <w:rsid w:val="00317078"/>
    <w:rsid w:val="0031709E"/>
    <w:rsid w:val="003174C8"/>
    <w:rsid w:val="00321DE3"/>
    <w:rsid w:val="00322153"/>
    <w:rsid w:val="00322881"/>
    <w:rsid w:val="003231FD"/>
    <w:rsid w:val="00323CF7"/>
    <w:rsid w:val="00324B20"/>
    <w:rsid w:val="00325862"/>
    <w:rsid w:val="003261DF"/>
    <w:rsid w:val="00326EAF"/>
    <w:rsid w:val="0032742E"/>
    <w:rsid w:val="003319C2"/>
    <w:rsid w:val="00333124"/>
    <w:rsid w:val="00333B00"/>
    <w:rsid w:val="00333F3D"/>
    <w:rsid w:val="0033433D"/>
    <w:rsid w:val="00336882"/>
    <w:rsid w:val="00336D2F"/>
    <w:rsid w:val="003376D5"/>
    <w:rsid w:val="00340B5B"/>
    <w:rsid w:val="00341137"/>
    <w:rsid w:val="0034116F"/>
    <w:rsid w:val="00341E68"/>
    <w:rsid w:val="00342F20"/>
    <w:rsid w:val="00342FC5"/>
    <w:rsid w:val="003438EA"/>
    <w:rsid w:val="003438F1"/>
    <w:rsid w:val="00343B5C"/>
    <w:rsid w:val="00343E69"/>
    <w:rsid w:val="003442E9"/>
    <w:rsid w:val="003443CA"/>
    <w:rsid w:val="00345F6A"/>
    <w:rsid w:val="00346167"/>
    <w:rsid w:val="0034646C"/>
    <w:rsid w:val="00346BF2"/>
    <w:rsid w:val="003476D9"/>
    <w:rsid w:val="00351141"/>
    <w:rsid w:val="00352BAB"/>
    <w:rsid w:val="00353413"/>
    <w:rsid w:val="00353414"/>
    <w:rsid w:val="00354CB5"/>
    <w:rsid w:val="00356395"/>
    <w:rsid w:val="003563EA"/>
    <w:rsid w:val="00356962"/>
    <w:rsid w:val="00357F49"/>
    <w:rsid w:val="00360FA3"/>
    <w:rsid w:val="00362275"/>
    <w:rsid w:val="003632A5"/>
    <w:rsid w:val="003633BE"/>
    <w:rsid w:val="003635BF"/>
    <w:rsid w:val="00364717"/>
    <w:rsid w:val="00365FB8"/>
    <w:rsid w:val="00365FC6"/>
    <w:rsid w:val="003663BB"/>
    <w:rsid w:val="00370AE0"/>
    <w:rsid w:val="00370FF7"/>
    <w:rsid w:val="003713C7"/>
    <w:rsid w:val="00371459"/>
    <w:rsid w:val="00372D10"/>
    <w:rsid w:val="003733A9"/>
    <w:rsid w:val="0037359F"/>
    <w:rsid w:val="003735A7"/>
    <w:rsid w:val="00374C2A"/>
    <w:rsid w:val="0037554C"/>
    <w:rsid w:val="003767F3"/>
    <w:rsid w:val="0038032A"/>
    <w:rsid w:val="00380AF7"/>
    <w:rsid w:val="00380E00"/>
    <w:rsid w:val="003811BE"/>
    <w:rsid w:val="00381615"/>
    <w:rsid w:val="0038209B"/>
    <w:rsid w:val="0038358A"/>
    <w:rsid w:val="0038531F"/>
    <w:rsid w:val="00385465"/>
    <w:rsid w:val="00385782"/>
    <w:rsid w:val="00386CE5"/>
    <w:rsid w:val="00387A55"/>
    <w:rsid w:val="003913AD"/>
    <w:rsid w:val="00391E9A"/>
    <w:rsid w:val="003923F3"/>
    <w:rsid w:val="0039349B"/>
    <w:rsid w:val="0039390E"/>
    <w:rsid w:val="00394970"/>
    <w:rsid w:val="00394DBA"/>
    <w:rsid w:val="00395E21"/>
    <w:rsid w:val="003965AF"/>
    <w:rsid w:val="00397BCF"/>
    <w:rsid w:val="003A1A57"/>
    <w:rsid w:val="003A3855"/>
    <w:rsid w:val="003A39CB"/>
    <w:rsid w:val="003A44ED"/>
    <w:rsid w:val="003A54F7"/>
    <w:rsid w:val="003A5836"/>
    <w:rsid w:val="003A6591"/>
    <w:rsid w:val="003A6614"/>
    <w:rsid w:val="003A6830"/>
    <w:rsid w:val="003A6DC8"/>
    <w:rsid w:val="003A7479"/>
    <w:rsid w:val="003A7EA6"/>
    <w:rsid w:val="003B124A"/>
    <w:rsid w:val="003B20B6"/>
    <w:rsid w:val="003B2407"/>
    <w:rsid w:val="003B2994"/>
    <w:rsid w:val="003B2B40"/>
    <w:rsid w:val="003B3869"/>
    <w:rsid w:val="003B3B07"/>
    <w:rsid w:val="003B3CE2"/>
    <w:rsid w:val="003B3FDE"/>
    <w:rsid w:val="003B565C"/>
    <w:rsid w:val="003B5A8D"/>
    <w:rsid w:val="003B765F"/>
    <w:rsid w:val="003B773A"/>
    <w:rsid w:val="003C1396"/>
    <w:rsid w:val="003C360C"/>
    <w:rsid w:val="003C3780"/>
    <w:rsid w:val="003C4B8D"/>
    <w:rsid w:val="003C4C91"/>
    <w:rsid w:val="003C53DA"/>
    <w:rsid w:val="003C6D26"/>
    <w:rsid w:val="003C709E"/>
    <w:rsid w:val="003C728B"/>
    <w:rsid w:val="003C7464"/>
    <w:rsid w:val="003C7923"/>
    <w:rsid w:val="003D206D"/>
    <w:rsid w:val="003D300D"/>
    <w:rsid w:val="003D39AA"/>
    <w:rsid w:val="003D5BF7"/>
    <w:rsid w:val="003D6459"/>
    <w:rsid w:val="003D6614"/>
    <w:rsid w:val="003D67A4"/>
    <w:rsid w:val="003D6D24"/>
    <w:rsid w:val="003D7216"/>
    <w:rsid w:val="003E1274"/>
    <w:rsid w:val="003E164E"/>
    <w:rsid w:val="003E2C0E"/>
    <w:rsid w:val="003E2CA2"/>
    <w:rsid w:val="003E4474"/>
    <w:rsid w:val="003E6050"/>
    <w:rsid w:val="003E6614"/>
    <w:rsid w:val="003E78CF"/>
    <w:rsid w:val="003E78D9"/>
    <w:rsid w:val="003F2EE2"/>
    <w:rsid w:val="003F3B38"/>
    <w:rsid w:val="003F4381"/>
    <w:rsid w:val="003F45FB"/>
    <w:rsid w:val="003F4627"/>
    <w:rsid w:val="003F5383"/>
    <w:rsid w:val="003F5B9C"/>
    <w:rsid w:val="003F5BAF"/>
    <w:rsid w:val="003F6464"/>
    <w:rsid w:val="003F688F"/>
    <w:rsid w:val="003F68AA"/>
    <w:rsid w:val="0040001E"/>
    <w:rsid w:val="00401E8A"/>
    <w:rsid w:val="0040241C"/>
    <w:rsid w:val="00402CFF"/>
    <w:rsid w:val="00403FD6"/>
    <w:rsid w:val="004040A2"/>
    <w:rsid w:val="00404F56"/>
    <w:rsid w:val="00406649"/>
    <w:rsid w:val="0041097E"/>
    <w:rsid w:val="004116D4"/>
    <w:rsid w:val="0041175F"/>
    <w:rsid w:val="00411FB9"/>
    <w:rsid w:val="00412391"/>
    <w:rsid w:val="00412A13"/>
    <w:rsid w:val="00412DCE"/>
    <w:rsid w:val="004132C5"/>
    <w:rsid w:val="004134A6"/>
    <w:rsid w:val="00414134"/>
    <w:rsid w:val="00414BF6"/>
    <w:rsid w:val="00414E2C"/>
    <w:rsid w:val="00415FBD"/>
    <w:rsid w:val="004167AD"/>
    <w:rsid w:val="004174C8"/>
    <w:rsid w:val="004206F2"/>
    <w:rsid w:val="0042153E"/>
    <w:rsid w:val="00422C34"/>
    <w:rsid w:val="0042505B"/>
    <w:rsid w:val="004250F1"/>
    <w:rsid w:val="004255D3"/>
    <w:rsid w:val="00426D24"/>
    <w:rsid w:val="004302AC"/>
    <w:rsid w:val="004304D5"/>
    <w:rsid w:val="00430C04"/>
    <w:rsid w:val="004327B2"/>
    <w:rsid w:val="00432811"/>
    <w:rsid w:val="00432F6A"/>
    <w:rsid w:val="004334F5"/>
    <w:rsid w:val="00433BCB"/>
    <w:rsid w:val="004356E0"/>
    <w:rsid w:val="004361A7"/>
    <w:rsid w:val="00436403"/>
    <w:rsid w:val="0044366D"/>
    <w:rsid w:val="00443E9D"/>
    <w:rsid w:val="00444AFD"/>
    <w:rsid w:val="00444D4B"/>
    <w:rsid w:val="004452C2"/>
    <w:rsid w:val="00445BE5"/>
    <w:rsid w:val="00445DCF"/>
    <w:rsid w:val="00445E53"/>
    <w:rsid w:val="00445F87"/>
    <w:rsid w:val="00446E4E"/>
    <w:rsid w:val="00447C3C"/>
    <w:rsid w:val="004515ED"/>
    <w:rsid w:val="00452768"/>
    <w:rsid w:val="00453581"/>
    <w:rsid w:val="00454123"/>
    <w:rsid w:val="00454207"/>
    <w:rsid w:val="004552F8"/>
    <w:rsid w:val="0045696F"/>
    <w:rsid w:val="00460CF7"/>
    <w:rsid w:val="00463A28"/>
    <w:rsid w:val="00464F0A"/>
    <w:rsid w:val="00467F30"/>
    <w:rsid w:val="00471997"/>
    <w:rsid w:val="00474058"/>
    <w:rsid w:val="00475DD8"/>
    <w:rsid w:val="00476B5B"/>
    <w:rsid w:val="004803B6"/>
    <w:rsid w:val="00483094"/>
    <w:rsid w:val="00483BDC"/>
    <w:rsid w:val="00484B66"/>
    <w:rsid w:val="00484EAA"/>
    <w:rsid w:val="004858B5"/>
    <w:rsid w:val="00486999"/>
    <w:rsid w:val="00487180"/>
    <w:rsid w:val="004907AB"/>
    <w:rsid w:val="004926FF"/>
    <w:rsid w:val="004927DF"/>
    <w:rsid w:val="004930A0"/>
    <w:rsid w:val="00495E2C"/>
    <w:rsid w:val="00496B51"/>
    <w:rsid w:val="00496D0E"/>
    <w:rsid w:val="00496D37"/>
    <w:rsid w:val="004975EB"/>
    <w:rsid w:val="004977A5"/>
    <w:rsid w:val="004A0655"/>
    <w:rsid w:val="004A25D4"/>
    <w:rsid w:val="004A2FDA"/>
    <w:rsid w:val="004A3338"/>
    <w:rsid w:val="004A3FD2"/>
    <w:rsid w:val="004A540E"/>
    <w:rsid w:val="004A55E4"/>
    <w:rsid w:val="004A56B2"/>
    <w:rsid w:val="004A57D1"/>
    <w:rsid w:val="004A58D2"/>
    <w:rsid w:val="004A5C44"/>
    <w:rsid w:val="004A77C5"/>
    <w:rsid w:val="004B03FD"/>
    <w:rsid w:val="004B13F9"/>
    <w:rsid w:val="004B2614"/>
    <w:rsid w:val="004B2B90"/>
    <w:rsid w:val="004B2BC9"/>
    <w:rsid w:val="004B32ED"/>
    <w:rsid w:val="004B4295"/>
    <w:rsid w:val="004B5490"/>
    <w:rsid w:val="004B5C14"/>
    <w:rsid w:val="004B7D97"/>
    <w:rsid w:val="004C13A4"/>
    <w:rsid w:val="004C25B8"/>
    <w:rsid w:val="004C28F2"/>
    <w:rsid w:val="004C347C"/>
    <w:rsid w:val="004C4B3F"/>
    <w:rsid w:val="004C4B82"/>
    <w:rsid w:val="004C572F"/>
    <w:rsid w:val="004C5AB7"/>
    <w:rsid w:val="004C6530"/>
    <w:rsid w:val="004C755C"/>
    <w:rsid w:val="004D257D"/>
    <w:rsid w:val="004D4D36"/>
    <w:rsid w:val="004D5104"/>
    <w:rsid w:val="004D620F"/>
    <w:rsid w:val="004D63E4"/>
    <w:rsid w:val="004D6962"/>
    <w:rsid w:val="004D6EBA"/>
    <w:rsid w:val="004E0BBF"/>
    <w:rsid w:val="004E12F8"/>
    <w:rsid w:val="004E1BE4"/>
    <w:rsid w:val="004E2E56"/>
    <w:rsid w:val="004E3267"/>
    <w:rsid w:val="004E422E"/>
    <w:rsid w:val="004E46E8"/>
    <w:rsid w:val="004E4CEA"/>
    <w:rsid w:val="004E4FD0"/>
    <w:rsid w:val="004E513F"/>
    <w:rsid w:val="004E60D3"/>
    <w:rsid w:val="004E6F6A"/>
    <w:rsid w:val="004E73D4"/>
    <w:rsid w:val="004E79D8"/>
    <w:rsid w:val="004F0688"/>
    <w:rsid w:val="004F2846"/>
    <w:rsid w:val="004F477E"/>
    <w:rsid w:val="004F4A5F"/>
    <w:rsid w:val="004F59A8"/>
    <w:rsid w:val="004F602D"/>
    <w:rsid w:val="004F63D3"/>
    <w:rsid w:val="004F7125"/>
    <w:rsid w:val="0050041E"/>
    <w:rsid w:val="00500E99"/>
    <w:rsid w:val="005025E8"/>
    <w:rsid w:val="005033C9"/>
    <w:rsid w:val="005034C1"/>
    <w:rsid w:val="00503B04"/>
    <w:rsid w:val="00504CAE"/>
    <w:rsid w:val="00504DF0"/>
    <w:rsid w:val="00505A23"/>
    <w:rsid w:val="0050636E"/>
    <w:rsid w:val="00506420"/>
    <w:rsid w:val="00507858"/>
    <w:rsid w:val="00510545"/>
    <w:rsid w:val="00510B5B"/>
    <w:rsid w:val="0051120F"/>
    <w:rsid w:val="0051126F"/>
    <w:rsid w:val="00512573"/>
    <w:rsid w:val="0051298C"/>
    <w:rsid w:val="005137D5"/>
    <w:rsid w:val="00513ED7"/>
    <w:rsid w:val="005148DF"/>
    <w:rsid w:val="0051493B"/>
    <w:rsid w:val="00515005"/>
    <w:rsid w:val="0051534E"/>
    <w:rsid w:val="005170D7"/>
    <w:rsid w:val="00517770"/>
    <w:rsid w:val="00517EF6"/>
    <w:rsid w:val="00520A5A"/>
    <w:rsid w:val="00522E93"/>
    <w:rsid w:val="0052399D"/>
    <w:rsid w:val="00523BBF"/>
    <w:rsid w:val="00524194"/>
    <w:rsid w:val="00524968"/>
    <w:rsid w:val="00525D84"/>
    <w:rsid w:val="00526558"/>
    <w:rsid w:val="00527A53"/>
    <w:rsid w:val="00527F98"/>
    <w:rsid w:val="00530A12"/>
    <w:rsid w:val="0053142D"/>
    <w:rsid w:val="00532CE6"/>
    <w:rsid w:val="00535E22"/>
    <w:rsid w:val="005367C1"/>
    <w:rsid w:val="0053696A"/>
    <w:rsid w:val="00537CDA"/>
    <w:rsid w:val="00540956"/>
    <w:rsid w:val="00540B63"/>
    <w:rsid w:val="00540C21"/>
    <w:rsid w:val="005413D0"/>
    <w:rsid w:val="00541739"/>
    <w:rsid w:val="00541DF5"/>
    <w:rsid w:val="00544264"/>
    <w:rsid w:val="00545486"/>
    <w:rsid w:val="00547BAF"/>
    <w:rsid w:val="0055093E"/>
    <w:rsid w:val="00550A25"/>
    <w:rsid w:val="005530D5"/>
    <w:rsid w:val="00553247"/>
    <w:rsid w:val="0055396A"/>
    <w:rsid w:val="00554156"/>
    <w:rsid w:val="0055695D"/>
    <w:rsid w:val="00557216"/>
    <w:rsid w:val="00562379"/>
    <w:rsid w:val="005646C5"/>
    <w:rsid w:val="00564AA8"/>
    <w:rsid w:val="00564BE5"/>
    <w:rsid w:val="00564ED9"/>
    <w:rsid w:val="00566367"/>
    <w:rsid w:val="00566601"/>
    <w:rsid w:val="0056696F"/>
    <w:rsid w:val="0057016F"/>
    <w:rsid w:val="00570703"/>
    <w:rsid w:val="00570C4F"/>
    <w:rsid w:val="005744A0"/>
    <w:rsid w:val="00574B88"/>
    <w:rsid w:val="0057590D"/>
    <w:rsid w:val="005768FF"/>
    <w:rsid w:val="00576B68"/>
    <w:rsid w:val="00576D8A"/>
    <w:rsid w:val="00577257"/>
    <w:rsid w:val="00577C59"/>
    <w:rsid w:val="005821B0"/>
    <w:rsid w:val="00582635"/>
    <w:rsid w:val="00582902"/>
    <w:rsid w:val="0058438A"/>
    <w:rsid w:val="0058472E"/>
    <w:rsid w:val="00584B2E"/>
    <w:rsid w:val="00584CB5"/>
    <w:rsid w:val="00586F7C"/>
    <w:rsid w:val="005875C0"/>
    <w:rsid w:val="00587BF5"/>
    <w:rsid w:val="00590630"/>
    <w:rsid w:val="0059102F"/>
    <w:rsid w:val="00592C9A"/>
    <w:rsid w:val="00593402"/>
    <w:rsid w:val="00593D7C"/>
    <w:rsid w:val="00594A99"/>
    <w:rsid w:val="00594FE1"/>
    <w:rsid w:val="00595295"/>
    <w:rsid w:val="00595A14"/>
    <w:rsid w:val="005A2AF8"/>
    <w:rsid w:val="005A37B3"/>
    <w:rsid w:val="005A3E95"/>
    <w:rsid w:val="005A6185"/>
    <w:rsid w:val="005A7E69"/>
    <w:rsid w:val="005B0ACE"/>
    <w:rsid w:val="005B0C8D"/>
    <w:rsid w:val="005B0D44"/>
    <w:rsid w:val="005B129F"/>
    <w:rsid w:val="005B1BFC"/>
    <w:rsid w:val="005B255B"/>
    <w:rsid w:val="005B273F"/>
    <w:rsid w:val="005B2F54"/>
    <w:rsid w:val="005B3771"/>
    <w:rsid w:val="005B4C68"/>
    <w:rsid w:val="005B6E79"/>
    <w:rsid w:val="005B6FC7"/>
    <w:rsid w:val="005B73F4"/>
    <w:rsid w:val="005C0E3A"/>
    <w:rsid w:val="005C1A94"/>
    <w:rsid w:val="005C1B50"/>
    <w:rsid w:val="005C3E1A"/>
    <w:rsid w:val="005C437C"/>
    <w:rsid w:val="005C475C"/>
    <w:rsid w:val="005C4E07"/>
    <w:rsid w:val="005C5156"/>
    <w:rsid w:val="005C55DC"/>
    <w:rsid w:val="005C78C9"/>
    <w:rsid w:val="005C79EF"/>
    <w:rsid w:val="005D0221"/>
    <w:rsid w:val="005D036C"/>
    <w:rsid w:val="005D0525"/>
    <w:rsid w:val="005D16D0"/>
    <w:rsid w:val="005D17BC"/>
    <w:rsid w:val="005D1DEC"/>
    <w:rsid w:val="005D3625"/>
    <w:rsid w:val="005D4173"/>
    <w:rsid w:val="005D4352"/>
    <w:rsid w:val="005D4738"/>
    <w:rsid w:val="005D4E4C"/>
    <w:rsid w:val="005D5233"/>
    <w:rsid w:val="005D5814"/>
    <w:rsid w:val="005D5A93"/>
    <w:rsid w:val="005D5B84"/>
    <w:rsid w:val="005D6481"/>
    <w:rsid w:val="005D64D7"/>
    <w:rsid w:val="005D6618"/>
    <w:rsid w:val="005D6D1F"/>
    <w:rsid w:val="005D6E3F"/>
    <w:rsid w:val="005D7B7C"/>
    <w:rsid w:val="005D7D5F"/>
    <w:rsid w:val="005E0AC2"/>
    <w:rsid w:val="005E0EA7"/>
    <w:rsid w:val="005E271C"/>
    <w:rsid w:val="005E3892"/>
    <w:rsid w:val="005E3BF3"/>
    <w:rsid w:val="005E3E3F"/>
    <w:rsid w:val="005E54C8"/>
    <w:rsid w:val="005E54DD"/>
    <w:rsid w:val="005E5A5E"/>
    <w:rsid w:val="005E5DE4"/>
    <w:rsid w:val="005E64D8"/>
    <w:rsid w:val="005F00EE"/>
    <w:rsid w:val="005F0986"/>
    <w:rsid w:val="005F0D17"/>
    <w:rsid w:val="005F38AA"/>
    <w:rsid w:val="005F390E"/>
    <w:rsid w:val="005F3EC0"/>
    <w:rsid w:val="005F4138"/>
    <w:rsid w:val="005F4656"/>
    <w:rsid w:val="005F577E"/>
    <w:rsid w:val="005F64B1"/>
    <w:rsid w:val="005F699F"/>
    <w:rsid w:val="005F6DC9"/>
    <w:rsid w:val="0060036D"/>
    <w:rsid w:val="00600E6A"/>
    <w:rsid w:val="0060164C"/>
    <w:rsid w:val="00601DF2"/>
    <w:rsid w:val="00601F86"/>
    <w:rsid w:val="006029DE"/>
    <w:rsid w:val="00605E0B"/>
    <w:rsid w:val="00606F65"/>
    <w:rsid w:val="00607675"/>
    <w:rsid w:val="00607C5B"/>
    <w:rsid w:val="0061014C"/>
    <w:rsid w:val="00610925"/>
    <w:rsid w:val="0061237C"/>
    <w:rsid w:val="006128A6"/>
    <w:rsid w:val="0061403F"/>
    <w:rsid w:val="00614739"/>
    <w:rsid w:val="00614B1C"/>
    <w:rsid w:val="00614E12"/>
    <w:rsid w:val="00615FAA"/>
    <w:rsid w:val="006164C6"/>
    <w:rsid w:val="00616886"/>
    <w:rsid w:val="00616998"/>
    <w:rsid w:val="006227D9"/>
    <w:rsid w:val="0062286A"/>
    <w:rsid w:val="00625851"/>
    <w:rsid w:val="00625FDA"/>
    <w:rsid w:val="00626277"/>
    <w:rsid w:val="00627A9F"/>
    <w:rsid w:val="00627E98"/>
    <w:rsid w:val="006301FB"/>
    <w:rsid w:val="00631856"/>
    <w:rsid w:val="00632A22"/>
    <w:rsid w:val="006335EA"/>
    <w:rsid w:val="00634265"/>
    <w:rsid w:val="0063475A"/>
    <w:rsid w:val="00634F89"/>
    <w:rsid w:val="00636650"/>
    <w:rsid w:val="0064118E"/>
    <w:rsid w:val="00641797"/>
    <w:rsid w:val="00642B9C"/>
    <w:rsid w:val="006434E5"/>
    <w:rsid w:val="00643E03"/>
    <w:rsid w:val="00645289"/>
    <w:rsid w:val="0064622D"/>
    <w:rsid w:val="00646A38"/>
    <w:rsid w:val="00647689"/>
    <w:rsid w:val="00650F87"/>
    <w:rsid w:val="006514DD"/>
    <w:rsid w:val="00651C06"/>
    <w:rsid w:val="00653784"/>
    <w:rsid w:val="00654250"/>
    <w:rsid w:val="006551DC"/>
    <w:rsid w:val="006557DC"/>
    <w:rsid w:val="00655C93"/>
    <w:rsid w:val="00655CE6"/>
    <w:rsid w:val="00655E0C"/>
    <w:rsid w:val="006576F5"/>
    <w:rsid w:val="00657D97"/>
    <w:rsid w:val="006601A4"/>
    <w:rsid w:val="0066159C"/>
    <w:rsid w:val="00661713"/>
    <w:rsid w:val="00661844"/>
    <w:rsid w:val="00662941"/>
    <w:rsid w:val="00663763"/>
    <w:rsid w:val="00663777"/>
    <w:rsid w:val="00663D15"/>
    <w:rsid w:val="00666F2D"/>
    <w:rsid w:val="006678AC"/>
    <w:rsid w:val="00671DCE"/>
    <w:rsid w:val="00672191"/>
    <w:rsid w:val="00672C26"/>
    <w:rsid w:val="00672E41"/>
    <w:rsid w:val="00675B33"/>
    <w:rsid w:val="006760E6"/>
    <w:rsid w:val="00677E99"/>
    <w:rsid w:val="0068087B"/>
    <w:rsid w:val="00681149"/>
    <w:rsid w:val="0068226A"/>
    <w:rsid w:val="00682789"/>
    <w:rsid w:val="006837DA"/>
    <w:rsid w:val="006845A5"/>
    <w:rsid w:val="00684AB0"/>
    <w:rsid w:val="006859E8"/>
    <w:rsid w:val="00685EC3"/>
    <w:rsid w:val="006876FD"/>
    <w:rsid w:val="00687982"/>
    <w:rsid w:val="00687C34"/>
    <w:rsid w:val="0069058A"/>
    <w:rsid w:val="00690CCC"/>
    <w:rsid w:val="00691AF3"/>
    <w:rsid w:val="0069339D"/>
    <w:rsid w:val="006938CE"/>
    <w:rsid w:val="00694016"/>
    <w:rsid w:val="006947C8"/>
    <w:rsid w:val="00694BBD"/>
    <w:rsid w:val="006958EA"/>
    <w:rsid w:val="00695FCB"/>
    <w:rsid w:val="006972A4"/>
    <w:rsid w:val="00697483"/>
    <w:rsid w:val="006A03F6"/>
    <w:rsid w:val="006A0C36"/>
    <w:rsid w:val="006A0CBA"/>
    <w:rsid w:val="006A1AEF"/>
    <w:rsid w:val="006A3791"/>
    <w:rsid w:val="006A411C"/>
    <w:rsid w:val="006A4883"/>
    <w:rsid w:val="006A5815"/>
    <w:rsid w:val="006A7EB1"/>
    <w:rsid w:val="006B0AA0"/>
    <w:rsid w:val="006B12FA"/>
    <w:rsid w:val="006B2270"/>
    <w:rsid w:val="006B2534"/>
    <w:rsid w:val="006B2BD1"/>
    <w:rsid w:val="006B368E"/>
    <w:rsid w:val="006B5E19"/>
    <w:rsid w:val="006B660B"/>
    <w:rsid w:val="006B6CC3"/>
    <w:rsid w:val="006B6D90"/>
    <w:rsid w:val="006B7BAF"/>
    <w:rsid w:val="006C0701"/>
    <w:rsid w:val="006C24A7"/>
    <w:rsid w:val="006C299A"/>
    <w:rsid w:val="006C2DD5"/>
    <w:rsid w:val="006C495F"/>
    <w:rsid w:val="006C4CE6"/>
    <w:rsid w:val="006C5147"/>
    <w:rsid w:val="006C530D"/>
    <w:rsid w:val="006C54B3"/>
    <w:rsid w:val="006C74E0"/>
    <w:rsid w:val="006C7F31"/>
    <w:rsid w:val="006C7FE4"/>
    <w:rsid w:val="006D0B42"/>
    <w:rsid w:val="006D1047"/>
    <w:rsid w:val="006D262D"/>
    <w:rsid w:val="006D2B35"/>
    <w:rsid w:val="006D3234"/>
    <w:rsid w:val="006D6272"/>
    <w:rsid w:val="006E0FB3"/>
    <w:rsid w:val="006E1278"/>
    <w:rsid w:val="006E15BA"/>
    <w:rsid w:val="006E1BBE"/>
    <w:rsid w:val="006E2463"/>
    <w:rsid w:val="006E2902"/>
    <w:rsid w:val="006E3568"/>
    <w:rsid w:val="006E379B"/>
    <w:rsid w:val="006E3E4A"/>
    <w:rsid w:val="006E428E"/>
    <w:rsid w:val="006E4B96"/>
    <w:rsid w:val="006E5B47"/>
    <w:rsid w:val="006F1505"/>
    <w:rsid w:val="006F1D98"/>
    <w:rsid w:val="006F26C7"/>
    <w:rsid w:val="006F2EB8"/>
    <w:rsid w:val="006F5977"/>
    <w:rsid w:val="006F66B5"/>
    <w:rsid w:val="006F73EF"/>
    <w:rsid w:val="006F799E"/>
    <w:rsid w:val="007010E8"/>
    <w:rsid w:val="00702D56"/>
    <w:rsid w:val="00703FD8"/>
    <w:rsid w:val="00704205"/>
    <w:rsid w:val="007042CA"/>
    <w:rsid w:val="00704840"/>
    <w:rsid w:val="007048B0"/>
    <w:rsid w:val="007065CE"/>
    <w:rsid w:val="00706BCF"/>
    <w:rsid w:val="00706CAC"/>
    <w:rsid w:val="00707E57"/>
    <w:rsid w:val="00711897"/>
    <w:rsid w:val="0071256A"/>
    <w:rsid w:val="00712932"/>
    <w:rsid w:val="00712B58"/>
    <w:rsid w:val="00713956"/>
    <w:rsid w:val="0071464F"/>
    <w:rsid w:val="0071506E"/>
    <w:rsid w:val="007166F6"/>
    <w:rsid w:val="007171D6"/>
    <w:rsid w:val="00717246"/>
    <w:rsid w:val="007210B9"/>
    <w:rsid w:val="00721300"/>
    <w:rsid w:val="00722061"/>
    <w:rsid w:val="007225A3"/>
    <w:rsid w:val="00722A22"/>
    <w:rsid w:val="00723E76"/>
    <w:rsid w:val="00723EFD"/>
    <w:rsid w:val="00725906"/>
    <w:rsid w:val="0072763B"/>
    <w:rsid w:val="00730174"/>
    <w:rsid w:val="00732457"/>
    <w:rsid w:val="007337BF"/>
    <w:rsid w:val="00733C81"/>
    <w:rsid w:val="00733E72"/>
    <w:rsid w:val="00734487"/>
    <w:rsid w:val="0073454E"/>
    <w:rsid w:val="00734F81"/>
    <w:rsid w:val="0073644C"/>
    <w:rsid w:val="007372DF"/>
    <w:rsid w:val="00737A62"/>
    <w:rsid w:val="00737BFF"/>
    <w:rsid w:val="00740460"/>
    <w:rsid w:val="007407FB"/>
    <w:rsid w:val="0074264E"/>
    <w:rsid w:val="007443B7"/>
    <w:rsid w:val="0074485D"/>
    <w:rsid w:val="007450E0"/>
    <w:rsid w:val="007463EB"/>
    <w:rsid w:val="007465CF"/>
    <w:rsid w:val="00747101"/>
    <w:rsid w:val="00747340"/>
    <w:rsid w:val="00747EBA"/>
    <w:rsid w:val="0075084C"/>
    <w:rsid w:val="00751E30"/>
    <w:rsid w:val="00752AA4"/>
    <w:rsid w:val="0075344B"/>
    <w:rsid w:val="0075422A"/>
    <w:rsid w:val="00756C71"/>
    <w:rsid w:val="00757BF2"/>
    <w:rsid w:val="00761A14"/>
    <w:rsid w:val="007621B1"/>
    <w:rsid w:val="00762BA6"/>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48E5"/>
    <w:rsid w:val="00775731"/>
    <w:rsid w:val="007760B6"/>
    <w:rsid w:val="00780224"/>
    <w:rsid w:val="00780802"/>
    <w:rsid w:val="00781A29"/>
    <w:rsid w:val="00783C1C"/>
    <w:rsid w:val="00783F80"/>
    <w:rsid w:val="00784A25"/>
    <w:rsid w:val="00784DB5"/>
    <w:rsid w:val="007850D4"/>
    <w:rsid w:val="007855E2"/>
    <w:rsid w:val="007857A7"/>
    <w:rsid w:val="007858F4"/>
    <w:rsid w:val="00785BF4"/>
    <w:rsid w:val="007860FC"/>
    <w:rsid w:val="00786AA1"/>
    <w:rsid w:val="00787B99"/>
    <w:rsid w:val="00787F74"/>
    <w:rsid w:val="0079052A"/>
    <w:rsid w:val="00790D46"/>
    <w:rsid w:val="00790F1D"/>
    <w:rsid w:val="00793902"/>
    <w:rsid w:val="00793979"/>
    <w:rsid w:val="00795C0B"/>
    <w:rsid w:val="007A0892"/>
    <w:rsid w:val="007A0B22"/>
    <w:rsid w:val="007A138C"/>
    <w:rsid w:val="007A3556"/>
    <w:rsid w:val="007A3716"/>
    <w:rsid w:val="007A384B"/>
    <w:rsid w:val="007A4A96"/>
    <w:rsid w:val="007A50DE"/>
    <w:rsid w:val="007A5396"/>
    <w:rsid w:val="007A63D5"/>
    <w:rsid w:val="007A6669"/>
    <w:rsid w:val="007A6B8C"/>
    <w:rsid w:val="007A6CBE"/>
    <w:rsid w:val="007A7207"/>
    <w:rsid w:val="007B088C"/>
    <w:rsid w:val="007B1A46"/>
    <w:rsid w:val="007B1DCE"/>
    <w:rsid w:val="007B3369"/>
    <w:rsid w:val="007B3688"/>
    <w:rsid w:val="007B36A6"/>
    <w:rsid w:val="007B3845"/>
    <w:rsid w:val="007B38EB"/>
    <w:rsid w:val="007B4613"/>
    <w:rsid w:val="007B527E"/>
    <w:rsid w:val="007B56A6"/>
    <w:rsid w:val="007B5841"/>
    <w:rsid w:val="007B715A"/>
    <w:rsid w:val="007B7DFF"/>
    <w:rsid w:val="007C0763"/>
    <w:rsid w:val="007C07F3"/>
    <w:rsid w:val="007C2C3C"/>
    <w:rsid w:val="007C5580"/>
    <w:rsid w:val="007C63F1"/>
    <w:rsid w:val="007C6C9E"/>
    <w:rsid w:val="007D0CAA"/>
    <w:rsid w:val="007D12AB"/>
    <w:rsid w:val="007D1BAA"/>
    <w:rsid w:val="007D377F"/>
    <w:rsid w:val="007D3D1A"/>
    <w:rsid w:val="007D5298"/>
    <w:rsid w:val="007D7571"/>
    <w:rsid w:val="007E0D6F"/>
    <w:rsid w:val="007E11AE"/>
    <w:rsid w:val="007E1C45"/>
    <w:rsid w:val="007E471F"/>
    <w:rsid w:val="007E4FB6"/>
    <w:rsid w:val="007E6C12"/>
    <w:rsid w:val="007E6F97"/>
    <w:rsid w:val="007E7181"/>
    <w:rsid w:val="007E7699"/>
    <w:rsid w:val="007F04BA"/>
    <w:rsid w:val="007F0EA3"/>
    <w:rsid w:val="007F0F60"/>
    <w:rsid w:val="007F14D8"/>
    <w:rsid w:val="007F1657"/>
    <w:rsid w:val="007F1863"/>
    <w:rsid w:val="007F193E"/>
    <w:rsid w:val="007F24A1"/>
    <w:rsid w:val="007F37A9"/>
    <w:rsid w:val="007F4555"/>
    <w:rsid w:val="007F4D0C"/>
    <w:rsid w:val="007F6153"/>
    <w:rsid w:val="00800DE9"/>
    <w:rsid w:val="0080158A"/>
    <w:rsid w:val="00802512"/>
    <w:rsid w:val="008044FB"/>
    <w:rsid w:val="0080453F"/>
    <w:rsid w:val="00804622"/>
    <w:rsid w:val="008049D9"/>
    <w:rsid w:val="008052E7"/>
    <w:rsid w:val="0080654B"/>
    <w:rsid w:val="00806F02"/>
    <w:rsid w:val="0081008A"/>
    <w:rsid w:val="00810237"/>
    <w:rsid w:val="008111F9"/>
    <w:rsid w:val="008122C5"/>
    <w:rsid w:val="00812B83"/>
    <w:rsid w:val="0081348C"/>
    <w:rsid w:val="00814188"/>
    <w:rsid w:val="00815927"/>
    <w:rsid w:val="00815EB7"/>
    <w:rsid w:val="00815EB9"/>
    <w:rsid w:val="0081681A"/>
    <w:rsid w:val="00816865"/>
    <w:rsid w:val="00817EED"/>
    <w:rsid w:val="008202AC"/>
    <w:rsid w:val="00820B95"/>
    <w:rsid w:val="00820CEC"/>
    <w:rsid w:val="00821340"/>
    <w:rsid w:val="008226BC"/>
    <w:rsid w:val="00823360"/>
    <w:rsid w:val="00823726"/>
    <w:rsid w:val="00823E31"/>
    <w:rsid w:val="008247B5"/>
    <w:rsid w:val="0082481F"/>
    <w:rsid w:val="00825EF6"/>
    <w:rsid w:val="00826072"/>
    <w:rsid w:val="00827225"/>
    <w:rsid w:val="00831A3A"/>
    <w:rsid w:val="008326E6"/>
    <w:rsid w:val="00834241"/>
    <w:rsid w:val="0083479F"/>
    <w:rsid w:val="00834B18"/>
    <w:rsid w:val="00835349"/>
    <w:rsid w:val="00835495"/>
    <w:rsid w:val="00835BDE"/>
    <w:rsid w:val="0083686E"/>
    <w:rsid w:val="00836F64"/>
    <w:rsid w:val="00841830"/>
    <w:rsid w:val="00841FD3"/>
    <w:rsid w:val="00851204"/>
    <w:rsid w:val="00851C39"/>
    <w:rsid w:val="00853231"/>
    <w:rsid w:val="00853713"/>
    <w:rsid w:val="00854425"/>
    <w:rsid w:val="00854C00"/>
    <w:rsid w:val="00854F2E"/>
    <w:rsid w:val="00855930"/>
    <w:rsid w:val="00855D84"/>
    <w:rsid w:val="00855DC1"/>
    <w:rsid w:val="008561B8"/>
    <w:rsid w:val="00856A42"/>
    <w:rsid w:val="00856FE5"/>
    <w:rsid w:val="00857615"/>
    <w:rsid w:val="00857EC2"/>
    <w:rsid w:val="008615CD"/>
    <w:rsid w:val="008617FD"/>
    <w:rsid w:val="008618F3"/>
    <w:rsid w:val="00862210"/>
    <w:rsid w:val="00864954"/>
    <w:rsid w:val="00864A18"/>
    <w:rsid w:val="008652C1"/>
    <w:rsid w:val="00865FED"/>
    <w:rsid w:val="00866290"/>
    <w:rsid w:val="00866DD0"/>
    <w:rsid w:val="008700CE"/>
    <w:rsid w:val="0087053F"/>
    <w:rsid w:val="0087095D"/>
    <w:rsid w:val="00871548"/>
    <w:rsid w:val="0087192E"/>
    <w:rsid w:val="00871B61"/>
    <w:rsid w:val="008722CF"/>
    <w:rsid w:val="00872E0B"/>
    <w:rsid w:val="00873F84"/>
    <w:rsid w:val="00874FEF"/>
    <w:rsid w:val="008764FF"/>
    <w:rsid w:val="00876998"/>
    <w:rsid w:val="008769FC"/>
    <w:rsid w:val="008803A3"/>
    <w:rsid w:val="008804DD"/>
    <w:rsid w:val="008807FE"/>
    <w:rsid w:val="00880A42"/>
    <w:rsid w:val="00880C53"/>
    <w:rsid w:val="00882A55"/>
    <w:rsid w:val="00882F76"/>
    <w:rsid w:val="00883509"/>
    <w:rsid w:val="00884008"/>
    <w:rsid w:val="008848EC"/>
    <w:rsid w:val="008850C1"/>
    <w:rsid w:val="0088612B"/>
    <w:rsid w:val="008878FD"/>
    <w:rsid w:val="00887FB8"/>
    <w:rsid w:val="00890669"/>
    <w:rsid w:val="00892EAC"/>
    <w:rsid w:val="00892F68"/>
    <w:rsid w:val="00895103"/>
    <w:rsid w:val="00895273"/>
    <w:rsid w:val="0089722B"/>
    <w:rsid w:val="008A068B"/>
    <w:rsid w:val="008A0D57"/>
    <w:rsid w:val="008A179A"/>
    <w:rsid w:val="008A2203"/>
    <w:rsid w:val="008A269E"/>
    <w:rsid w:val="008A3BAC"/>
    <w:rsid w:val="008A3CE6"/>
    <w:rsid w:val="008A3F6F"/>
    <w:rsid w:val="008A451F"/>
    <w:rsid w:val="008A52D5"/>
    <w:rsid w:val="008A5650"/>
    <w:rsid w:val="008B1049"/>
    <w:rsid w:val="008B1361"/>
    <w:rsid w:val="008B16F4"/>
    <w:rsid w:val="008B1DF4"/>
    <w:rsid w:val="008B4B8E"/>
    <w:rsid w:val="008B4EE3"/>
    <w:rsid w:val="008B55F6"/>
    <w:rsid w:val="008B5BB5"/>
    <w:rsid w:val="008C007B"/>
    <w:rsid w:val="008C0A95"/>
    <w:rsid w:val="008C0DD5"/>
    <w:rsid w:val="008C194F"/>
    <w:rsid w:val="008C1C2C"/>
    <w:rsid w:val="008C1C51"/>
    <w:rsid w:val="008C2CEC"/>
    <w:rsid w:val="008C4EE1"/>
    <w:rsid w:val="008C6A04"/>
    <w:rsid w:val="008C6C29"/>
    <w:rsid w:val="008C6F2A"/>
    <w:rsid w:val="008C71E8"/>
    <w:rsid w:val="008C7C0D"/>
    <w:rsid w:val="008D16B8"/>
    <w:rsid w:val="008D3CA9"/>
    <w:rsid w:val="008D40BD"/>
    <w:rsid w:val="008D47CF"/>
    <w:rsid w:val="008D4F32"/>
    <w:rsid w:val="008D5609"/>
    <w:rsid w:val="008D5863"/>
    <w:rsid w:val="008D6449"/>
    <w:rsid w:val="008D6F68"/>
    <w:rsid w:val="008D776A"/>
    <w:rsid w:val="008E2B03"/>
    <w:rsid w:val="008E3963"/>
    <w:rsid w:val="008E3F6C"/>
    <w:rsid w:val="008E4EBE"/>
    <w:rsid w:val="008E5FA0"/>
    <w:rsid w:val="008E6F20"/>
    <w:rsid w:val="008E7436"/>
    <w:rsid w:val="008E74F5"/>
    <w:rsid w:val="008E76C0"/>
    <w:rsid w:val="008E7A5F"/>
    <w:rsid w:val="008E7F72"/>
    <w:rsid w:val="008F1A8E"/>
    <w:rsid w:val="008F1D53"/>
    <w:rsid w:val="008F2462"/>
    <w:rsid w:val="008F4661"/>
    <w:rsid w:val="008F50E2"/>
    <w:rsid w:val="008F5D12"/>
    <w:rsid w:val="008F671B"/>
    <w:rsid w:val="008F7325"/>
    <w:rsid w:val="008F79E4"/>
    <w:rsid w:val="008F7A0C"/>
    <w:rsid w:val="008F7ED6"/>
    <w:rsid w:val="00900E2D"/>
    <w:rsid w:val="00900F52"/>
    <w:rsid w:val="009011BF"/>
    <w:rsid w:val="00901BD7"/>
    <w:rsid w:val="00901FA5"/>
    <w:rsid w:val="0090307C"/>
    <w:rsid w:val="009069B6"/>
    <w:rsid w:val="009069D8"/>
    <w:rsid w:val="00912C04"/>
    <w:rsid w:val="009134D9"/>
    <w:rsid w:val="00913504"/>
    <w:rsid w:val="00913C25"/>
    <w:rsid w:val="00915707"/>
    <w:rsid w:val="00915A06"/>
    <w:rsid w:val="009176E5"/>
    <w:rsid w:val="00920D86"/>
    <w:rsid w:val="00921F25"/>
    <w:rsid w:val="0092209D"/>
    <w:rsid w:val="00922110"/>
    <w:rsid w:val="00922410"/>
    <w:rsid w:val="00922C93"/>
    <w:rsid w:val="00922FB8"/>
    <w:rsid w:val="009277B4"/>
    <w:rsid w:val="00931547"/>
    <w:rsid w:val="00931984"/>
    <w:rsid w:val="009320C1"/>
    <w:rsid w:val="00932502"/>
    <w:rsid w:val="00932D4A"/>
    <w:rsid w:val="00933018"/>
    <w:rsid w:val="00933B4F"/>
    <w:rsid w:val="00934933"/>
    <w:rsid w:val="009354D5"/>
    <w:rsid w:val="00935E97"/>
    <w:rsid w:val="00936F04"/>
    <w:rsid w:val="0094081B"/>
    <w:rsid w:val="0094195C"/>
    <w:rsid w:val="00941D3A"/>
    <w:rsid w:val="00942863"/>
    <w:rsid w:val="00942A39"/>
    <w:rsid w:val="00942E84"/>
    <w:rsid w:val="009430A7"/>
    <w:rsid w:val="0094485C"/>
    <w:rsid w:val="0094496D"/>
    <w:rsid w:val="00944E77"/>
    <w:rsid w:val="00945BFF"/>
    <w:rsid w:val="00945C18"/>
    <w:rsid w:val="0094797C"/>
    <w:rsid w:val="00947AF9"/>
    <w:rsid w:val="00950A8B"/>
    <w:rsid w:val="00950EF9"/>
    <w:rsid w:val="009517F2"/>
    <w:rsid w:val="00951AE4"/>
    <w:rsid w:val="00956D2E"/>
    <w:rsid w:val="00957B3A"/>
    <w:rsid w:val="00960D35"/>
    <w:rsid w:val="00961143"/>
    <w:rsid w:val="009614F2"/>
    <w:rsid w:val="009616C4"/>
    <w:rsid w:val="00961DBA"/>
    <w:rsid w:val="00963822"/>
    <w:rsid w:val="00963C29"/>
    <w:rsid w:val="0096419C"/>
    <w:rsid w:val="00964571"/>
    <w:rsid w:val="00965C4F"/>
    <w:rsid w:val="00966DF9"/>
    <w:rsid w:val="00966E6F"/>
    <w:rsid w:val="009671A4"/>
    <w:rsid w:val="00967306"/>
    <w:rsid w:val="009719C4"/>
    <w:rsid w:val="009724DA"/>
    <w:rsid w:val="009734AC"/>
    <w:rsid w:val="00974302"/>
    <w:rsid w:val="0097488B"/>
    <w:rsid w:val="00977135"/>
    <w:rsid w:val="00980ABE"/>
    <w:rsid w:val="00981421"/>
    <w:rsid w:val="00982E55"/>
    <w:rsid w:val="0098408C"/>
    <w:rsid w:val="00984562"/>
    <w:rsid w:val="009848AC"/>
    <w:rsid w:val="00984C21"/>
    <w:rsid w:val="009856C4"/>
    <w:rsid w:val="00986C52"/>
    <w:rsid w:val="009903D9"/>
    <w:rsid w:val="00991BED"/>
    <w:rsid w:val="00991E12"/>
    <w:rsid w:val="00991E5A"/>
    <w:rsid w:val="009950DD"/>
    <w:rsid w:val="0099599F"/>
    <w:rsid w:val="00995CF8"/>
    <w:rsid w:val="009962EB"/>
    <w:rsid w:val="00996662"/>
    <w:rsid w:val="00996EF7"/>
    <w:rsid w:val="00997865"/>
    <w:rsid w:val="00997C9E"/>
    <w:rsid w:val="009A06A9"/>
    <w:rsid w:val="009A0B33"/>
    <w:rsid w:val="009A1872"/>
    <w:rsid w:val="009A2B17"/>
    <w:rsid w:val="009A30B5"/>
    <w:rsid w:val="009A3B89"/>
    <w:rsid w:val="009A3EBC"/>
    <w:rsid w:val="009A3F3F"/>
    <w:rsid w:val="009A45A6"/>
    <w:rsid w:val="009A6EAF"/>
    <w:rsid w:val="009A6F8E"/>
    <w:rsid w:val="009B03A8"/>
    <w:rsid w:val="009B106F"/>
    <w:rsid w:val="009B2BEE"/>
    <w:rsid w:val="009B2C4D"/>
    <w:rsid w:val="009B3DA5"/>
    <w:rsid w:val="009B5066"/>
    <w:rsid w:val="009B6851"/>
    <w:rsid w:val="009B6C4A"/>
    <w:rsid w:val="009B71DD"/>
    <w:rsid w:val="009B7D43"/>
    <w:rsid w:val="009C04B0"/>
    <w:rsid w:val="009C08F7"/>
    <w:rsid w:val="009C11F1"/>
    <w:rsid w:val="009C15F9"/>
    <w:rsid w:val="009C229D"/>
    <w:rsid w:val="009C30A9"/>
    <w:rsid w:val="009C38E7"/>
    <w:rsid w:val="009C3ED8"/>
    <w:rsid w:val="009C3EF9"/>
    <w:rsid w:val="009C4D72"/>
    <w:rsid w:val="009C5369"/>
    <w:rsid w:val="009C55F6"/>
    <w:rsid w:val="009C57BB"/>
    <w:rsid w:val="009C6451"/>
    <w:rsid w:val="009C698A"/>
    <w:rsid w:val="009C6E51"/>
    <w:rsid w:val="009C741E"/>
    <w:rsid w:val="009C75AD"/>
    <w:rsid w:val="009C7C94"/>
    <w:rsid w:val="009C7D92"/>
    <w:rsid w:val="009C7E6A"/>
    <w:rsid w:val="009D037A"/>
    <w:rsid w:val="009D042D"/>
    <w:rsid w:val="009D058F"/>
    <w:rsid w:val="009D087E"/>
    <w:rsid w:val="009D0F71"/>
    <w:rsid w:val="009D11F6"/>
    <w:rsid w:val="009D25A2"/>
    <w:rsid w:val="009D37DF"/>
    <w:rsid w:val="009D4A3C"/>
    <w:rsid w:val="009D61FF"/>
    <w:rsid w:val="009D7CF0"/>
    <w:rsid w:val="009E2922"/>
    <w:rsid w:val="009E37D3"/>
    <w:rsid w:val="009E4127"/>
    <w:rsid w:val="009E49DC"/>
    <w:rsid w:val="009E6DC0"/>
    <w:rsid w:val="009F03FD"/>
    <w:rsid w:val="009F0A5F"/>
    <w:rsid w:val="009F1057"/>
    <w:rsid w:val="009F18EB"/>
    <w:rsid w:val="009F1B13"/>
    <w:rsid w:val="009F1E04"/>
    <w:rsid w:val="009F200C"/>
    <w:rsid w:val="009F28D0"/>
    <w:rsid w:val="009F322A"/>
    <w:rsid w:val="009F42E9"/>
    <w:rsid w:val="009F459B"/>
    <w:rsid w:val="009F5C3A"/>
    <w:rsid w:val="009F5F65"/>
    <w:rsid w:val="009F7458"/>
    <w:rsid w:val="00A02B3B"/>
    <w:rsid w:val="00A02D4D"/>
    <w:rsid w:val="00A04D3F"/>
    <w:rsid w:val="00A102E3"/>
    <w:rsid w:val="00A10357"/>
    <w:rsid w:val="00A1035D"/>
    <w:rsid w:val="00A114FA"/>
    <w:rsid w:val="00A12290"/>
    <w:rsid w:val="00A12586"/>
    <w:rsid w:val="00A12BBB"/>
    <w:rsid w:val="00A12EA9"/>
    <w:rsid w:val="00A136F1"/>
    <w:rsid w:val="00A14618"/>
    <w:rsid w:val="00A146A4"/>
    <w:rsid w:val="00A14FFE"/>
    <w:rsid w:val="00A15F08"/>
    <w:rsid w:val="00A1657E"/>
    <w:rsid w:val="00A16804"/>
    <w:rsid w:val="00A20581"/>
    <w:rsid w:val="00A21946"/>
    <w:rsid w:val="00A21E01"/>
    <w:rsid w:val="00A2301E"/>
    <w:rsid w:val="00A232E2"/>
    <w:rsid w:val="00A23D1D"/>
    <w:rsid w:val="00A3003B"/>
    <w:rsid w:val="00A304AA"/>
    <w:rsid w:val="00A3054B"/>
    <w:rsid w:val="00A31B31"/>
    <w:rsid w:val="00A31CEC"/>
    <w:rsid w:val="00A31D4A"/>
    <w:rsid w:val="00A32757"/>
    <w:rsid w:val="00A32AC6"/>
    <w:rsid w:val="00A32F4C"/>
    <w:rsid w:val="00A331C3"/>
    <w:rsid w:val="00A33426"/>
    <w:rsid w:val="00A33FD4"/>
    <w:rsid w:val="00A3450E"/>
    <w:rsid w:val="00A34A55"/>
    <w:rsid w:val="00A3536A"/>
    <w:rsid w:val="00A357B4"/>
    <w:rsid w:val="00A37AE0"/>
    <w:rsid w:val="00A37C4D"/>
    <w:rsid w:val="00A40130"/>
    <w:rsid w:val="00A41C66"/>
    <w:rsid w:val="00A4218F"/>
    <w:rsid w:val="00A428AF"/>
    <w:rsid w:val="00A431F0"/>
    <w:rsid w:val="00A43B82"/>
    <w:rsid w:val="00A44063"/>
    <w:rsid w:val="00A456E8"/>
    <w:rsid w:val="00A459AC"/>
    <w:rsid w:val="00A45A9C"/>
    <w:rsid w:val="00A47AC9"/>
    <w:rsid w:val="00A50154"/>
    <w:rsid w:val="00A506EC"/>
    <w:rsid w:val="00A50D91"/>
    <w:rsid w:val="00A53A08"/>
    <w:rsid w:val="00A555B6"/>
    <w:rsid w:val="00A55FBA"/>
    <w:rsid w:val="00A561D5"/>
    <w:rsid w:val="00A56DEE"/>
    <w:rsid w:val="00A60FC3"/>
    <w:rsid w:val="00A61665"/>
    <w:rsid w:val="00A61AA1"/>
    <w:rsid w:val="00A64001"/>
    <w:rsid w:val="00A6466F"/>
    <w:rsid w:val="00A66169"/>
    <w:rsid w:val="00A662CE"/>
    <w:rsid w:val="00A67E9A"/>
    <w:rsid w:val="00A7042F"/>
    <w:rsid w:val="00A7069A"/>
    <w:rsid w:val="00A7126C"/>
    <w:rsid w:val="00A715EE"/>
    <w:rsid w:val="00A72416"/>
    <w:rsid w:val="00A72789"/>
    <w:rsid w:val="00A7339B"/>
    <w:rsid w:val="00A734B1"/>
    <w:rsid w:val="00A75FC5"/>
    <w:rsid w:val="00A7641A"/>
    <w:rsid w:val="00A76C97"/>
    <w:rsid w:val="00A776A4"/>
    <w:rsid w:val="00A807D7"/>
    <w:rsid w:val="00A81DEB"/>
    <w:rsid w:val="00A84008"/>
    <w:rsid w:val="00A851D1"/>
    <w:rsid w:val="00A86288"/>
    <w:rsid w:val="00A863BD"/>
    <w:rsid w:val="00A86BD3"/>
    <w:rsid w:val="00A8746A"/>
    <w:rsid w:val="00A876C3"/>
    <w:rsid w:val="00A90644"/>
    <w:rsid w:val="00A90C0C"/>
    <w:rsid w:val="00A91461"/>
    <w:rsid w:val="00A91DE0"/>
    <w:rsid w:val="00A930DA"/>
    <w:rsid w:val="00A9341D"/>
    <w:rsid w:val="00A93639"/>
    <w:rsid w:val="00A939C1"/>
    <w:rsid w:val="00A93FA4"/>
    <w:rsid w:val="00A94CC3"/>
    <w:rsid w:val="00A94DCB"/>
    <w:rsid w:val="00A95DF0"/>
    <w:rsid w:val="00A96857"/>
    <w:rsid w:val="00A97C25"/>
    <w:rsid w:val="00AA0AC4"/>
    <w:rsid w:val="00AA0F23"/>
    <w:rsid w:val="00AA1189"/>
    <w:rsid w:val="00AA181A"/>
    <w:rsid w:val="00AA1925"/>
    <w:rsid w:val="00AA1F70"/>
    <w:rsid w:val="00AA3CBC"/>
    <w:rsid w:val="00AA4B19"/>
    <w:rsid w:val="00AB0258"/>
    <w:rsid w:val="00AB0E83"/>
    <w:rsid w:val="00AB1977"/>
    <w:rsid w:val="00AB1F62"/>
    <w:rsid w:val="00AB2234"/>
    <w:rsid w:val="00AB2927"/>
    <w:rsid w:val="00AB2C15"/>
    <w:rsid w:val="00AB40F0"/>
    <w:rsid w:val="00AB49ED"/>
    <w:rsid w:val="00AB5006"/>
    <w:rsid w:val="00AB6C5E"/>
    <w:rsid w:val="00AB6EC8"/>
    <w:rsid w:val="00AC0134"/>
    <w:rsid w:val="00AC01BD"/>
    <w:rsid w:val="00AC1E4A"/>
    <w:rsid w:val="00AC3708"/>
    <w:rsid w:val="00AC382E"/>
    <w:rsid w:val="00AC38C4"/>
    <w:rsid w:val="00AC3B0A"/>
    <w:rsid w:val="00AC4D0A"/>
    <w:rsid w:val="00AC50B2"/>
    <w:rsid w:val="00AC5A76"/>
    <w:rsid w:val="00AD1EA2"/>
    <w:rsid w:val="00AD2530"/>
    <w:rsid w:val="00AD3E88"/>
    <w:rsid w:val="00AD4128"/>
    <w:rsid w:val="00AD7C97"/>
    <w:rsid w:val="00AE0E2F"/>
    <w:rsid w:val="00AE12A7"/>
    <w:rsid w:val="00AE1CF8"/>
    <w:rsid w:val="00AE207D"/>
    <w:rsid w:val="00AE24A9"/>
    <w:rsid w:val="00AE28B8"/>
    <w:rsid w:val="00AE3557"/>
    <w:rsid w:val="00AE6592"/>
    <w:rsid w:val="00AE703A"/>
    <w:rsid w:val="00AE72E8"/>
    <w:rsid w:val="00AF1339"/>
    <w:rsid w:val="00AF24AB"/>
    <w:rsid w:val="00AF3615"/>
    <w:rsid w:val="00AF47BE"/>
    <w:rsid w:val="00AF6247"/>
    <w:rsid w:val="00AF7123"/>
    <w:rsid w:val="00AF778D"/>
    <w:rsid w:val="00B008EC"/>
    <w:rsid w:val="00B016E1"/>
    <w:rsid w:val="00B03ACD"/>
    <w:rsid w:val="00B0465B"/>
    <w:rsid w:val="00B05745"/>
    <w:rsid w:val="00B05F9F"/>
    <w:rsid w:val="00B068B4"/>
    <w:rsid w:val="00B06DFB"/>
    <w:rsid w:val="00B070DF"/>
    <w:rsid w:val="00B0757F"/>
    <w:rsid w:val="00B114BE"/>
    <w:rsid w:val="00B11847"/>
    <w:rsid w:val="00B118BF"/>
    <w:rsid w:val="00B13CA2"/>
    <w:rsid w:val="00B13EAF"/>
    <w:rsid w:val="00B14BCD"/>
    <w:rsid w:val="00B15602"/>
    <w:rsid w:val="00B20159"/>
    <w:rsid w:val="00B208A3"/>
    <w:rsid w:val="00B222B7"/>
    <w:rsid w:val="00B2243C"/>
    <w:rsid w:val="00B225DA"/>
    <w:rsid w:val="00B2339D"/>
    <w:rsid w:val="00B24F74"/>
    <w:rsid w:val="00B2505E"/>
    <w:rsid w:val="00B2577E"/>
    <w:rsid w:val="00B26524"/>
    <w:rsid w:val="00B26EFE"/>
    <w:rsid w:val="00B27E8E"/>
    <w:rsid w:val="00B3002F"/>
    <w:rsid w:val="00B32B93"/>
    <w:rsid w:val="00B32D27"/>
    <w:rsid w:val="00B34241"/>
    <w:rsid w:val="00B35576"/>
    <w:rsid w:val="00B37548"/>
    <w:rsid w:val="00B375E8"/>
    <w:rsid w:val="00B37A6A"/>
    <w:rsid w:val="00B4008F"/>
    <w:rsid w:val="00B413CF"/>
    <w:rsid w:val="00B4183F"/>
    <w:rsid w:val="00B41FCD"/>
    <w:rsid w:val="00B42360"/>
    <w:rsid w:val="00B4239B"/>
    <w:rsid w:val="00B436E0"/>
    <w:rsid w:val="00B44D36"/>
    <w:rsid w:val="00B45D9F"/>
    <w:rsid w:val="00B45F49"/>
    <w:rsid w:val="00B46719"/>
    <w:rsid w:val="00B46AA5"/>
    <w:rsid w:val="00B4713A"/>
    <w:rsid w:val="00B47292"/>
    <w:rsid w:val="00B518E3"/>
    <w:rsid w:val="00B5230A"/>
    <w:rsid w:val="00B54476"/>
    <w:rsid w:val="00B5675D"/>
    <w:rsid w:val="00B56D2C"/>
    <w:rsid w:val="00B574E2"/>
    <w:rsid w:val="00B57620"/>
    <w:rsid w:val="00B6059D"/>
    <w:rsid w:val="00B60D2A"/>
    <w:rsid w:val="00B627B4"/>
    <w:rsid w:val="00B63925"/>
    <w:rsid w:val="00B63F75"/>
    <w:rsid w:val="00B6474D"/>
    <w:rsid w:val="00B655D6"/>
    <w:rsid w:val="00B71046"/>
    <w:rsid w:val="00B72EBD"/>
    <w:rsid w:val="00B738E5"/>
    <w:rsid w:val="00B742C6"/>
    <w:rsid w:val="00B75A4D"/>
    <w:rsid w:val="00B75B8D"/>
    <w:rsid w:val="00B76367"/>
    <w:rsid w:val="00B76927"/>
    <w:rsid w:val="00B76B6A"/>
    <w:rsid w:val="00B775EC"/>
    <w:rsid w:val="00B815EF"/>
    <w:rsid w:val="00B8211D"/>
    <w:rsid w:val="00B82F16"/>
    <w:rsid w:val="00B845E2"/>
    <w:rsid w:val="00B853AD"/>
    <w:rsid w:val="00B87234"/>
    <w:rsid w:val="00B87631"/>
    <w:rsid w:val="00B879DF"/>
    <w:rsid w:val="00B87AEC"/>
    <w:rsid w:val="00B87BF6"/>
    <w:rsid w:val="00B9143D"/>
    <w:rsid w:val="00B92932"/>
    <w:rsid w:val="00B95A11"/>
    <w:rsid w:val="00B97500"/>
    <w:rsid w:val="00B97745"/>
    <w:rsid w:val="00BA009E"/>
    <w:rsid w:val="00BA059E"/>
    <w:rsid w:val="00BA1B68"/>
    <w:rsid w:val="00BA1FA4"/>
    <w:rsid w:val="00BA22A6"/>
    <w:rsid w:val="00BA35A9"/>
    <w:rsid w:val="00BA4089"/>
    <w:rsid w:val="00BA4263"/>
    <w:rsid w:val="00BA4CDB"/>
    <w:rsid w:val="00BA5214"/>
    <w:rsid w:val="00BA554E"/>
    <w:rsid w:val="00BA57E9"/>
    <w:rsid w:val="00BA5E24"/>
    <w:rsid w:val="00BA6CB9"/>
    <w:rsid w:val="00BA7555"/>
    <w:rsid w:val="00BB0469"/>
    <w:rsid w:val="00BB1D9F"/>
    <w:rsid w:val="00BB233C"/>
    <w:rsid w:val="00BB280D"/>
    <w:rsid w:val="00BB3425"/>
    <w:rsid w:val="00BB34D8"/>
    <w:rsid w:val="00BB3E60"/>
    <w:rsid w:val="00BB3F1F"/>
    <w:rsid w:val="00BB4350"/>
    <w:rsid w:val="00BB7B26"/>
    <w:rsid w:val="00BB7F5F"/>
    <w:rsid w:val="00BC10F6"/>
    <w:rsid w:val="00BC2A69"/>
    <w:rsid w:val="00BC36B7"/>
    <w:rsid w:val="00BC52BC"/>
    <w:rsid w:val="00BC55C3"/>
    <w:rsid w:val="00BC56CC"/>
    <w:rsid w:val="00BC5A60"/>
    <w:rsid w:val="00BC5B47"/>
    <w:rsid w:val="00BC6A14"/>
    <w:rsid w:val="00BC7226"/>
    <w:rsid w:val="00BC7FF3"/>
    <w:rsid w:val="00BD0202"/>
    <w:rsid w:val="00BD2D81"/>
    <w:rsid w:val="00BD2E61"/>
    <w:rsid w:val="00BD2F1A"/>
    <w:rsid w:val="00BD3D42"/>
    <w:rsid w:val="00BD4C43"/>
    <w:rsid w:val="00BD615A"/>
    <w:rsid w:val="00BD6A4D"/>
    <w:rsid w:val="00BD6BE9"/>
    <w:rsid w:val="00BE03BB"/>
    <w:rsid w:val="00BE15AF"/>
    <w:rsid w:val="00BE16D1"/>
    <w:rsid w:val="00BE437F"/>
    <w:rsid w:val="00BE4C9C"/>
    <w:rsid w:val="00BE79C6"/>
    <w:rsid w:val="00BF0263"/>
    <w:rsid w:val="00BF12B5"/>
    <w:rsid w:val="00BF12E6"/>
    <w:rsid w:val="00BF1751"/>
    <w:rsid w:val="00BF1952"/>
    <w:rsid w:val="00BF338C"/>
    <w:rsid w:val="00BF542E"/>
    <w:rsid w:val="00BF5716"/>
    <w:rsid w:val="00BF580E"/>
    <w:rsid w:val="00C00D33"/>
    <w:rsid w:val="00C01582"/>
    <w:rsid w:val="00C041AA"/>
    <w:rsid w:val="00C05011"/>
    <w:rsid w:val="00C05F70"/>
    <w:rsid w:val="00C06287"/>
    <w:rsid w:val="00C066EE"/>
    <w:rsid w:val="00C07C4D"/>
    <w:rsid w:val="00C118D0"/>
    <w:rsid w:val="00C11A42"/>
    <w:rsid w:val="00C11D25"/>
    <w:rsid w:val="00C126D0"/>
    <w:rsid w:val="00C12AB2"/>
    <w:rsid w:val="00C13DC3"/>
    <w:rsid w:val="00C13F95"/>
    <w:rsid w:val="00C14307"/>
    <w:rsid w:val="00C23CC2"/>
    <w:rsid w:val="00C244CE"/>
    <w:rsid w:val="00C2655B"/>
    <w:rsid w:val="00C27B41"/>
    <w:rsid w:val="00C30A21"/>
    <w:rsid w:val="00C30C8F"/>
    <w:rsid w:val="00C30D5C"/>
    <w:rsid w:val="00C30D7A"/>
    <w:rsid w:val="00C317A5"/>
    <w:rsid w:val="00C317A6"/>
    <w:rsid w:val="00C3197A"/>
    <w:rsid w:val="00C32FDC"/>
    <w:rsid w:val="00C33CDB"/>
    <w:rsid w:val="00C35858"/>
    <w:rsid w:val="00C366FF"/>
    <w:rsid w:val="00C40146"/>
    <w:rsid w:val="00C401C6"/>
    <w:rsid w:val="00C40748"/>
    <w:rsid w:val="00C407F1"/>
    <w:rsid w:val="00C43AB2"/>
    <w:rsid w:val="00C43EA9"/>
    <w:rsid w:val="00C45C8D"/>
    <w:rsid w:val="00C4699B"/>
    <w:rsid w:val="00C517F8"/>
    <w:rsid w:val="00C53384"/>
    <w:rsid w:val="00C54620"/>
    <w:rsid w:val="00C5510D"/>
    <w:rsid w:val="00C55FA8"/>
    <w:rsid w:val="00C60C31"/>
    <w:rsid w:val="00C6158B"/>
    <w:rsid w:val="00C62329"/>
    <w:rsid w:val="00C62408"/>
    <w:rsid w:val="00C63955"/>
    <w:rsid w:val="00C643F4"/>
    <w:rsid w:val="00C651B3"/>
    <w:rsid w:val="00C6607B"/>
    <w:rsid w:val="00C6628A"/>
    <w:rsid w:val="00C663B7"/>
    <w:rsid w:val="00C66FD1"/>
    <w:rsid w:val="00C6704F"/>
    <w:rsid w:val="00C67D8F"/>
    <w:rsid w:val="00C67F55"/>
    <w:rsid w:val="00C7056D"/>
    <w:rsid w:val="00C70944"/>
    <w:rsid w:val="00C71F15"/>
    <w:rsid w:val="00C729A4"/>
    <w:rsid w:val="00C72DF2"/>
    <w:rsid w:val="00C73979"/>
    <w:rsid w:val="00C760B0"/>
    <w:rsid w:val="00C767E0"/>
    <w:rsid w:val="00C76E32"/>
    <w:rsid w:val="00C76FF6"/>
    <w:rsid w:val="00C77A89"/>
    <w:rsid w:val="00C82271"/>
    <w:rsid w:val="00C82B2A"/>
    <w:rsid w:val="00C83B07"/>
    <w:rsid w:val="00C84906"/>
    <w:rsid w:val="00C8509E"/>
    <w:rsid w:val="00C850EF"/>
    <w:rsid w:val="00C8513F"/>
    <w:rsid w:val="00C866C5"/>
    <w:rsid w:val="00C87365"/>
    <w:rsid w:val="00C8770D"/>
    <w:rsid w:val="00C879D3"/>
    <w:rsid w:val="00C907CA"/>
    <w:rsid w:val="00C90956"/>
    <w:rsid w:val="00C9190F"/>
    <w:rsid w:val="00C92AB6"/>
    <w:rsid w:val="00C92D81"/>
    <w:rsid w:val="00C9343D"/>
    <w:rsid w:val="00C93502"/>
    <w:rsid w:val="00C94BC5"/>
    <w:rsid w:val="00C94EE4"/>
    <w:rsid w:val="00C9601A"/>
    <w:rsid w:val="00C961EB"/>
    <w:rsid w:val="00C9729C"/>
    <w:rsid w:val="00C97C83"/>
    <w:rsid w:val="00C97EB9"/>
    <w:rsid w:val="00CA0CDE"/>
    <w:rsid w:val="00CA0FD9"/>
    <w:rsid w:val="00CA191E"/>
    <w:rsid w:val="00CA3D2A"/>
    <w:rsid w:val="00CA413C"/>
    <w:rsid w:val="00CA595E"/>
    <w:rsid w:val="00CA5A22"/>
    <w:rsid w:val="00CA5EBA"/>
    <w:rsid w:val="00CA77BC"/>
    <w:rsid w:val="00CB0895"/>
    <w:rsid w:val="00CB123D"/>
    <w:rsid w:val="00CB1405"/>
    <w:rsid w:val="00CB159D"/>
    <w:rsid w:val="00CB19F4"/>
    <w:rsid w:val="00CB26AB"/>
    <w:rsid w:val="00CB32CF"/>
    <w:rsid w:val="00CB3874"/>
    <w:rsid w:val="00CB388A"/>
    <w:rsid w:val="00CB453F"/>
    <w:rsid w:val="00CB6CF6"/>
    <w:rsid w:val="00CB6DBF"/>
    <w:rsid w:val="00CB7381"/>
    <w:rsid w:val="00CB7E36"/>
    <w:rsid w:val="00CC10B6"/>
    <w:rsid w:val="00CC10CD"/>
    <w:rsid w:val="00CC156C"/>
    <w:rsid w:val="00CC2503"/>
    <w:rsid w:val="00CC2674"/>
    <w:rsid w:val="00CC284C"/>
    <w:rsid w:val="00CC3685"/>
    <w:rsid w:val="00CC3717"/>
    <w:rsid w:val="00CC39FA"/>
    <w:rsid w:val="00CC521F"/>
    <w:rsid w:val="00CC5592"/>
    <w:rsid w:val="00CC739D"/>
    <w:rsid w:val="00CD000A"/>
    <w:rsid w:val="00CD1318"/>
    <w:rsid w:val="00CD3663"/>
    <w:rsid w:val="00CD4A93"/>
    <w:rsid w:val="00CD56C2"/>
    <w:rsid w:val="00CD697E"/>
    <w:rsid w:val="00CE167F"/>
    <w:rsid w:val="00CE22C8"/>
    <w:rsid w:val="00CE24AB"/>
    <w:rsid w:val="00CE359A"/>
    <w:rsid w:val="00CE502D"/>
    <w:rsid w:val="00CE50A3"/>
    <w:rsid w:val="00CE5C22"/>
    <w:rsid w:val="00CE6763"/>
    <w:rsid w:val="00CE6DC5"/>
    <w:rsid w:val="00CF1E8F"/>
    <w:rsid w:val="00CF21D5"/>
    <w:rsid w:val="00CF3234"/>
    <w:rsid w:val="00CF35EA"/>
    <w:rsid w:val="00CF3923"/>
    <w:rsid w:val="00CF3D36"/>
    <w:rsid w:val="00CF3DBD"/>
    <w:rsid w:val="00CF4C68"/>
    <w:rsid w:val="00CF565C"/>
    <w:rsid w:val="00CF5C1F"/>
    <w:rsid w:val="00CF6A53"/>
    <w:rsid w:val="00CF7238"/>
    <w:rsid w:val="00CF7314"/>
    <w:rsid w:val="00CF77E7"/>
    <w:rsid w:val="00CF7E7A"/>
    <w:rsid w:val="00D00F33"/>
    <w:rsid w:val="00D02121"/>
    <w:rsid w:val="00D023B5"/>
    <w:rsid w:val="00D028D5"/>
    <w:rsid w:val="00D02B1C"/>
    <w:rsid w:val="00D02D82"/>
    <w:rsid w:val="00D049B2"/>
    <w:rsid w:val="00D050C3"/>
    <w:rsid w:val="00D05B1F"/>
    <w:rsid w:val="00D060B9"/>
    <w:rsid w:val="00D077BD"/>
    <w:rsid w:val="00D1098C"/>
    <w:rsid w:val="00D11F58"/>
    <w:rsid w:val="00D128CC"/>
    <w:rsid w:val="00D12F84"/>
    <w:rsid w:val="00D13141"/>
    <w:rsid w:val="00D136A6"/>
    <w:rsid w:val="00D17D97"/>
    <w:rsid w:val="00D2072D"/>
    <w:rsid w:val="00D224E5"/>
    <w:rsid w:val="00D22918"/>
    <w:rsid w:val="00D23445"/>
    <w:rsid w:val="00D2353C"/>
    <w:rsid w:val="00D241C0"/>
    <w:rsid w:val="00D246FA"/>
    <w:rsid w:val="00D24FD4"/>
    <w:rsid w:val="00D259CE"/>
    <w:rsid w:val="00D26335"/>
    <w:rsid w:val="00D2651F"/>
    <w:rsid w:val="00D27007"/>
    <w:rsid w:val="00D27406"/>
    <w:rsid w:val="00D30E38"/>
    <w:rsid w:val="00D31737"/>
    <w:rsid w:val="00D31A0D"/>
    <w:rsid w:val="00D329E2"/>
    <w:rsid w:val="00D339E8"/>
    <w:rsid w:val="00D34CBD"/>
    <w:rsid w:val="00D351BA"/>
    <w:rsid w:val="00D3557E"/>
    <w:rsid w:val="00D406BF"/>
    <w:rsid w:val="00D406F3"/>
    <w:rsid w:val="00D4076B"/>
    <w:rsid w:val="00D40D4C"/>
    <w:rsid w:val="00D41130"/>
    <w:rsid w:val="00D42DA6"/>
    <w:rsid w:val="00D43EFB"/>
    <w:rsid w:val="00D44C30"/>
    <w:rsid w:val="00D460EF"/>
    <w:rsid w:val="00D47980"/>
    <w:rsid w:val="00D50E71"/>
    <w:rsid w:val="00D527EC"/>
    <w:rsid w:val="00D53D1F"/>
    <w:rsid w:val="00D548D2"/>
    <w:rsid w:val="00D55AAD"/>
    <w:rsid w:val="00D55E99"/>
    <w:rsid w:val="00D55EFE"/>
    <w:rsid w:val="00D57755"/>
    <w:rsid w:val="00D60195"/>
    <w:rsid w:val="00D6084A"/>
    <w:rsid w:val="00D62457"/>
    <w:rsid w:val="00D631F4"/>
    <w:rsid w:val="00D659B8"/>
    <w:rsid w:val="00D677AF"/>
    <w:rsid w:val="00D7005E"/>
    <w:rsid w:val="00D709EE"/>
    <w:rsid w:val="00D71A70"/>
    <w:rsid w:val="00D73662"/>
    <w:rsid w:val="00D747D9"/>
    <w:rsid w:val="00D76441"/>
    <w:rsid w:val="00D767B6"/>
    <w:rsid w:val="00D76F9C"/>
    <w:rsid w:val="00D80208"/>
    <w:rsid w:val="00D832B2"/>
    <w:rsid w:val="00D83538"/>
    <w:rsid w:val="00D83A7D"/>
    <w:rsid w:val="00D85A95"/>
    <w:rsid w:val="00D90362"/>
    <w:rsid w:val="00D903F8"/>
    <w:rsid w:val="00D921B3"/>
    <w:rsid w:val="00D92202"/>
    <w:rsid w:val="00D92276"/>
    <w:rsid w:val="00D930EA"/>
    <w:rsid w:val="00D94032"/>
    <w:rsid w:val="00D9498B"/>
    <w:rsid w:val="00D94A25"/>
    <w:rsid w:val="00D951B6"/>
    <w:rsid w:val="00D970EC"/>
    <w:rsid w:val="00D97107"/>
    <w:rsid w:val="00D97178"/>
    <w:rsid w:val="00D973D6"/>
    <w:rsid w:val="00D9767E"/>
    <w:rsid w:val="00DA0201"/>
    <w:rsid w:val="00DA0493"/>
    <w:rsid w:val="00DA087E"/>
    <w:rsid w:val="00DA08AD"/>
    <w:rsid w:val="00DA0F1F"/>
    <w:rsid w:val="00DA17CF"/>
    <w:rsid w:val="00DA1B21"/>
    <w:rsid w:val="00DA2000"/>
    <w:rsid w:val="00DA252E"/>
    <w:rsid w:val="00DA4A49"/>
    <w:rsid w:val="00DA5F82"/>
    <w:rsid w:val="00DA625F"/>
    <w:rsid w:val="00DA64B6"/>
    <w:rsid w:val="00DA70FA"/>
    <w:rsid w:val="00DA74DE"/>
    <w:rsid w:val="00DB025A"/>
    <w:rsid w:val="00DB212D"/>
    <w:rsid w:val="00DB2537"/>
    <w:rsid w:val="00DB2742"/>
    <w:rsid w:val="00DB3801"/>
    <w:rsid w:val="00DB3855"/>
    <w:rsid w:val="00DC0493"/>
    <w:rsid w:val="00DC08CB"/>
    <w:rsid w:val="00DC0B18"/>
    <w:rsid w:val="00DC1298"/>
    <w:rsid w:val="00DC36C2"/>
    <w:rsid w:val="00DC4358"/>
    <w:rsid w:val="00DC47A9"/>
    <w:rsid w:val="00DC506E"/>
    <w:rsid w:val="00DC6781"/>
    <w:rsid w:val="00DC6C41"/>
    <w:rsid w:val="00DC6DD0"/>
    <w:rsid w:val="00DC744B"/>
    <w:rsid w:val="00DD0300"/>
    <w:rsid w:val="00DD0BFB"/>
    <w:rsid w:val="00DD1D60"/>
    <w:rsid w:val="00DD236D"/>
    <w:rsid w:val="00DD2731"/>
    <w:rsid w:val="00DD2C52"/>
    <w:rsid w:val="00DD4D6A"/>
    <w:rsid w:val="00DD513E"/>
    <w:rsid w:val="00DD57A1"/>
    <w:rsid w:val="00DD664A"/>
    <w:rsid w:val="00DD6E11"/>
    <w:rsid w:val="00DE075B"/>
    <w:rsid w:val="00DE09FA"/>
    <w:rsid w:val="00DE137F"/>
    <w:rsid w:val="00DE29A5"/>
    <w:rsid w:val="00DE3EC5"/>
    <w:rsid w:val="00DE4526"/>
    <w:rsid w:val="00DE4725"/>
    <w:rsid w:val="00DE55A1"/>
    <w:rsid w:val="00DE5AD3"/>
    <w:rsid w:val="00DF083C"/>
    <w:rsid w:val="00DF0C5D"/>
    <w:rsid w:val="00DF26EC"/>
    <w:rsid w:val="00DF28B3"/>
    <w:rsid w:val="00DF3858"/>
    <w:rsid w:val="00DF41F5"/>
    <w:rsid w:val="00DF5E60"/>
    <w:rsid w:val="00DF664A"/>
    <w:rsid w:val="00DF71A1"/>
    <w:rsid w:val="00DF74D0"/>
    <w:rsid w:val="00E00D0A"/>
    <w:rsid w:val="00E025F8"/>
    <w:rsid w:val="00E03193"/>
    <w:rsid w:val="00E033F2"/>
    <w:rsid w:val="00E04075"/>
    <w:rsid w:val="00E05FDE"/>
    <w:rsid w:val="00E07093"/>
    <w:rsid w:val="00E072C2"/>
    <w:rsid w:val="00E076CF"/>
    <w:rsid w:val="00E10829"/>
    <w:rsid w:val="00E10985"/>
    <w:rsid w:val="00E10EE5"/>
    <w:rsid w:val="00E11844"/>
    <w:rsid w:val="00E1197C"/>
    <w:rsid w:val="00E12D4F"/>
    <w:rsid w:val="00E12EC0"/>
    <w:rsid w:val="00E13774"/>
    <w:rsid w:val="00E14386"/>
    <w:rsid w:val="00E143B4"/>
    <w:rsid w:val="00E1490F"/>
    <w:rsid w:val="00E15079"/>
    <w:rsid w:val="00E17604"/>
    <w:rsid w:val="00E20BDB"/>
    <w:rsid w:val="00E21F51"/>
    <w:rsid w:val="00E2238E"/>
    <w:rsid w:val="00E23450"/>
    <w:rsid w:val="00E24ADD"/>
    <w:rsid w:val="00E25775"/>
    <w:rsid w:val="00E25FA4"/>
    <w:rsid w:val="00E26978"/>
    <w:rsid w:val="00E30AC9"/>
    <w:rsid w:val="00E3107E"/>
    <w:rsid w:val="00E320FF"/>
    <w:rsid w:val="00E3281E"/>
    <w:rsid w:val="00E32897"/>
    <w:rsid w:val="00E32AC6"/>
    <w:rsid w:val="00E33490"/>
    <w:rsid w:val="00E334DC"/>
    <w:rsid w:val="00E33738"/>
    <w:rsid w:val="00E3570D"/>
    <w:rsid w:val="00E35777"/>
    <w:rsid w:val="00E35DB8"/>
    <w:rsid w:val="00E36F8F"/>
    <w:rsid w:val="00E37BE8"/>
    <w:rsid w:val="00E40247"/>
    <w:rsid w:val="00E41600"/>
    <w:rsid w:val="00E41FF2"/>
    <w:rsid w:val="00E42AB5"/>
    <w:rsid w:val="00E43616"/>
    <w:rsid w:val="00E43A98"/>
    <w:rsid w:val="00E44D80"/>
    <w:rsid w:val="00E46637"/>
    <w:rsid w:val="00E46B2D"/>
    <w:rsid w:val="00E472E0"/>
    <w:rsid w:val="00E47B94"/>
    <w:rsid w:val="00E50004"/>
    <w:rsid w:val="00E50C45"/>
    <w:rsid w:val="00E51AFA"/>
    <w:rsid w:val="00E536B0"/>
    <w:rsid w:val="00E54DAB"/>
    <w:rsid w:val="00E55438"/>
    <w:rsid w:val="00E55BCF"/>
    <w:rsid w:val="00E55DB0"/>
    <w:rsid w:val="00E56344"/>
    <w:rsid w:val="00E57783"/>
    <w:rsid w:val="00E57A68"/>
    <w:rsid w:val="00E57D05"/>
    <w:rsid w:val="00E60244"/>
    <w:rsid w:val="00E6047E"/>
    <w:rsid w:val="00E615B9"/>
    <w:rsid w:val="00E61AB7"/>
    <w:rsid w:val="00E63F14"/>
    <w:rsid w:val="00E643C3"/>
    <w:rsid w:val="00E65384"/>
    <w:rsid w:val="00E664B3"/>
    <w:rsid w:val="00E675E6"/>
    <w:rsid w:val="00E67A61"/>
    <w:rsid w:val="00E700DF"/>
    <w:rsid w:val="00E70320"/>
    <w:rsid w:val="00E71595"/>
    <w:rsid w:val="00E71929"/>
    <w:rsid w:val="00E72600"/>
    <w:rsid w:val="00E72983"/>
    <w:rsid w:val="00E72C17"/>
    <w:rsid w:val="00E73F41"/>
    <w:rsid w:val="00E74765"/>
    <w:rsid w:val="00E747F3"/>
    <w:rsid w:val="00E7535D"/>
    <w:rsid w:val="00E762C3"/>
    <w:rsid w:val="00E800F8"/>
    <w:rsid w:val="00E815A4"/>
    <w:rsid w:val="00E847A2"/>
    <w:rsid w:val="00E847F5"/>
    <w:rsid w:val="00E87432"/>
    <w:rsid w:val="00E91E5B"/>
    <w:rsid w:val="00E925A2"/>
    <w:rsid w:val="00E927D1"/>
    <w:rsid w:val="00E9428E"/>
    <w:rsid w:val="00E966AE"/>
    <w:rsid w:val="00E97D07"/>
    <w:rsid w:val="00EA044F"/>
    <w:rsid w:val="00EA0D24"/>
    <w:rsid w:val="00EA138A"/>
    <w:rsid w:val="00EA185F"/>
    <w:rsid w:val="00EA1AEE"/>
    <w:rsid w:val="00EA38E0"/>
    <w:rsid w:val="00EA4AF9"/>
    <w:rsid w:val="00EA4E13"/>
    <w:rsid w:val="00EA522D"/>
    <w:rsid w:val="00EA645E"/>
    <w:rsid w:val="00EB08E6"/>
    <w:rsid w:val="00EB0AEE"/>
    <w:rsid w:val="00EB0C45"/>
    <w:rsid w:val="00EB32D4"/>
    <w:rsid w:val="00EB3B2E"/>
    <w:rsid w:val="00EB498F"/>
    <w:rsid w:val="00EB4F76"/>
    <w:rsid w:val="00EB57AC"/>
    <w:rsid w:val="00EB5F4E"/>
    <w:rsid w:val="00EB6D1B"/>
    <w:rsid w:val="00EC0359"/>
    <w:rsid w:val="00EC08A7"/>
    <w:rsid w:val="00EC11E3"/>
    <w:rsid w:val="00EC161B"/>
    <w:rsid w:val="00EC223C"/>
    <w:rsid w:val="00EC32F8"/>
    <w:rsid w:val="00EC32FA"/>
    <w:rsid w:val="00EC3DD9"/>
    <w:rsid w:val="00EC4277"/>
    <w:rsid w:val="00EC5DD5"/>
    <w:rsid w:val="00EC5FAC"/>
    <w:rsid w:val="00EC6593"/>
    <w:rsid w:val="00EC6C21"/>
    <w:rsid w:val="00EC723B"/>
    <w:rsid w:val="00EC77DA"/>
    <w:rsid w:val="00EC7988"/>
    <w:rsid w:val="00ED2D81"/>
    <w:rsid w:val="00ED2FE9"/>
    <w:rsid w:val="00ED36C4"/>
    <w:rsid w:val="00ED3F31"/>
    <w:rsid w:val="00ED3FB8"/>
    <w:rsid w:val="00ED517A"/>
    <w:rsid w:val="00ED5AF3"/>
    <w:rsid w:val="00ED69F4"/>
    <w:rsid w:val="00ED730E"/>
    <w:rsid w:val="00ED797B"/>
    <w:rsid w:val="00EE0FAC"/>
    <w:rsid w:val="00EE0FD0"/>
    <w:rsid w:val="00EE1079"/>
    <w:rsid w:val="00EE15C9"/>
    <w:rsid w:val="00EE5079"/>
    <w:rsid w:val="00EE57D5"/>
    <w:rsid w:val="00EE691D"/>
    <w:rsid w:val="00EE7313"/>
    <w:rsid w:val="00EE7467"/>
    <w:rsid w:val="00EE78DC"/>
    <w:rsid w:val="00EF19F4"/>
    <w:rsid w:val="00EF1C32"/>
    <w:rsid w:val="00EF2C19"/>
    <w:rsid w:val="00EF3FEF"/>
    <w:rsid w:val="00EF659C"/>
    <w:rsid w:val="00EF65A8"/>
    <w:rsid w:val="00EF6A30"/>
    <w:rsid w:val="00EF6B87"/>
    <w:rsid w:val="00F01136"/>
    <w:rsid w:val="00F01A5C"/>
    <w:rsid w:val="00F01F6E"/>
    <w:rsid w:val="00F02C44"/>
    <w:rsid w:val="00F0314C"/>
    <w:rsid w:val="00F03211"/>
    <w:rsid w:val="00F03226"/>
    <w:rsid w:val="00F04017"/>
    <w:rsid w:val="00F04593"/>
    <w:rsid w:val="00F0526D"/>
    <w:rsid w:val="00F054DC"/>
    <w:rsid w:val="00F068FA"/>
    <w:rsid w:val="00F07B2D"/>
    <w:rsid w:val="00F07E9B"/>
    <w:rsid w:val="00F11337"/>
    <w:rsid w:val="00F126FD"/>
    <w:rsid w:val="00F12EB8"/>
    <w:rsid w:val="00F147BA"/>
    <w:rsid w:val="00F14BD3"/>
    <w:rsid w:val="00F164EF"/>
    <w:rsid w:val="00F218E3"/>
    <w:rsid w:val="00F21B2C"/>
    <w:rsid w:val="00F22A0D"/>
    <w:rsid w:val="00F25338"/>
    <w:rsid w:val="00F266F4"/>
    <w:rsid w:val="00F27BAD"/>
    <w:rsid w:val="00F30C46"/>
    <w:rsid w:val="00F31467"/>
    <w:rsid w:val="00F32E1F"/>
    <w:rsid w:val="00F32E4E"/>
    <w:rsid w:val="00F33CD1"/>
    <w:rsid w:val="00F33E9C"/>
    <w:rsid w:val="00F34023"/>
    <w:rsid w:val="00F34FB6"/>
    <w:rsid w:val="00F37E7B"/>
    <w:rsid w:val="00F400C7"/>
    <w:rsid w:val="00F408F2"/>
    <w:rsid w:val="00F40E61"/>
    <w:rsid w:val="00F4199A"/>
    <w:rsid w:val="00F458F4"/>
    <w:rsid w:val="00F4664A"/>
    <w:rsid w:val="00F4670B"/>
    <w:rsid w:val="00F51DE3"/>
    <w:rsid w:val="00F52264"/>
    <w:rsid w:val="00F5363A"/>
    <w:rsid w:val="00F540B7"/>
    <w:rsid w:val="00F54CCE"/>
    <w:rsid w:val="00F54FC2"/>
    <w:rsid w:val="00F56C26"/>
    <w:rsid w:val="00F57D7A"/>
    <w:rsid w:val="00F604A5"/>
    <w:rsid w:val="00F60A22"/>
    <w:rsid w:val="00F61EE4"/>
    <w:rsid w:val="00F63118"/>
    <w:rsid w:val="00F638B4"/>
    <w:rsid w:val="00F63CDD"/>
    <w:rsid w:val="00F6424E"/>
    <w:rsid w:val="00F647D8"/>
    <w:rsid w:val="00F649CA"/>
    <w:rsid w:val="00F65D80"/>
    <w:rsid w:val="00F66056"/>
    <w:rsid w:val="00F6699C"/>
    <w:rsid w:val="00F67DED"/>
    <w:rsid w:val="00F71CD2"/>
    <w:rsid w:val="00F7215F"/>
    <w:rsid w:val="00F72C5F"/>
    <w:rsid w:val="00F753C5"/>
    <w:rsid w:val="00F753E9"/>
    <w:rsid w:val="00F75D0B"/>
    <w:rsid w:val="00F76676"/>
    <w:rsid w:val="00F80FD4"/>
    <w:rsid w:val="00F8193E"/>
    <w:rsid w:val="00F81F2A"/>
    <w:rsid w:val="00F823F2"/>
    <w:rsid w:val="00F825A9"/>
    <w:rsid w:val="00F82854"/>
    <w:rsid w:val="00F8300F"/>
    <w:rsid w:val="00F84461"/>
    <w:rsid w:val="00F85E1D"/>
    <w:rsid w:val="00F874E6"/>
    <w:rsid w:val="00F879DD"/>
    <w:rsid w:val="00F87CD0"/>
    <w:rsid w:val="00F87E7C"/>
    <w:rsid w:val="00F91F54"/>
    <w:rsid w:val="00F9285A"/>
    <w:rsid w:val="00F92B16"/>
    <w:rsid w:val="00F92FD0"/>
    <w:rsid w:val="00F945AA"/>
    <w:rsid w:val="00F95BCD"/>
    <w:rsid w:val="00F96237"/>
    <w:rsid w:val="00F96434"/>
    <w:rsid w:val="00FA20E5"/>
    <w:rsid w:val="00FA3785"/>
    <w:rsid w:val="00FA4B3B"/>
    <w:rsid w:val="00FA5B6B"/>
    <w:rsid w:val="00FA67E8"/>
    <w:rsid w:val="00FB0073"/>
    <w:rsid w:val="00FB063C"/>
    <w:rsid w:val="00FB074D"/>
    <w:rsid w:val="00FB0E09"/>
    <w:rsid w:val="00FB1322"/>
    <w:rsid w:val="00FB1716"/>
    <w:rsid w:val="00FB26EE"/>
    <w:rsid w:val="00FB2944"/>
    <w:rsid w:val="00FB3E36"/>
    <w:rsid w:val="00FB4461"/>
    <w:rsid w:val="00FB4AA2"/>
    <w:rsid w:val="00FB4CDE"/>
    <w:rsid w:val="00FB60AE"/>
    <w:rsid w:val="00FB7F9E"/>
    <w:rsid w:val="00FC0CD1"/>
    <w:rsid w:val="00FC18A7"/>
    <w:rsid w:val="00FC31BF"/>
    <w:rsid w:val="00FC387B"/>
    <w:rsid w:val="00FC4021"/>
    <w:rsid w:val="00FC423B"/>
    <w:rsid w:val="00FC44B3"/>
    <w:rsid w:val="00FC65BC"/>
    <w:rsid w:val="00FC7623"/>
    <w:rsid w:val="00FC7763"/>
    <w:rsid w:val="00FC79DC"/>
    <w:rsid w:val="00FC7DCE"/>
    <w:rsid w:val="00FD14A0"/>
    <w:rsid w:val="00FD15E4"/>
    <w:rsid w:val="00FD2808"/>
    <w:rsid w:val="00FD2ECA"/>
    <w:rsid w:val="00FD2F40"/>
    <w:rsid w:val="00FD314A"/>
    <w:rsid w:val="00FD33EB"/>
    <w:rsid w:val="00FD4DF3"/>
    <w:rsid w:val="00FD6194"/>
    <w:rsid w:val="00FD6734"/>
    <w:rsid w:val="00FD7825"/>
    <w:rsid w:val="00FE0953"/>
    <w:rsid w:val="00FE1E27"/>
    <w:rsid w:val="00FE26AC"/>
    <w:rsid w:val="00FE30A5"/>
    <w:rsid w:val="00FE3E48"/>
    <w:rsid w:val="00FE530C"/>
    <w:rsid w:val="00FE54E4"/>
    <w:rsid w:val="00FE5546"/>
    <w:rsid w:val="00FE6195"/>
    <w:rsid w:val="00FF0A7B"/>
    <w:rsid w:val="00FF13D2"/>
    <w:rsid w:val="00FF17A9"/>
    <w:rsid w:val="00FF1CF5"/>
    <w:rsid w:val="00FF22EE"/>
    <w:rsid w:val="00FF31CB"/>
    <w:rsid w:val="00FF3921"/>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EC4277"/>
    <w:pPr>
      <w:jc w:val="both"/>
    </w:pPr>
    <w:rPr>
      <w:rFonts w:ascii="Times New Roman" w:hAnsi="Times New Roman"/>
      <w:sz w:val="24"/>
      <w:szCs w:val="22"/>
      <w:lang w:eastAsia="en-US"/>
    </w:rPr>
  </w:style>
  <w:style w:type="paragraph" w:styleId="1">
    <w:name w:val="heading 1"/>
    <w:aliases w:val="Пункт общий"/>
    <w:basedOn w:val="a3"/>
    <w:next w:val="a3"/>
    <w:link w:val="10"/>
    <w:uiPriority w:val="1"/>
    <w:qFormat/>
    <w:rsid w:val="00333124"/>
    <w:pPr>
      <w:keepNext/>
      <w:keepLines/>
      <w:spacing w:after="120"/>
      <w:jc w:val="center"/>
      <w:outlineLvl w:val="0"/>
    </w:pPr>
    <w:rPr>
      <w:rFonts w:eastAsia="Times New Roman"/>
      <w:b/>
      <w:bCs/>
      <w:caps/>
      <w:szCs w:val="28"/>
    </w:rPr>
  </w:style>
  <w:style w:type="paragraph" w:styleId="21">
    <w:name w:val="heading 2"/>
    <w:basedOn w:val="a3"/>
    <w:next w:val="a3"/>
    <w:link w:val="22"/>
    <w:uiPriority w:val="1"/>
    <w:qFormat/>
    <w:rsid w:val="00A96857"/>
    <w:pPr>
      <w:keepNext/>
      <w:keepLines/>
      <w:spacing w:before="240" w:line="276" w:lineRule="auto"/>
      <w:ind w:firstLine="709"/>
      <w:outlineLvl w:val="1"/>
    </w:pPr>
    <w:rPr>
      <w:rFonts w:eastAsia="Times New Roman"/>
      <w:b/>
      <w:bCs/>
      <w:szCs w:val="26"/>
    </w:rPr>
  </w:style>
  <w:style w:type="paragraph" w:styleId="30">
    <w:name w:val="heading 3"/>
    <w:basedOn w:val="a3"/>
    <w:next w:val="a3"/>
    <w:link w:val="31"/>
    <w:uiPriority w:val="1"/>
    <w:qFormat/>
    <w:rsid w:val="005148DF"/>
    <w:pPr>
      <w:keepNext/>
      <w:spacing w:before="60" w:line="276" w:lineRule="auto"/>
      <w:ind w:firstLine="567"/>
      <w:outlineLvl w:val="2"/>
    </w:pPr>
    <w:rPr>
      <w:rFonts w:eastAsia="Times New Roman"/>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3"/>
    <w:next w:val="a3"/>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
    <w:link w:val="1"/>
    <w:uiPriority w:val="1"/>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szCs w:val="24"/>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szCs w:val="24"/>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rFonts w:eastAsia="Times New Roman"/>
      <w:szCs w:val="24"/>
      <w:lang w:eastAsia="ar-SA"/>
    </w:rPr>
  </w:style>
  <w:style w:type="paragraph" w:customStyle="1" w:styleId="af0">
    <w:name w:val="ОснТекст"/>
    <w:basedOn w:val="a3"/>
    <w:link w:val="af1"/>
    <w:qFormat/>
    <w:rsid w:val="00E3281E"/>
    <w:pPr>
      <w:suppressAutoHyphens/>
      <w:ind w:firstLine="540"/>
    </w:pPr>
    <w:rPr>
      <w:szCs w:val="24"/>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basedOn w:val="a3"/>
    <w:link w:val="af8"/>
    <w:uiPriority w:val="1"/>
    <w:qFormat/>
    <w:rsid w:val="00E3281E"/>
    <w:pPr>
      <w:tabs>
        <w:tab w:val="left" w:pos="0"/>
      </w:tabs>
      <w:jc w:val="center"/>
    </w:pPr>
    <w:rPr>
      <w:rFonts w:eastAsia="Times New Roman"/>
      <w:b/>
      <w:bCs/>
      <w:sz w:val="28"/>
      <w:szCs w:val="24"/>
      <w:lang w:eastAsia="ru-RU"/>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rPr>
      <w:rFonts w:eastAsia="Times New Roman"/>
      <w:szCs w:val="24"/>
      <w:lang w:eastAsia="ru-RU"/>
    </w:r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rFonts w:eastAsia="Times New Roman"/>
      <w:noProof/>
      <w:szCs w:val="24"/>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F4199A"/>
    <w:rPr>
      <w:rFonts w:ascii="Times New Roman" w:eastAsia="Microsoft YaHei" w:hAnsi="Times New Roman"/>
      <w:bCs/>
      <w:spacing w:val="-5"/>
      <w:sz w:val="24"/>
      <w:szCs w:val="18"/>
      <w:lang w:eastAsia="en-US"/>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3"/>
    <w:next w:val="a3"/>
    <w:link w:val="aff7"/>
    <w:uiPriority w:val="35"/>
    <w:qFormat/>
    <w:rsid w:val="00F4199A"/>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5148DF"/>
    <w:rPr>
      <w:rFonts w:ascii="Times New Roman" w:eastAsia="Times New Roman" w:hAnsi="Times New Roman"/>
      <w:b/>
      <w:bCs/>
      <w:sz w:val="24"/>
      <w:szCs w:val="26"/>
      <w:lang w:eastAsia="en-US"/>
    </w:rPr>
  </w:style>
  <w:style w:type="paragraph" w:customStyle="1" w:styleId="Affa">
    <w:name w:val="Aобычный текст"/>
    <w:basedOn w:val="a3"/>
    <w:link w:val="Affb"/>
    <w:qFormat/>
    <w:rsid w:val="0061403F"/>
    <w:pPr>
      <w:spacing w:line="276" w:lineRule="auto"/>
      <w:ind w:firstLine="567"/>
      <w:contextualSpacing/>
    </w:pPr>
    <w:rPr>
      <w:szCs w:val="28"/>
    </w:rPr>
  </w:style>
  <w:style w:type="character" w:customStyle="1" w:styleId="Affb">
    <w:name w:val="Aобычный текст Знак"/>
    <w:link w:val="Affa"/>
    <w:rsid w:val="0061403F"/>
    <w:rPr>
      <w:rFonts w:ascii="Times New Roman" w:hAnsi="Times New Roman"/>
      <w:sz w:val="24"/>
      <w:szCs w:val="28"/>
      <w:lang w:eastAsia="en-US"/>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3"/>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3"/>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3"/>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3"/>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3"/>
    <w:next w:val="aff1"/>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eastAsia="Times New Roman"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3"/>
    <w:next w:val="a3"/>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3"/>
    <w:next w:val="a3"/>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3"/>
    <w:next w:val="a3"/>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3"/>
    <w:next w:val="a3"/>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3"/>
    <w:next w:val="a3"/>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3"/>
    <w:next w:val="a3"/>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8">
    <w:name w:val="footnote text"/>
    <w:basedOn w:val="a3"/>
    <w:link w:val="afff9"/>
    <w:uiPriority w:val="99"/>
    <w:unhideWhenUsed/>
    <w:rsid w:val="00C729A4"/>
    <w:rPr>
      <w:rFonts w:eastAsia="Times New Roman"/>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eastAsia="Times New Roman" w:hAnsi="Calibri"/>
      <w:sz w:val="22"/>
      <w:lang w:eastAsia="ru-RU"/>
    </w:rPr>
  </w:style>
  <w:style w:type="paragraph" w:styleId="52">
    <w:name w:val="toc 5"/>
    <w:basedOn w:val="a3"/>
    <w:next w:val="a3"/>
    <w:autoRedefine/>
    <w:uiPriority w:val="39"/>
    <w:unhideWhenUsed/>
    <w:qFormat/>
    <w:rsid w:val="00C729A4"/>
    <w:pPr>
      <w:spacing w:after="100"/>
      <w:ind w:left="880"/>
    </w:pPr>
    <w:rPr>
      <w:rFonts w:ascii="Calibri" w:eastAsia="Times New Roman" w:hAnsi="Calibri"/>
      <w:sz w:val="22"/>
      <w:lang w:eastAsia="ru-RU"/>
    </w:rPr>
  </w:style>
  <w:style w:type="paragraph" w:styleId="62">
    <w:name w:val="toc 6"/>
    <w:basedOn w:val="a3"/>
    <w:next w:val="a3"/>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3"/>
    <w:next w:val="a3"/>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3"/>
    <w:next w:val="a3"/>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3"/>
    <w:next w:val="a3"/>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rFonts w:eastAsia="Times New Roman"/>
      <w:sz w:val="26"/>
      <w:szCs w:val="24"/>
      <w:lang w:eastAsia="ar-SA"/>
    </w:rPr>
  </w:style>
  <w:style w:type="paragraph" w:customStyle="1" w:styleId="1f3">
    <w:name w:val="заголовок 1"/>
    <w:basedOn w:val="a3"/>
    <w:next w:val="a3"/>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3"/>
    <w:rsid w:val="00C729A4"/>
    <w:pPr>
      <w:spacing w:before="100" w:beforeAutospacing="1" w:after="100" w:afterAutospacing="1"/>
    </w:pPr>
    <w:rPr>
      <w:rFonts w:eastAsia="Times New Roman"/>
      <w:sz w:val="16"/>
      <w:szCs w:val="16"/>
      <w:lang w:eastAsia="ru-RU"/>
    </w:rPr>
  </w:style>
  <w:style w:type="paragraph" w:customStyle="1" w:styleId="font8">
    <w:name w:val="font8"/>
    <w:basedOn w:val="a3"/>
    <w:rsid w:val="00C729A4"/>
    <w:pPr>
      <w:spacing w:before="100" w:beforeAutospacing="1" w:after="100" w:afterAutospacing="1"/>
    </w:pPr>
    <w:rPr>
      <w:rFonts w:eastAsia="Times New Roman"/>
      <w:sz w:val="16"/>
      <w:szCs w:val="16"/>
      <w:lang w:eastAsia="ru-RU"/>
    </w:rPr>
  </w:style>
  <w:style w:type="paragraph" w:customStyle="1" w:styleId="font9">
    <w:name w:val="font9"/>
    <w:basedOn w:val="a3"/>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rPr>
      <w:rFonts w:eastAsia="Times New Roman"/>
      <w:szCs w:val="24"/>
      <w:lang w:eastAsia="ru-RU"/>
    </w:rPr>
  </w:style>
  <w:style w:type="paragraph" w:customStyle="1" w:styleId="xl130">
    <w:name w:val="xl130"/>
    <w:basedOn w:val="a3"/>
    <w:rsid w:val="00C729A4"/>
    <w:pPr>
      <w:spacing w:before="100" w:beforeAutospacing="1" w:after="100" w:afterAutospacing="1"/>
      <w:jc w:val="center"/>
    </w:pPr>
    <w:rPr>
      <w:rFonts w:eastAsia="Times New Roman"/>
      <w:szCs w:val="24"/>
      <w:lang w:eastAsia="ru-RU"/>
    </w:rPr>
  </w:style>
  <w:style w:type="paragraph" w:customStyle="1" w:styleId="xl131">
    <w:name w:val="xl131"/>
    <w:basedOn w:val="a3"/>
    <w:rsid w:val="00C729A4"/>
    <w:pPr>
      <w:spacing w:before="100" w:beforeAutospacing="1" w:after="100" w:afterAutospacing="1"/>
    </w:pPr>
    <w:rPr>
      <w:rFonts w:eastAsia="Times New Roman"/>
      <w:szCs w:val="24"/>
      <w:lang w:eastAsia="ru-RU"/>
    </w:r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3"/>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3"/>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3"/>
    <w:rsid w:val="00C729A4"/>
    <w:pPr>
      <w:widowControl w:val="0"/>
      <w:adjustRightInd w:val="0"/>
      <w:spacing w:before="120" w:after="120"/>
    </w:pPr>
    <w:rPr>
      <w:rFonts w:eastAsia="Times New Roman"/>
      <w:spacing w:val="-5"/>
      <w:sz w:val="28"/>
      <w:lang w:eastAsia="ru-RU"/>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5"/>
    <w:next w:val="af6"/>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link w:val="ListParagraph10"/>
    <w:qFormat/>
    <w:rsid w:val="00C729A4"/>
    <w:pPr>
      <w:widowControl w:val="0"/>
    </w:pPr>
    <w:rPr>
      <w:rFonts w:ascii="Calibri" w:eastAsia="Times New Roman" w:hAnsi="Calibri"/>
      <w:sz w:val="22"/>
      <w:lang w:val="en-US" w:eastAsia="ru-RU"/>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3"/>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3"/>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3"/>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3"/>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3"/>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5"/>
    <w:next w:val="af6"/>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3"/>
    <w:next w:val="a3"/>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rPr>
      <w:rFonts w:eastAsia="Times New Roman"/>
      <w:szCs w:val="24"/>
      <w:lang w:eastAsia="ru-RU"/>
    </w:rPr>
  </w:style>
  <w:style w:type="paragraph" w:customStyle="1" w:styleId="affff6">
    <w:name w:val="АТаблицы"/>
    <w:basedOn w:val="aff8"/>
    <w:link w:val="affff7"/>
    <w:qFormat/>
    <w:rsid w:val="00C729A4"/>
    <w:pPr>
      <w:keepNext/>
      <w:spacing w:before="240"/>
      <w:ind w:firstLine="567"/>
      <w:jc w:val="left"/>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rFonts w:eastAsia="Times New Roman"/>
      <w:sz w:val="28"/>
      <w:szCs w:val="28"/>
      <w:lang w:eastAsia="ru-RU"/>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hAnsi="Times New Roman"/>
      <w:color w:val="000000"/>
      <w:sz w:val="28"/>
      <w:lang w:eastAsia="en-US"/>
    </w:rPr>
  </w:style>
  <w:style w:type="paragraph" w:styleId="a">
    <w:name w:val="List Bullet"/>
    <w:basedOn w:val="a3"/>
    <w:link w:val="affffc"/>
    <w:unhideWhenUsed/>
    <w:qFormat/>
    <w:rsid w:val="00C729A4"/>
    <w:pPr>
      <w:numPr>
        <w:numId w:val="4"/>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3"/>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7"/>
      </w:numPr>
      <w:ind w:left="0" w:firstLine="720"/>
      <w:contextualSpacing/>
    </w:pPr>
    <w:rPr>
      <w:color w:val="000000"/>
      <w:sz w:val="28"/>
      <w:szCs w:val="28"/>
    </w:rPr>
  </w:style>
  <w:style w:type="paragraph" w:styleId="4">
    <w:name w:val="List Bullet 4"/>
    <w:basedOn w:val="a3"/>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10"/>
      </w:numPr>
      <w:spacing w:line="360" w:lineRule="auto"/>
      <w:contextualSpacing/>
    </w:pPr>
    <w:rPr>
      <w:rFonts w:ascii="Arial" w:eastAsia="Times New Roman"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rFonts w:eastAsia="Times New Roman"/>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eastAsia="Times New Roman"/>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semiHidden/>
    <w:unhideWhenUsed/>
    <w:rsid w:val="00C729A4"/>
    <w:pPr>
      <w:numPr>
        <w:numId w:val="11"/>
      </w:numPr>
    </w:pPr>
  </w:style>
  <w:style w:type="table" w:customStyle="1" w:styleId="321">
    <w:name w:val="Сетка таблицы32"/>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rPr>
      <w:rFonts w:eastAsia="Times New Roman"/>
      <w:szCs w:val="24"/>
      <w:lang w:eastAsia="ru-RU"/>
    </w:rPr>
  </w:style>
  <w:style w:type="paragraph" w:customStyle="1" w:styleId="Style3">
    <w:name w:val="Style3"/>
    <w:basedOn w:val="a3"/>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3"/>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3"/>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3"/>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3"/>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3"/>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3"/>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3"/>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3"/>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3"/>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eastAsia="Times New Roman" w:hAnsi="Calibri"/>
      <w:sz w:val="22"/>
      <w:lang w:eastAsia="ru-RU"/>
    </w:rPr>
  </w:style>
  <w:style w:type="paragraph" w:styleId="afffff5">
    <w:name w:val="endnote text"/>
    <w:basedOn w:val="a3"/>
    <w:link w:val="afffff6"/>
    <w:uiPriority w:val="99"/>
    <w:semiHidden/>
    <w:unhideWhenUsed/>
    <w:rsid w:val="00C729A4"/>
    <w:rPr>
      <w:rFonts w:ascii="Calibri" w:eastAsia="Times New Roman"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rFonts w:eastAsia="Times New Roman"/>
      <w:sz w:val="28"/>
      <w:szCs w:val="28"/>
      <w:lang w:eastAsia="ru-RU"/>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rPr>
      <w:rFonts w:eastAsia="Times New Roman"/>
      <w:szCs w:val="24"/>
      <w:lang w:eastAsia="ru-RU"/>
    </w:rPr>
  </w:style>
  <w:style w:type="paragraph" w:customStyle="1" w:styleId="affffff0">
    <w:name w:val="ТИ_текст абзаца"/>
    <w:basedOn w:val="a3"/>
    <w:qFormat/>
    <w:rsid w:val="00E41FF2"/>
    <w:pPr>
      <w:tabs>
        <w:tab w:val="left" w:pos="1418"/>
      </w:tabs>
      <w:ind w:firstLine="709"/>
    </w:pPr>
    <w:rPr>
      <w:bCs/>
      <w:sz w:val="28"/>
      <w:szCs w:val="28"/>
      <w:lang w:eastAsia="ru-RU"/>
    </w:rPr>
  </w:style>
  <w:style w:type="paragraph" w:customStyle="1" w:styleId="affffff1">
    <w:name w:val="ТИ_табл_текст"/>
    <w:basedOn w:val="a3"/>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0"/>
    <w:qFormat/>
    <w:rsid w:val="004B32ED"/>
    <w:pPr>
      <w:numPr>
        <w:numId w:val="18"/>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3"/>
    <w:rsid w:val="0056696F"/>
    <w:pPr>
      <w:spacing w:before="100" w:beforeAutospacing="1" w:after="100" w:afterAutospacing="1"/>
      <w:jc w:val="left"/>
    </w:pPr>
    <w:rPr>
      <w:rFonts w:eastAsia="Times New Roman"/>
      <w:b/>
      <w:bCs/>
      <w:szCs w:val="24"/>
      <w:lang w:eastAsia="ru-RU"/>
    </w:rPr>
  </w:style>
  <w:style w:type="paragraph" w:customStyle="1" w:styleId="pc">
    <w:name w:val="pc"/>
    <w:basedOn w:val="a3"/>
    <w:rsid w:val="00454207"/>
    <w:pPr>
      <w:spacing w:before="100" w:beforeAutospacing="1" w:after="100" w:afterAutospacing="1"/>
    </w:pPr>
    <w:rPr>
      <w:rFonts w:eastAsia="Times New Roman"/>
      <w:szCs w:val="24"/>
      <w:lang w:eastAsia="ru-RU"/>
    </w:r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5"/>
    <w:next w:val="af6"/>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5"/>
    <w:next w:val="af6"/>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6"/>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5"/>
    <w:next w:val="af6"/>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3"/>
    <w:uiPriority w:val="1"/>
    <w:qFormat/>
    <w:rsid w:val="00213A8B"/>
    <w:pPr>
      <w:jc w:val="left"/>
    </w:pPr>
    <w:rPr>
      <w:rFonts w:eastAsia="Times New Roman"/>
      <w:szCs w:val="20"/>
      <w:lang w:eastAsia="ru-RU"/>
    </w:rPr>
  </w:style>
  <w:style w:type="table" w:customStyle="1" w:styleId="153">
    <w:name w:val="Таблица ОРГРЭС153"/>
    <w:basedOn w:val="a5"/>
    <w:next w:val="af6"/>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uiPriority w:val="99"/>
    <w:semiHidden/>
    <w:unhideWhenUsed/>
    <w:rsid w:val="004E4FD0"/>
    <w:pPr>
      <w:numPr>
        <w:numId w:val="23"/>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6">
    <w:name w:val="Обычн"/>
    <w:basedOn w:val="a3"/>
    <w:link w:val="affffff7"/>
    <w:qFormat/>
    <w:rsid w:val="00FE30A5"/>
    <w:pPr>
      <w:ind w:firstLine="709"/>
    </w:pPr>
    <w:rPr>
      <w:rFonts w:eastAsia="Times New Roman"/>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 w:type="paragraph" w:customStyle="1" w:styleId="a2">
    <w:name w:val="Таблица_название_таблицы"/>
    <w:basedOn w:val="a3"/>
    <w:next w:val="a3"/>
    <w:link w:val="affffff8"/>
    <w:qFormat/>
    <w:rsid w:val="008C6F2A"/>
    <w:pPr>
      <w:widowControl w:val="0"/>
      <w:numPr>
        <w:numId w:val="26"/>
      </w:numPr>
      <w:spacing w:before="120" w:after="120" w:line="360" w:lineRule="exact"/>
      <w:jc w:val="right"/>
    </w:pPr>
    <w:rPr>
      <w:rFonts w:ascii="GOST Type BU" w:eastAsia="Times New Roman" w:hAnsi="GOST Type BU"/>
      <w:bCs/>
      <w:color w:val="000000" w:themeColor="text1"/>
      <w:sz w:val="28"/>
      <w:szCs w:val="24"/>
      <w:lang w:eastAsia="ru-RU"/>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eastAsia="Times New Roman" w:hAnsi="GOST Type BU"/>
      <w:color w:val="000000" w:themeColor="text1"/>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EC4277"/>
    <w:pPr>
      <w:jc w:val="both"/>
    </w:pPr>
    <w:rPr>
      <w:rFonts w:ascii="Times New Roman" w:hAnsi="Times New Roman"/>
      <w:sz w:val="24"/>
      <w:szCs w:val="22"/>
      <w:lang w:eastAsia="en-US"/>
    </w:rPr>
  </w:style>
  <w:style w:type="paragraph" w:styleId="1">
    <w:name w:val="heading 1"/>
    <w:aliases w:val="Пункт общий"/>
    <w:basedOn w:val="a3"/>
    <w:next w:val="a3"/>
    <w:link w:val="10"/>
    <w:uiPriority w:val="1"/>
    <w:qFormat/>
    <w:rsid w:val="00333124"/>
    <w:pPr>
      <w:keepNext/>
      <w:keepLines/>
      <w:spacing w:after="120"/>
      <w:jc w:val="center"/>
      <w:outlineLvl w:val="0"/>
    </w:pPr>
    <w:rPr>
      <w:rFonts w:eastAsia="Times New Roman"/>
      <w:b/>
      <w:bCs/>
      <w:caps/>
      <w:szCs w:val="28"/>
    </w:rPr>
  </w:style>
  <w:style w:type="paragraph" w:styleId="21">
    <w:name w:val="heading 2"/>
    <w:basedOn w:val="a3"/>
    <w:next w:val="a3"/>
    <w:link w:val="22"/>
    <w:uiPriority w:val="1"/>
    <w:qFormat/>
    <w:rsid w:val="00A96857"/>
    <w:pPr>
      <w:keepNext/>
      <w:keepLines/>
      <w:spacing w:before="240" w:line="276" w:lineRule="auto"/>
      <w:ind w:firstLine="709"/>
      <w:outlineLvl w:val="1"/>
    </w:pPr>
    <w:rPr>
      <w:rFonts w:eastAsia="Times New Roman"/>
      <w:b/>
      <w:bCs/>
      <w:szCs w:val="26"/>
    </w:rPr>
  </w:style>
  <w:style w:type="paragraph" w:styleId="30">
    <w:name w:val="heading 3"/>
    <w:basedOn w:val="a3"/>
    <w:next w:val="a3"/>
    <w:link w:val="31"/>
    <w:uiPriority w:val="1"/>
    <w:qFormat/>
    <w:rsid w:val="005148DF"/>
    <w:pPr>
      <w:keepNext/>
      <w:spacing w:before="60" w:line="276" w:lineRule="auto"/>
      <w:ind w:firstLine="567"/>
      <w:outlineLvl w:val="2"/>
    </w:pPr>
    <w:rPr>
      <w:rFonts w:eastAsia="Times New Roman"/>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eastAsia="Times New Roman"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eastAsia="Times New Roman" w:hAnsi="Cambria"/>
      <w:color w:val="243F60"/>
      <w:szCs w:val="24"/>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eastAsia="Times New Roman" w:hAnsi="Cambria"/>
      <w:i/>
      <w:iCs/>
      <w:color w:val="243F60"/>
      <w:szCs w:val="24"/>
    </w:rPr>
  </w:style>
  <w:style w:type="paragraph" w:styleId="7">
    <w:name w:val="heading 7"/>
    <w:basedOn w:val="a3"/>
    <w:next w:val="a3"/>
    <w:link w:val="70"/>
    <w:uiPriority w:val="1"/>
    <w:qFormat/>
    <w:rsid w:val="00E3281E"/>
    <w:pPr>
      <w:spacing w:after="120" w:line="252" w:lineRule="auto"/>
      <w:jc w:val="center"/>
      <w:outlineLvl w:val="6"/>
    </w:pPr>
    <w:rPr>
      <w:rFonts w:ascii="Cambria" w:eastAsia="Times New Roman"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eastAsia="Times New Roman"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eastAsia="Times New Roman"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
    <w:link w:val="1"/>
    <w:uiPriority w:val="1"/>
    <w:rsid w:val="00333124"/>
    <w:rPr>
      <w:rFonts w:ascii="Times New Roman" w:eastAsia="Times New Roman" w:hAnsi="Times New Roman"/>
      <w:b/>
      <w:bCs/>
      <w:caps/>
      <w:sz w:val="24"/>
      <w:szCs w:val="28"/>
      <w:lang w:eastAsia="en-US"/>
    </w:rPr>
  </w:style>
  <w:style w:type="character" w:customStyle="1" w:styleId="22">
    <w:name w:val="Заголовок 2 Знак"/>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szCs w:val="24"/>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szCs w:val="24"/>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rFonts w:eastAsia="Times New Roman"/>
      <w:szCs w:val="24"/>
      <w:lang w:eastAsia="ar-SA"/>
    </w:rPr>
  </w:style>
  <w:style w:type="paragraph" w:customStyle="1" w:styleId="af0">
    <w:name w:val="ОснТекст"/>
    <w:basedOn w:val="a3"/>
    <w:link w:val="af1"/>
    <w:qFormat/>
    <w:rsid w:val="00E3281E"/>
    <w:pPr>
      <w:suppressAutoHyphens/>
      <w:ind w:firstLine="540"/>
    </w:pPr>
    <w:rPr>
      <w:szCs w:val="24"/>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eastAsia="Times New Roman"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ody Text"/>
    <w:basedOn w:val="a3"/>
    <w:link w:val="af8"/>
    <w:uiPriority w:val="1"/>
    <w:qFormat/>
    <w:rsid w:val="00E3281E"/>
    <w:pPr>
      <w:tabs>
        <w:tab w:val="left" w:pos="0"/>
      </w:tabs>
      <w:jc w:val="center"/>
    </w:pPr>
    <w:rPr>
      <w:rFonts w:eastAsia="Times New Roman"/>
      <w:b/>
      <w:bCs/>
      <w:sz w:val="28"/>
      <w:szCs w:val="24"/>
      <w:lang w:eastAsia="ru-RU"/>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rPr>
      <w:rFonts w:eastAsia="Times New Roman"/>
      <w:szCs w:val="24"/>
      <w:lang w:eastAsia="ru-RU"/>
    </w:r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eastAsia="Times New Roman"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rFonts w:eastAsia="Times New Roman"/>
      <w:noProof/>
      <w:szCs w:val="24"/>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rPr>
      <w:rFonts w:eastAsia="Times New Roman"/>
    </w:rPr>
  </w:style>
  <w:style w:type="paragraph" w:customStyle="1" w:styleId="Default">
    <w:name w:val="Default"/>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F4199A"/>
    <w:rPr>
      <w:rFonts w:ascii="Times New Roman" w:eastAsia="Microsoft YaHei" w:hAnsi="Times New Roman"/>
      <w:bCs/>
      <w:spacing w:val="-5"/>
      <w:sz w:val="24"/>
      <w:szCs w:val="18"/>
      <w:lang w:eastAsia="en-US"/>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3"/>
    <w:next w:val="a3"/>
    <w:link w:val="aff7"/>
    <w:uiPriority w:val="35"/>
    <w:qFormat/>
    <w:rsid w:val="00F4199A"/>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rFonts w:eastAsia="Times New Roman"/>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1">
    <w:name w:val="Заголовок 3 Знак"/>
    <w:link w:val="30"/>
    <w:uiPriority w:val="1"/>
    <w:rsid w:val="005148DF"/>
    <w:rPr>
      <w:rFonts w:ascii="Times New Roman" w:eastAsia="Times New Roman" w:hAnsi="Times New Roman"/>
      <w:b/>
      <w:bCs/>
      <w:sz w:val="24"/>
      <w:szCs w:val="26"/>
      <w:lang w:eastAsia="en-US"/>
    </w:rPr>
  </w:style>
  <w:style w:type="paragraph" w:customStyle="1" w:styleId="Affa">
    <w:name w:val="Aобычный текст"/>
    <w:basedOn w:val="a3"/>
    <w:link w:val="Affb"/>
    <w:qFormat/>
    <w:rsid w:val="0061403F"/>
    <w:pPr>
      <w:spacing w:line="276" w:lineRule="auto"/>
      <w:ind w:firstLine="567"/>
      <w:contextualSpacing/>
    </w:pPr>
    <w:rPr>
      <w:szCs w:val="28"/>
    </w:rPr>
  </w:style>
  <w:style w:type="character" w:customStyle="1" w:styleId="Affb">
    <w:name w:val="Aобычный текст Знак"/>
    <w:link w:val="Affa"/>
    <w:rsid w:val="0061403F"/>
    <w:rPr>
      <w:rFonts w:ascii="Times New Roman" w:hAnsi="Times New Roman"/>
      <w:sz w:val="24"/>
      <w:szCs w:val="28"/>
      <w:lang w:eastAsia="en-US"/>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eastAsia="Times New Roman" w:hAnsi="Arial" w:cs="Arial"/>
      <w:szCs w:val="24"/>
      <w:lang w:eastAsia="ru-RU"/>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rFonts w:eastAsia="Times New Roman"/>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lang w:eastAsia="ru-RU"/>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rFonts w:eastAsia="Times New Roman"/>
      <w:color w:val="000000"/>
      <w:szCs w:val="24"/>
      <w:lang w:eastAsia="ru-RU"/>
    </w:rPr>
  </w:style>
  <w:style w:type="paragraph" w:customStyle="1" w:styleId="font6">
    <w:name w:val="font6"/>
    <w:basedOn w:val="a3"/>
    <w:uiPriority w:val="99"/>
    <w:rsid w:val="005E3E3F"/>
    <w:pPr>
      <w:spacing w:before="100" w:beforeAutospacing="1" w:after="100" w:afterAutospacing="1"/>
    </w:pPr>
    <w:rPr>
      <w:rFonts w:eastAsia="Times New Roman"/>
      <w:color w:val="000000"/>
      <w:sz w:val="22"/>
      <w:lang w:eastAsia="ru-RU"/>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i/>
      <w:iCs/>
      <w:color w:val="000000"/>
      <w:szCs w:val="24"/>
      <w:lang w:eastAsia="ru-RU"/>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Cs w:val="24"/>
      <w:lang w:eastAsia="ru-RU"/>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Cs w:val="24"/>
      <w:lang w:eastAsia="ru-RU"/>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szCs w:val="24"/>
      <w:lang w:eastAsia="ru-RU"/>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Cs w:val="24"/>
      <w:lang w:eastAsia="ru-RU"/>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Cs w:val="24"/>
      <w:lang w:eastAsia="ru-RU"/>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western">
    <w:name w:val="western"/>
    <w:basedOn w:val="a3"/>
    <w:rsid w:val="005E3E3F"/>
    <w:pPr>
      <w:spacing w:before="100" w:beforeAutospacing="1" w:after="100" w:afterAutospacing="1"/>
    </w:pPr>
    <w:rPr>
      <w:rFonts w:eastAsia="Times New Roman"/>
      <w:szCs w:val="24"/>
      <w:lang w:eastAsia="ru-RU"/>
    </w:r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rFonts w:eastAsia="Times New Roman"/>
      <w:b/>
      <w:bCs/>
      <w:sz w:val="28"/>
      <w:szCs w:val="24"/>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rFonts w:eastAsia="Times New Roman"/>
      <w:color w:val="949494"/>
      <w:szCs w:val="24"/>
      <w:lang w:eastAsia="ru-RU"/>
    </w:rPr>
  </w:style>
  <w:style w:type="paragraph" w:customStyle="1" w:styleId="1a">
    <w:name w:val="Знак Знак Знак1 Знак Знак Знак"/>
    <w:basedOn w:val="a3"/>
    <w:uiPriority w:val="99"/>
    <w:rsid w:val="00C729A4"/>
    <w:rPr>
      <w:rFonts w:ascii="Verdana" w:eastAsia="Times New Roman" w:hAnsi="Verdana" w:cs="Verdana"/>
      <w:sz w:val="20"/>
      <w:szCs w:val="20"/>
      <w:lang w:val="en-US" w:eastAsia="ru-RU"/>
    </w:rPr>
  </w:style>
  <w:style w:type="paragraph" w:customStyle="1" w:styleId="110">
    <w:name w:val="Знак Знак Знак1 Знак Знак Знак1"/>
    <w:basedOn w:val="a3"/>
    <w:uiPriority w:val="99"/>
    <w:rsid w:val="00C729A4"/>
    <w:rPr>
      <w:rFonts w:ascii="Verdana" w:eastAsia="Times New Roman" w:hAnsi="Verdana" w:cs="Verdana"/>
      <w:sz w:val="20"/>
      <w:szCs w:val="20"/>
      <w:lang w:val="en-US" w:eastAsia="ru-RU"/>
    </w:rPr>
  </w:style>
  <w:style w:type="paragraph" w:customStyle="1" w:styleId="1b">
    <w:name w:val="Верхний колонтитул1"/>
    <w:basedOn w:val="a3"/>
    <w:next w:val="aff1"/>
    <w:uiPriority w:val="99"/>
    <w:rsid w:val="00C729A4"/>
    <w:pPr>
      <w:tabs>
        <w:tab w:val="center" w:pos="4677"/>
        <w:tab w:val="right" w:pos="9355"/>
      </w:tabs>
    </w:pPr>
    <w:rPr>
      <w:rFonts w:ascii="Calibri" w:eastAsia="Times New Roman" w:hAnsi="Calibri"/>
      <w:sz w:val="22"/>
      <w:lang w:eastAsia="ru-RU"/>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eastAsia="Times New Roman" w:hAnsi="Calibri"/>
      <w:sz w:val="22"/>
      <w:lang w:eastAsia="ru-RU"/>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eastAsia="Times New Roman"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eastAsia="Times New Roman"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rFonts w:eastAsia="Times New Roman"/>
      <w:b/>
      <w:bCs/>
      <w:color w:val="4F81BD"/>
      <w:sz w:val="18"/>
      <w:szCs w:val="18"/>
      <w:lang w:eastAsia="ru-RU"/>
    </w:rPr>
  </w:style>
  <w:style w:type="paragraph" w:customStyle="1" w:styleId="410">
    <w:name w:val="Оглавление 41"/>
    <w:basedOn w:val="a3"/>
    <w:next w:val="a3"/>
    <w:autoRedefine/>
    <w:uiPriority w:val="39"/>
    <w:unhideWhenUsed/>
    <w:rsid w:val="00C729A4"/>
    <w:pPr>
      <w:spacing w:after="100"/>
      <w:ind w:left="660"/>
    </w:pPr>
    <w:rPr>
      <w:rFonts w:ascii="Calibri" w:eastAsia="Times New Roman" w:hAnsi="Calibri"/>
      <w:sz w:val="22"/>
      <w:lang w:eastAsia="ru-RU"/>
    </w:rPr>
  </w:style>
  <w:style w:type="paragraph" w:customStyle="1" w:styleId="510">
    <w:name w:val="Оглавление 51"/>
    <w:basedOn w:val="a3"/>
    <w:next w:val="a3"/>
    <w:autoRedefine/>
    <w:uiPriority w:val="39"/>
    <w:unhideWhenUsed/>
    <w:rsid w:val="00C729A4"/>
    <w:pPr>
      <w:spacing w:after="100"/>
      <w:ind w:left="880"/>
    </w:pPr>
    <w:rPr>
      <w:rFonts w:ascii="Calibri" w:eastAsia="Times New Roman" w:hAnsi="Calibri"/>
      <w:sz w:val="22"/>
      <w:lang w:eastAsia="ru-RU"/>
    </w:rPr>
  </w:style>
  <w:style w:type="paragraph" w:customStyle="1" w:styleId="61">
    <w:name w:val="Оглавление 61"/>
    <w:basedOn w:val="a3"/>
    <w:next w:val="a3"/>
    <w:autoRedefine/>
    <w:uiPriority w:val="39"/>
    <w:unhideWhenUsed/>
    <w:rsid w:val="00C729A4"/>
    <w:pPr>
      <w:spacing w:after="100"/>
      <w:ind w:left="1100"/>
    </w:pPr>
    <w:rPr>
      <w:rFonts w:ascii="Calibri" w:eastAsia="Times New Roman" w:hAnsi="Calibri"/>
      <w:sz w:val="22"/>
      <w:lang w:eastAsia="ru-RU"/>
    </w:rPr>
  </w:style>
  <w:style w:type="paragraph" w:customStyle="1" w:styleId="71">
    <w:name w:val="Оглавление 71"/>
    <w:basedOn w:val="a3"/>
    <w:next w:val="a3"/>
    <w:autoRedefine/>
    <w:uiPriority w:val="39"/>
    <w:unhideWhenUsed/>
    <w:rsid w:val="00C729A4"/>
    <w:pPr>
      <w:spacing w:after="100"/>
      <w:ind w:left="1320"/>
    </w:pPr>
    <w:rPr>
      <w:rFonts w:ascii="Calibri" w:eastAsia="Times New Roman" w:hAnsi="Calibri"/>
      <w:sz w:val="22"/>
      <w:lang w:eastAsia="ru-RU"/>
    </w:rPr>
  </w:style>
  <w:style w:type="paragraph" w:customStyle="1" w:styleId="81">
    <w:name w:val="Оглавление 81"/>
    <w:basedOn w:val="a3"/>
    <w:next w:val="a3"/>
    <w:autoRedefine/>
    <w:uiPriority w:val="39"/>
    <w:unhideWhenUsed/>
    <w:rsid w:val="00C729A4"/>
    <w:pPr>
      <w:spacing w:after="100"/>
      <w:ind w:left="1540"/>
    </w:pPr>
    <w:rPr>
      <w:rFonts w:ascii="Calibri" w:eastAsia="Times New Roman" w:hAnsi="Calibri"/>
      <w:sz w:val="22"/>
      <w:lang w:eastAsia="ru-RU"/>
    </w:rPr>
  </w:style>
  <w:style w:type="paragraph" w:customStyle="1" w:styleId="91">
    <w:name w:val="Оглавление 91"/>
    <w:basedOn w:val="a3"/>
    <w:next w:val="a3"/>
    <w:autoRedefine/>
    <w:uiPriority w:val="39"/>
    <w:unhideWhenUsed/>
    <w:rsid w:val="00C729A4"/>
    <w:pPr>
      <w:spacing w:after="100"/>
      <w:ind w:left="1760"/>
    </w:pPr>
    <w:rPr>
      <w:rFonts w:ascii="Calibri" w:eastAsia="Times New Roman" w:hAnsi="Calibri"/>
      <w:sz w:val="22"/>
      <w:lang w:eastAsia="ru-RU"/>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Cs w:val="24"/>
      <w:lang w:eastAsia="ru-RU"/>
    </w:r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styleId="afff8">
    <w:name w:val="footnote text"/>
    <w:basedOn w:val="a3"/>
    <w:link w:val="afff9"/>
    <w:uiPriority w:val="99"/>
    <w:unhideWhenUsed/>
    <w:rsid w:val="00C729A4"/>
    <w:rPr>
      <w:rFonts w:eastAsia="Times New Roman"/>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eastAsia="Times New Roman"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eastAsia="Times New Roman" w:hAnsi="Calibri"/>
      <w:sz w:val="22"/>
      <w:lang w:eastAsia="ru-RU"/>
    </w:rPr>
  </w:style>
  <w:style w:type="paragraph" w:styleId="52">
    <w:name w:val="toc 5"/>
    <w:basedOn w:val="a3"/>
    <w:next w:val="a3"/>
    <w:autoRedefine/>
    <w:uiPriority w:val="39"/>
    <w:unhideWhenUsed/>
    <w:qFormat/>
    <w:rsid w:val="00C729A4"/>
    <w:pPr>
      <w:spacing w:after="100"/>
      <w:ind w:left="880"/>
    </w:pPr>
    <w:rPr>
      <w:rFonts w:ascii="Calibri" w:eastAsia="Times New Roman" w:hAnsi="Calibri"/>
      <w:sz w:val="22"/>
      <w:lang w:eastAsia="ru-RU"/>
    </w:rPr>
  </w:style>
  <w:style w:type="paragraph" w:styleId="62">
    <w:name w:val="toc 6"/>
    <w:basedOn w:val="a3"/>
    <w:next w:val="a3"/>
    <w:autoRedefine/>
    <w:uiPriority w:val="39"/>
    <w:unhideWhenUsed/>
    <w:rsid w:val="00C729A4"/>
    <w:pPr>
      <w:spacing w:after="100"/>
      <w:ind w:left="1100"/>
    </w:pPr>
    <w:rPr>
      <w:rFonts w:ascii="Calibri" w:eastAsia="Times New Roman" w:hAnsi="Calibri"/>
      <w:sz w:val="22"/>
      <w:lang w:eastAsia="ru-RU"/>
    </w:rPr>
  </w:style>
  <w:style w:type="paragraph" w:styleId="72">
    <w:name w:val="toc 7"/>
    <w:basedOn w:val="a3"/>
    <w:next w:val="a3"/>
    <w:autoRedefine/>
    <w:uiPriority w:val="39"/>
    <w:unhideWhenUsed/>
    <w:rsid w:val="00C729A4"/>
    <w:pPr>
      <w:spacing w:after="100"/>
      <w:ind w:left="1320"/>
    </w:pPr>
    <w:rPr>
      <w:rFonts w:ascii="Calibri" w:eastAsia="Times New Roman" w:hAnsi="Calibri"/>
      <w:sz w:val="22"/>
      <w:lang w:eastAsia="ru-RU"/>
    </w:rPr>
  </w:style>
  <w:style w:type="paragraph" w:styleId="82">
    <w:name w:val="toc 8"/>
    <w:basedOn w:val="a3"/>
    <w:next w:val="a3"/>
    <w:autoRedefine/>
    <w:uiPriority w:val="39"/>
    <w:unhideWhenUsed/>
    <w:rsid w:val="00C729A4"/>
    <w:pPr>
      <w:spacing w:after="100"/>
      <w:ind w:left="1540"/>
    </w:pPr>
    <w:rPr>
      <w:rFonts w:ascii="Calibri" w:eastAsia="Times New Roman" w:hAnsi="Calibri"/>
      <w:sz w:val="22"/>
      <w:lang w:eastAsia="ru-RU"/>
    </w:rPr>
  </w:style>
  <w:style w:type="paragraph" w:styleId="92">
    <w:name w:val="toc 9"/>
    <w:basedOn w:val="a3"/>
    <w:next w:val="a3"/>
    <w:autoRedefine/>
    <w:uiPriority w:val="39"/>
    <w:unhideWhenUsed/>
    <w:rsid w:val="00C729A4"/>
    <w:pPr>
      <w:spacing w:after="100"/>
      <w:ind w:left="1760"/>
    </w:pPr>
    <w:rPr>
      <w:rFonts w:ascii="Calibri" w:eastAsia="Times New Roman" w:hAnsi="Calibri"/>
      <w:sz w:val="22"/>
      <w:lang w:eastAsia="ru-RU"/>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rFonts w:eastAsia="Times New Roman"/>
      <w:sz w:val="26"/>
      <w:szCs w:val="24"/>
      <w:lang w:eastAsia="ar-SA"/>
    </w:rPr>
  </w:style>
  <w:style w:type="paragraph" w:customStyle="1" w:styleId="1f3">
    <w:name w:val="заголовок 1"/>
    <w:basedOn w:val="a3"/>
    <w:next w:val="a3"/>
    <w:rsid w:val="00C729A4"/>
    <w:pPr>
      <w:keepNext/>
      <w:suppressAutoHyphens/>
    </w:pPr>
    <w:rPr>
      <w:rFonts w:eastAsia="Times New Roman"/>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font7">
    <w:name w:val="font7"/>
    <w:basedOn w:val="a3"/>
    <w:rsid w:val="00C729A4"/>
    <w:pPr>
      <w:spacing w:before="100" w:beforeAutospacing="1" w:after="100" w:afterAutospacing="1"/>
    </w:pPr>
    <w:rPr>
      <w:rFonts w:eastAsia="Times New Roman"/>
      <w:sz w:val="16"/>
      <w:szCs w:val="16"/>
      <w:lang w:eastAsia="ru-RU"/>
    </w:rPr>
  </w:style>
  <w:style w:type="paragraph" w:customStyle="1" w:styleId="font8">
    <w:name w:val="font8"/>
    <w:basedOn w:val="a3"/>
    <w:rsid w:val="00C729A4"/>
    <w:pPr>
      <w:spacing w:before="100" w:beforeAutospacing="1" w:after="100" w:afterAutospacing="1"/>
    </w:pPr>
    <w:rPr>
      <w:rFonts w:eastAsia="Times New Roman"/>
      <w:sz w:val="16"/>
      <w:szCs w:val="16"/>
      <w:lang w:eastAsia="ru-RU"/>
    </w:rPr>
  </w:style>
  <w:style w:type="paragraph" w:customStyle="1" w:styleId="font9">
    <w:name w:val="font9"/>
    <w:basedOn w:val="a3"/>
    <w:rsid w:val="00C729A4"/>
    <w:pPr>
      <w:spacing w:before="100" w:beforeAutospacing="1" w:after="100" w:afterAutospacing="1"/>
    </w:pPr>
    <w:rPr>
      <w:rFonts w:ascii="Arial" w:eastAsia="Times New Roman" w:hAnsi="Arial" w:cs="Arial"/>
      <w:b/>
      <w:bCs/>
      <w:sz w:val="20"/>
      <w:szCs w:val="20"/>
      <w:lang w:eastAsia="ru-RU"/>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ru-RU"/>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Cs w:val="24"/>
      <w:lang w:eastAsia="ru-RU"/>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rFonts w:eastAsia="Times New Roman"/>
      <w:b/>
      <w:bCs/>
      <w:color w:val="000000"/>
      <w:szCs w:val="24"/>
      <w:lang w:eastAsia="ru-RU"/>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Cs w:val="24"/>
      <w:lang w:eastAsia="ru-RU"/>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rPr>
      <w:rFonts w:eastAsia="Times New Roman"/>
      <w:szCs w:val="24"/>
      <w:lang w:eastAsia="ru-RU"/>
    </w:rPr>
  </w:style>
  <w:style w:type="paragraph" w:customStyle="1" w:styleId="xl130">
    <w:name w:val="xl130"/>
    <w:basedOn w:val="a3"/>
    <w:rsid w:val="00C729A4"/>
    <w:pPr>
      <w:spacing w:before="100" w:beforeAutospacing="1" w:after="100" w:afterAutospacing="1"/>
      <w:jc w:val="center"/>
    </w:pPr>
    <w:rPr>
      <w:rFonts w:eastAsia="Times New Roman"/>
      <w:szCs w:val="24"/>
      <w:lang w:eastAsia="ru-RU"/>
    </w:rPr>
  </w:style>
  <w:style w:type="paragraph" w:customStyle="1" w:styleId="xl131">
    <w:name w:val="xl131"/>
    <w:basedOn w:val="a3"/>
    <w:rsid w:val="00C729A4"/>
    <w:pPr>
      <w:spacing w:before="100" w:beforeAutospacing="1" w:after="100" w:afterAutospacing="1"/>
    </w:pPr>
    <w:rPr>
      <w:rFonts w:eastAsia="Times New Roman"/>
      <w:szCs w:val="24"/>
      <w:lang w:eastAsia="ru-RU"/>
    </w:r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u w:val="single"/>
      <w:lang w:eastAsia="ru-RU"/>
    </w:rPr>
  </w:style>
  <w:style w:type="paragraph" w:customStyle="1" w:styleId="xl137">
    <w:name w:val="xl137"/>
    <w:basedOn w:val="a3"/>
    <w:rsid w:val="00C729A4"/>
    <w:pPr>
      <w:pBdr>
        <w:right w:val="single" w:sz="8" w:space="0" w:color="auto"/>
      </w:pBdr>
      <w:spacing w:before="100" w:beforeAutospacing="1" w:after="100" w:afterAutospacing="1"/>
    </w:pPr>
    <w:rPr>
      <w:rFonts w:eastAsia="Times New Roman"/>
      <w:szCs w:val="24"/>
      <w:lang w:eastAsia="ru-RU"/>
    </w:r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rPr>
      <w:rFonts w:eastAsia="Times New Roman"/>
      <w:szCs w:val="24"/>
      <w:lang w:eastAsia="ru-RU"/>
    </w:r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szCs w:val="24"/>
      <w:lang w:eastAsia="ru-RU"/>
    </w:r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rPr>
      <w:rFonts w:eastAsia="Times New Roman"/>
      <w:szCs w:val="24"/>
      <w:lang w:eastAsia="ru-RU"/>
    </w:r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52">
    <w:name w:val="xl152"/>
    <w:basedOn w:val="a3"/>
    <w:rsid w:val="00C729A4"/>
    <w:pPr>
      <w:shd w:val="clear" w:color="000000" w:fill="FFFF99"/>
      <w:spacing w:before="100" w:beforeAutospacing="1" w:after="100" w:afterAutospacing="1"/>
    </w:pPr>
    <w:rPr>
      <w:rFonts w:eastAsia="Times New Roman"/>
      <w:szCs w:val="24"/>
      <w:lang w:eastAsia="ru-RU"/>
    </w:r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eastAsia="Times New Roman"/>
      <w:szCs w:val="24"/>
      <w:lang w:eastAsia="ru-RU"/>
    </w:r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eastAsia="Times New Roman"/>
      <w:szCs w:val="24"/>
      <w:lang w:eastAsia="ru-RU"/>
    </w:r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eastAsia="Times New Roman"/>
      <w:szCs w:val="24"/>
      <w:lang w:eastAsia="ru-RU"/>
    </w:r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eastAsia="Times New Roman"/>
      <w:szCs w:val="24"/>
      <w:lang w:eastAsia="ru-RU"/>
    </w:r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eastAsia="Times New Roman"/>
      <w:color w:val="000000"/>
      <w:szCs w:val="24"/>
      <w:lang w:eastAsia="ru-RU"/>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olor w:val="000000"/>
      <w:szCs w:val="24"/>
      <w:lang w:eastAsia="ru-RU"/>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eastAsia="ru-RU"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rFonts w:eastAsia="Times New Roman"/>
      <w:spacing w:val="-5"/>
      <w:sz w:val="28"/>
      <w:lang w:eastAsia="ru-RU"/>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53">
    <w:name w:val="Абзац списка5"/>
    <w:basedOn w:val="a3"/>
    <w:rsid w:val="00C729A4"/>
    <w:pPr>
      <w:widowControl w:val="0"/>
      <w:adjustRightInd w:val="0"/>
      <w:spacing w:before="120" w:after="120"/>
    </w:pPr>
    <w:rPr>
      <w:rFonts w:eastAsia="Times New Roman"/>
      <w:spacing w:val="-5"/>
      <w:sz w:val="28"/>
      <w:lang w:eastAsia="ru-RU"/>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sz w:val="20"/>
      <w:szCs w:val="20"/>
      <w:lang w:eastAsia="ru-RU"/>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0"/>
      <w:szCs w:val="20"/>
      <w:lang w:eastAsia="ru-RU"/>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eastAsia="Times New Roman" w:hAnsi="Arial" w:cs="Arial"/>
      <w:sz w:val="20"/>
      <w:szCs w:val="20"/>
      <w:lang w:eastAsia="ru-RU"/>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eastAsia="Times New Roman" w:hAnsi="Arial" w:cs="Arial"/>
      <w:sz w:val="20"/>
      <w:szCs w:val="20"/>
      <w:lang w:eastAsia="ru-RU"/>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lang w:eastAsia="ru-RU"/>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5"/>
    <w:next w:val="af6"/>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link w:val="ListParagraph10"/>
    <w:qFormat/>
    <w:rsid w:val="00C729A4"/>
    <w:pPr>
      <w:widowControl w:val="0"/>
    </w:pPr>
    <w:rPr>
      <w:rFonts w:ascii="Calibri" w:eastAsia="Times New Roman" w:hAnsi="Calibri"/>
      <w:sz w:val="22"/>
      <w:lang w:val="en-US" w:eastAsia="ru-RU"/>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5"/>
    <w:next w:val="af6"/>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114">
    <w:name w:val="Абзац списка11"/>
    <w:basedOn w:val="a3"/>
    <w:rsid w:val="00C729A4"/>
    <w:pPr>
      <w:widowControl w:val="0"/>
      <w:adjustRightInd w:val="0"/>
      <w:spacing w:before="120" w:after="120"/>
    </w:pPr>
    <w:rPr>
      <w:rFonts w:eastAsia="Times New Roman"/>
      <w:spacing w:val="-5"/>
      <w:sz w:val="28"/>
      <w:lang w:eastAsia="ru-RU"/>
    </w:rPr>
  </w:style>
  <w:style w:type="paragraph" w:customStyle="1" w:styleId="6b">
    <w:name w:val="Абзац списка6"/>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85">
    <w:name w:val="Абзац списка8"/>
    <w:basedOn w:val="a3"/>
    <w:rsid w:val="00C729A4"/>
    <w:pPr>
      <w:widowControl w:val="0"/>
      <w:adjustRightInd w:val="0"/>
      <w:spacing w:before="120" w:after="120"/>
      <w:textAlignment w:val="baseline"/>
    </w:pPr>
    <w:rPr>
      <w:rFonts w:eastAsia="Times New Roman"/>
      <w:spacing w:val="-5"/>
      <w:sz w:val="28"/>
      <w:lang w:eastAsia="ru-RU"/>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Cs w:val="24"/>
      <w:lang w:eastAsia="ru-RU"/>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b/>
      <w:bCs/>
      <w:szCs w:val="24"/>
      <w:lang w:eastAsia="ru-RU"/>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rPr>
      <w:rFonts w:eastAsia="Times New Roman"/>
      <w:szCs w:val="24"/>
      <w:lang w:eastAsia="ru-RU"/>
    </w:r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szCs w:val="24"/>
      <w:lang w:eastAsia="ru-RU"/>
    </w:r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szCs w:val="24"/>
      <w:lang w:eastAsia="ru-RU"/>
    </w:r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Times New Roman"/>
      <w:b/>
      <w:bCs/>
      <w:szCs w:val="24"/>
      <w:lang w:eastAsia="ru-RU"/>
    </w:rPr>
  </w:style>
  <w:style w:type="paragraph" w:customStyle="1" w:styleId="xl174">
    <w:name w:val="xl174"/>
    <w:basedOn w:val="a3"/>
    <w:rsid w:val="00C729A4"/>
    <w:pPr>
      <w:shd w:val="clear" w:color="000000" w:fill="D7E4BC"/>
      <w:spacing w:before="100" w:beforeAutospacing="1" w:after="100" w:afterAutospacing="1"/>
    </w:pPr>
    <w:rPr>
      <w:rFonts w:eastAsia="Times New Roman"/>
      <w:szCs w:val="24"/>
      <w:lang w:eastAsia="ru-RU"/>
    </w:r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color w:val="969696"/>
      <w:szCs w:val="24"/>
      <w:lang w:eastAsia="ru-RU"/>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szCs w:val="24"/>
      <w:lang w:eastAsia="ru-RU"/>
    </w:r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eastAsia="Times New Roman"/>
      <w:b/>
      <w:bCs/>
      <w:szCs w:val="24"/>
      <w:lang w:eastAsia="ru-RU"/>
    </w:rPr>
  </w:style>
  <w:style w:type="paragraph" w:customStyle="1" w:styleId="xl187">
    <w:name w:val="xl187"/>
    <w:basedOn w:val="a3"/>
    <w:rsid w:val="00C729A4"/>
    <w:pPr>
      <w:shd w:val="clear" w:color="000000" w:fill="E6B9B8"/>
      <w:spacing w:before="100" w:beforeAutospacing="1" w:after="100" w:afterAutospacing="1"/>
    </w:pPr>
    <w:rPr>
      <w:rFonts w:eastAsia="Times New Roman"/>
      <w:szCs w:val="24"/>
      <w:lang w:eastAsia="ru-RU"/>
    </w:rPr>
  </w:style>
  <w:style w:type="paragraph" w:customStyle="1" w:styleId="xl188">
    <w:name w:val="xl188"/>
    <w:basedOn w:val="a3"/>
    <w:rsid w:val="00C729A4"/>
    <w:pPr>
      <w:shd w:val="clear" w:color="000000" w:fill="808080"/>
      <w:spacing w:before="100" w:beforeAutospacing="1" w:after="100" w:afterAutospacing="1"/>
    </w:pPr>
    <w:rPr>
      <w:rFonts w:eastAsia="Times New Roman"/>
      <w:szCs w:val="24"/>
      <w:lang w:eastAsia="ru-RU"/>
    </w:r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eastAsia="Times New Roman" w:hAnsi="Segoe UI" w:cs="Segoe UI"/>
      <w:b/>
      <w:bCs/>
      <w:szCs w:val="24"/>
      <w:lang w:eastAsia="ru-RU"/>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color w:val="969696"/>
      <w:szCs w:val="24"/>
      <w:lang w:eastAsia="ru-RU"/>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szCs w:val="24"/>
      <w:lang w:eastAsia="ru-RU"/>
    </w:r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eastAsia="Times New Roman"/>
      <w:b/>
      <w:bCs/>
      <w:szCs w:val="24"/>
      <w:lang w:eastAsia="ru-RU"/>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szCs w:val="24"/>
      <w:lang w:eastAsia="ru-RU"/>
    </w:r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rPr>
      <w:rFonts w:eastAsia="Times New Roman"/>
      <w:szCs w:val="24"/>
      <w:lang w:eastAsia="ru-RU"/>
    </w:r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rFonts w:eastAsia="Times New Roman"/>
      <w:b/>
      <w:bCs/>
      <w:szCs w:val="24"/>
      <w:lang w:eastAsia="ru-RU"/>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rFonts w:eastAsia="Times New Roman"/>
      <w:b/>
      <w:bCs/>
      <w:szCs w:val="24"/>
      <w:lang w:eastAsia="ru-RU"/>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eastAsia="Times New Roman"/>
      <w:szCs w:val="24"/>
      <w:lang w:eastAsia="ru-RU"/>
    </w:r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eastAsia="Times New Roman"/>
      <w:szCs w:val="24"/>
      <w:lang w:eastAsia="ru-RU"/>
    </w:rPr>
  </w:style>
  <w:style w:type="paragraph" w:customStyle="1" w:styleId="xl215">
    <w:name w:val="xl215"/>
    <w:basedOn w:val="a3"/>
    <w:rsid w:val="00C729A4"/>
    <w:pPr>
      <w:shd w:val="clear" w:color="000000" w:fill="EAF1DD"/>
      <w:spacing w:before="100" w:beforeAutospacing="1" w:after="100" w:afterAutospacing="1"/>
    </w:pPr>
    <w:rPr>
      <w:rFonts w:eastAsia="Times New Roman"/>
      <w:szCs w:val="24"/>
      <w:lang w:eastAsia="ru-RU"/>
    </w:r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Cs w:val="24"/>
      <w:lang w:eastAsia="ru-RU"/>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table" w:customStyle="1" w:styleId="301">
    <w:name w:val="Сетка таблицы30"/>
    <w:basedOn w:val="a5"/>
    <w:next w:val="af6"/>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3"/>
    <w:next w:val="a3"/>
    <w:rsid w:val="00C729A4"/>
    <w:pPr>
      <w:suppressAutoHyphens/>
      <w:spacing w:after="200"/>
    </w:pPr>
    <w:rPr>
      <w:rFonts w:eastAsia="Times New Roman"/>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rPr>
      <w:rFonts w:eastAsia="Times New Roman"/>
      <w:szCs w:val="24"/>
      <w:lang w:eastAsia="ru-RU"/>
    </w:rPr>
  </w:style>
  <w:style w:type="paragraph" w:customStyle="1" w:styleId="affff6">
    <w:name w:val="АТаблицы"/>
    <w:basedOn w:val="aff8"/>
    <w:link w:val="affff7"/>
    <w:qFormat/>
    <w:rsid w:val="00C729A4"/>
    <w:pPr>
      <w:keepNext/>
      <w:spacing w:before="240"/>
      <w:ind w:firstLine="567"/>
      <w:jc w:val="left"/>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rFonts w:eastAsia="Times New Roman"/>
      <w:sz w:val="28"/>
      <w:szCs w:val="28"/>
      <w:lang w:eastAsia="ru-RU"/>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rFonts w:eastAsia="Times New Roman"/>
      <w:b/>
      <w:bCs/>
      <w:color w:val="000000"/>
      <w:sz w:val="16"/>
      <w:szCs w:val="16"/>
      <w:lang w:eastAsia="ru-RU"/>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hAnsi="Times New Roman"/>
      <w:color w:val="000000"/>
      <w:sz w:val="28"/>
      <w:lang w:eastAsia="en-US"/>
    </w:rPr>
  </w:style>
  <w:style w:type="paragraph" w:styleId="a">
    <w:name w:val="List Bullet"/>
    <w:basedOn w:val="a3"/>
    <w:link w:val="affffc"/>
    <w:unhideWhenUsed/>
    <w:qFormat/>
    <w:rsid w:val="00C729A4"/>
    <w:pPr>
      <w:numPr>
        <w:numId w:val="4"/>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5"/>
      </w:numPr>
      <w:suppressAutoHyphens/>
      <w:spacing w:line="280" w:lineRule="exact"/>
    </w:pPr>
    <w:rPr>
      <w:rFonts w:ascii="Arial" w:eastAsia="Times New Roman" w:hAnsi="Arial"/>
      <w:sz w:val="28"/>
      <w:szCs w:val="28"/>
    </w:rPr>
  </w:style>
  <w:style w:type="paragraph" w:styleId="20">
    <w:name w:val="List Bullet 2"/>
    <w:basedOn w:val="a3"/>
    <w:uiPriority w:val="99"/>
    <w:unhideWhenUsed/>
    <w:qFormat/>
    <w:rsid w:val="00C729A4"/>
    <w:pPr>
      <w:numPr>
        <w:numId w:val="6"/>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7"/>
      </w:numPr>
      <w:ind w:left="0" w:firstLine="720"/>
      <w:contextualSpacing/>
    </w:pPr>
    <w:rPr>
      <w:color w:val="000000"/>
      <w:sz w:val="28"/>
      <w:szCs w:val="28"/>
    </w:rPr>
  </w:style>
  <w:style w:type="paragraph" w:styleId="4">
    <w:name w:val="List Bullet 4"/>
    <w:basedOn w:val="a3"/>
    <w:uiPriority w:val="36"/>
    <w:unhideWhenUsed/>
    <w:qFormat/>
    <w:rsid w:val="00C729A4"/>
    <w:pPr>
      <w:numPr>
        <w:numId w:val="8"/>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9"/>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10"/>
      </w:numPr>
      <w:spacing w:line="360" w:lineRule="auto"/>
      <w:contextualSpacing/>
    </w:pPr>
    <w:rPr>
      <w:rFonts w:ascii="Arial" w:eastAsia="Times New Roman"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rFonts w:eastAsia="Times New Roman"/>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eastAsia="Times New Roman"/>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6"/>
    <w:semiHidden/>
    <w:unhideWhenUsed/>
    <w:rsid w:val="00C729A4"/>
    <w:pPr>
      <w:numPr>
        <w:numId w:val="11"/>
      </w:numPr>
    </w:pPr>
  </w:style>
  <w:style w:type="table" w:customStyle="1" w:styleId="321">
    <w:name w:val="Сетка таблицы32"/>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5"/>
    <w:next w:val="af6"/>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5"/>
    <w:next w:val="af6"/>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rPr>
      <w:rFonts w:eastAsia="Times New Roman"/>
      <w:szCs w:val="24"/>
      <w:lang w:eastAsia="ru-RU"/>
    </w:rPr>
  </w:style>
  <w:style w:type="paragraph" w:customStyle="1" w:styleId="Style2">
    <w:name w:val="Style2"/>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rPr>
      <w:rFonts w:eastAsia="Times New Roman"/>
      <w:szCs w:val="24"/>
      <w:lang w:eastAsia="ru-RU"/>
    </w:r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rPr>
      <w:rFonts w:eastAsia="Times New Roman"/>
      <w:szCs w:val="24"/>
      <w:lang w:eastAsia="ru-RU"/>
    </w:rPr>
  </w:style>
  <w:style w:type="paragraph" w:customStyle="1" w:styleId="Style3">
    <w:name w:val="Style3"/>
    <w:basedOn w:val="a3"/>
    <w:uiPriority w:val="99"/>
    <w:rsid w:val="00C729A4"/>
    <w:pPr>
      <w:widowControl w:val="0"/>
      <w:autoSpaceDE w:val="0"/>
      <w:autoSpaceDN w:val="0"/>
      <w:adjustRightInd w:val="0"/>
    </w:pPr>
    <w:rPr>
      <w:rFonts w:eastAsia="Times New Roman"/>
      <w:szCs w:val="24"/>
      <w:lang w:eastAsia="ru-RU"/>
    </w:r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rPr>
      <w:rFonts w:eastAsia="Times New Roman"/>
      <w:szCs w:val="24"/>
      <w:lang w:eastAsia="ru-RU"/>
    </w:r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rPr>
      <w:rFonts w:eastAsia="Times New Roman"/>
      <w:szCs w:val="24"/>
      <w:lang w:eastAsia="ru-RU"/>
    </w:rPr>
  </w:style>
  <w:style w:type="paragraph" w:customStyle="1" w:styleId="Style5">
    <w:name w:val="Style5"/>
    <w:basedOn w:val="a3"/>
    <w:rsid w:val="00C729A4"/>
    <w:pPr>
      <w:widowControl w:val="0"/>
      <w:autoSpaceDE w:val="0"/>
      <w:autoSpaceDN w:val="0"/>
      <w:adjustRightInd w:val="0"/>
      <w:ind w:firstLine="709"/>
    </w:pPr>
    <w:rPr>
      <w:rFonts w:eastAsia="Times New Roman"/>
      <w:szCs w:val="24"/>
      <w:lang w:eastAsia="ru-RU"/>
    </w:rPr>
  </w:style>
  <w:style w:type="paragraph" w:customStyle="1" w:styleId="Style6">
    <w:name w:val="Style6"/>
    <w:basedOn w:val="a3"/>
    <w:rsid w:val="00C729A4"/>
    <w:pPr>
      <w:widowControl w:val="0"/>
      <w:autoSpaceDE w:val="0"/>
      <w:autoSpaceDN w:val="0"/>
      <w:adjustRightInd w:val="0"/>
      <w:ind w:firstLine="709"/>
    </w:pPr>
    <w:rPr>
      <w:rFonts w:eastAsia="Times New Roman"/>
      <w:szCs w:val="24"/>
      <w:lang w:eastAsia="ru-RU"/>
    </w:rPr>
  </w:style>
  <w:style w:type="paragraph" w:customStyle="1" w:styleId="Style7">
    <w:name w:val="Style7"/>
    <w:basedOn w:val="a3"/>
    <w:uiPriority w:val="99"/>
    <w:rsid w:val="00C729A4"/>
    <w:pPr>
      <w:widowControl w:val="0"/>
      <w:autoSpaceDE w:val="0"/>
      <w:autoSpaceDN w:val="0"/>
      <w:adjustRightInd w:val="0"/>
      <w:spacing w:line="154" w:lineRule="exact"/>
      <w:ind w:firstLine="709"/>
    </w:pPr>
    <w:rPr>
      <w:rFonts w:eastAsia="Times New Roman"/>
      <w:szCs w:val="24"/>
      <w:lang w:eastAsia="ru-RU"/>
    </w:rPr>
  </w:style>
  <w:style w:type="paragraph" w:customStyle="1" w:styleId="Style8">
    <w:name w:val="Style8"/>
    <w:basedOn w:val="a3"/>
    <w:uiPriority w:val="99"/>
    <w:rsid w:val="00C729A4"/>
    <w:pPr>
      <w:widowControl w:val="0"/>
      <w:autoSpaceDE w:val="0"/>
      <w:autoSpaceDN w:val="0"/>
      <w:adjustRightInd w:val="0"/>
      <w:spacing w:line="204" w:lineRule="exact"/>
      <w:ind w:firstLine="166"/>
    </w:pPr>
    <w:rPr>
      <w:rFonts w:eastAsia="Times New Roman"/>
      <w:szCs w:val="24"/>
      <w:lang w:eastAsia="ru-RU"/>
    </w:rPr>
  </w:style>
  <w:style w:type="paragraph" w:customStyle="1" w:styleId="Style9">
    <w:name w:val="Style9"/>
    <w:basedOn w:val="a3"/>
    <w:uiPriority w:val="99"/>
    <w:rsid w:val="00C729A4"/>
    <w:pPr>
      <w:widowControl w:val="0"/>
      <w:autoSpaceDE w:val="0"/>
      <w:autoSpaceDN w:val="0"/>
      <w:adjustRightInd w:val="0"/>
      <w:spacing w:line="197" w:lineRule="exact"/>
      <w:ind w:firstLine="709"/>
    </w:pPr>
    <w:rPr>
      <w:rFonts w:eastAsia="Times New Roman"/>
      <w:szCs w:val="24"/>
      <w:lang w:eastAsia="ru-RU"/>
    </w:r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rPr>
      <w:rFonts w:eastAsia="Times New Roman"/>
      <w:szCs w:val="24"/>
      <w:lang w:eastAsia="ru-RU"/>
    </w:r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rPr>
      <w:rFonts w:eastAsia="Times New Roman"/>
      <w:szCs w:val="24"/>
      <w:lang w:eastAsia="ru-RU"/>
    </w:r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rPr>
      <w:rFonts w:eastAsia="Times New Roman"/>
      <w:szCs w:val="24"/>
      <w:lang w:eastAsia="ru-RU"/>
    </w:r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rPr>
      <w:rFonts w:eastAsia="Times New Roman"/>
      <w:szCs w:val="24"/>
      <w:lang w:eastAsia="ru-RU"/>
    </w:r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rPr>
      <w:rFonts w:eastAsia="Times New Roman"/>
      <w:szCs w:val="24"/>
      <w:lang w:eastAsia="ru-RU"/>
    </w:r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3">
    <w:name w:val="Style4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1">
    <w:name w:val="Style6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2">
    <w:name w:val="Style6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3">
    <w:name w:val="Style6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rPr>
      <w:rFonts w:eastAsia="Times New Roman"/>
      <w:szCs w:val="24"/>
      <w:lang w:eastAsia="ru-RU"/>
    </w:rPr>
  </w:style>
  <w:style w:type="paragraph" w:customStyle="1" w:styleId="Style67">
    <w:name w:val="Style6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6">
    <w:name w:val="Style7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rPr>
      <w:rFonts w:eastAsia="Times New Roman"/>
      <w:szCs w:val="24"/>
      <w:lang w:eastAsia="ru-RU"/>
    </w:rPr>
  </w:style>
  <w:style w:type="paragraph" w:customStyle="1" w:styleId="Style84">
    <w:name w:val="Style8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6">
    <w:name w:val="Style8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2">
    <w:name w:val="Style8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rPr>
      <w:rFonts w:eastAsia="Times New Roman"/>
      <w:szCs w:val="24"/>
      <w:lang w:eastAsia="ru-RU"/>
    </w:rPr>
  </w:style>
  <w:style w:type="paragraph" w:customStyle="1" w:styleId="Style17">
    <w:name w:val="Style17"/>
    <w:basedOn w:val="a3"/>
    <w:uiPriority w:val="99"/>
    <w:rsid w:val="00C729A4"/>
    <w:pPr>
      <w:widowControl w:val="0"/>
      <w:autoSpaceDE w:val="0"/>
      <w:autoSpaceDN w:val="0"/>
      <w:adjustRightInd w:val="0"/>
      <w:ind w:firstLine="709"/>
      <w:jc w:val="center"/>
    </w:pPr>
    <w:rPr>
      <w:rFonts w:eastAsia="Times New Roman"/>
      <w:szCs w:val="24"/>
      <w:lang w:eastAsia="ru-RU"/>
    </w:r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rPr>
      <w:rFonts w:eastAsia="Times New Roman"/>
      <w:szCs w:val="24"/>
      <w:lang w:eastAsia="ru-RU"/>
    </w:rPr>
  </w:style>
  <w:style w:type="paragraph" w:customStyle="1" w:styleId="Style28">
    <w:name w:val="Style2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rPr>
      <w:rFonts w:eastAsia="Times New Roman"/>
      <w:szCs w:val="24"/>
      <w:lang w:eastAsia="ru-RU"/>
    </w:r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rPr>
      <w:rFonts w:eastAsia="Times New Roman"/>
      <w:szCs w:val="24"/>
      <w:lang w:eastAsia="ru-RU"/>
    </w:rPr>
  </w:style>
  <w:style w:type="paragraph" w:customStyle="1" w:styleId="Style103">
    <w:name w:val="Style103"/>
    <w:basedOn w:val="a3"/>
    <w:uiPriority w:val="99"/>
    <w:rsid w:val="00C729A4"/>
    <w:pPr>
      <w:widowControl w:val="0"/>
      <w:autoSpaceDE w:val="0"/>
      <w:autoSpaceDN w:val="0"/>
      <w:adjustRightInd w:val="0"/>
      <w:spacing w:line="206" w:lineRule="exact"/>
      <w:ind w:hanging="204"/>
    </w:pPr>
    <w:rPr>
      <w:rFonts w:eastAsia="Times New Roman"/>
      <w:szCs w:val="24"/>
      <w:lang w:eastAsia="ru-RU"/>
    </w:r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rPr>
      <w:rFonts w:eastAsia="Times New Roman"/>
      <w:szCs w:val="24"/>
      <w:lang w:eastAsia="ru-RU"/>
    </w:rPr>
  </w:style>
  <w:style w:type="paragraph" w:customStyle="1" w:styleId="Style74">
    <w:name w:val="Style7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rPr>
      <w:rFonts w:eastAsia="Times New Roman"/>
      <w:szCs w:val="24"/>
      <w:lang w:eastAsia="ru-RU"/>
    </w:rPr>
  </w:style>
  <w:style w:type="paragraph" w:customStyle="1" w:styleId="Style59">
    <w:name w:val="Style5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6">
    <w:name w:val="Style5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0">
    <w:name w:val="Style4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2">
    <w:name w:val="Style7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rPr>
      <w:rFonts w:eastAsia="Times New Roman"/>
      <w:szCs w:val="24"/>
      <w:lang w:eastAsia="ru-RU"/>
    </w:rPr>
  </w:style>
  <w:style w:type="paragraph" w:customStyle="1" w:styleId="Style16">
    <w:name w:val="Style16"/>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0">
    <w:name w:val="Style30"/>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2">
    <w:name w:val="Style2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27">
    <w:name w:val="Style2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rPr>
      <w:rFonts w:eastAsia="Times New Roman"/>
      <w:szCs w:val="24"/>
      <w:lang w:eastAsia="ru-RU"/>
    </w:rPr>
  </w:style>
  <w:style w:type="paragraph" w:customStyle="1" w:styleId="Style73">
    <w:name w:val="Style73"/>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5">
    <w:name w:val="Style45"/>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rPr>
      <w:rFonts w:eastAsia="Times New Roman"/>
      <w:szCs w:val="24"/>
      <w:lang w:eastAsia="ru-RU"/>
    </w:rPr>
  </w:style>
  <w:style w:type="paragraph" w:customStyle="1" w:styleId="Style37">
    <w:name w:val="Style3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3">
    <w:name w:val="Style3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5">
    <w:name w:val="Style3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6">
    <w:name w:val="Style36"/>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39">
    <w:name w:val="Style3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1">
    <w:name w:val="Style4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0">
    <w:name w:val="Style5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1">
    <w:name w:val="Style51"/>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53">
    <w:name w:val="Style5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65">
    <w:name w:val="Style65"/>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0">
    <w:name w:val="Style8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3">
    <w:name w:val="Style8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0">
    <w:name w:val="Style90"/>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101">
    <w:name w:val="Style10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rPr>
      <w:rFonts w:eastAsia="Times New Roman"/>
      <w:szCs w:val="24"/>
      <w:lang w:eastAsia="ru-RU"/>
    </w:rPr>
  </w:style>
  <w:style w:type="paragraph" w:customStyle="1" w:styleId="Style34">
    <w:name w:val="Style34"/>
    <w:basedOn w:val="a3"/>
    <w:uiPriority w:val="99"/>
    <w:rsid w:val="00C729A4"/>
    <w:pPr>
      <w:widowControl w:val="0"/>
      <w:autoSpaceDE w:val="0"/>
      <w:autoSpaceDN w:val="0"/>
      <w:adjustRightInd w:val="0"/>
      <w:spacing w:line="266" w:lineRule="exact"/>
      <w:ind w:firstLine="403"/>
    </w:pPr>
    <w:rPr>
      <w:rFonts w:eastAsia="Times New Roman"/>
      <w:szCs w:val="24"/>
      <w:lang w:eastAsia="ru-RU"/>
    </w:rPr>
  </w:style>
  <w:style w:type="paragraph" w:customStyle="1" w:styleId="Style23">
    <w:name w:val="Style23"/>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91">
    <w:name w:val="Style91"/>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8">
    <w:name w:val="Style48"/>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77">
    <w:name w:val="Style7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rPr>
      <w:rFonts w:eastAsia="Times New Roman"/>
      <w:szCs w:val="24"/>
      <w:lang w:eastAsia="ru-RU"/>
    </w:rPr>
  </w:style>
  <w:style w:type="paragraph" w:customStyle="1" w:styleId="Style44">
    <w:name w:val="Style44"/>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47">
    <w:name w:val="Style47"/>
    <w:basedOn w:val="a3"/>
    <w:uiPriority w:val="99"/>
    <w:rsid w:val="00C729A4"/>
    <w:pPr>
      <w:widowControl w:val="0"/>
      <w:autoSpaceDE w:val="0"/>
      <w:autoSpaceDN w:val="0"/>
      <w:adjustRightInd w:val="0"/>
      <w:ind w:firstLine="709"/>
    </w:pPr>
    <w:rPr>
      <w:rFonts w:eastAsia="Times New Roman"/>
      <w:szCs w:val="24"/>
      <w:lang w:eastAsia="ru-RU"/>
    </w:rPr>
  </w:style>
  <w:style w:type="paragraph" w:customStyle="1" w:styleId="Style81">
    <w:name w:val="Style81"/>
    <w:basedOn w:val="a3"/>
    <w:uiPriority w:val="99"/>
    <w:rsid w:val="00C729A4"/>
    <w:pPr>
      <w:widowControl w:val="0"/>
      <w:autoSpaceDE w:val="0"/>
      <w:autoSpaceDN w:val="0"/>
      <w:adjustRightInd w:val="0"/>
      <w:spacing w:line="146" w:lineRule="exact"/>
      <w:ind w:hanging="46"/>
    </w:pPr>
    <w:rPr>
      <w:rFonts w:eastAsia="Times New Roman"/>
      <w:szCs w:val="24"/>
      <w:lang w:eastAsia="ru-RU"/>
    </w:rPr>
  </w:style>
  <w:style w:type="paragraph" w:customStyle="1" w:styleId="Style97">
    <w:name w:val="Style97"/>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rPr>
      <w:rFonts w:eastAsia="Times New Roman"/>
      <w:szCs w:val="24"/>
      <w:lang w:eastAsia="ru-RU"/>
    </w:r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eastAsia="Times New Roman" w:hAnsi="Arial" w:cs="Arial"/>
      <w:szCs w:val="24"/>
      <w:lang w:eastAsia="ru-RU"/>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eastAsia="Times New Roman" w:hAnsi="Calibri"/>
      <w:sz w:val="22"/>
      <w:lang w:eastAsia="ru-RU"/>
    </w:rPr>
  </w:style>
  <w:style w:type="paragraph" w:styleId="afffff5">
    <w:name w:val="endnote text"/>
    <w:basedOn w:val="a3"/>
    <w:link w:val="afffff6"/>
    <w:uiPriority w:val="99"/>
    <w:semiHidden/>
    <w:unhideWhenUsed/>
    <w:rsid w:val="00C729A4"/>
    <w:rPr>
      <w:rFonts w:ascii="Calibri" w:eastAsia="Times New Roman"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rFonts w:eastAsia="Times New Roman"/>
      <w:sz w:val="26"/>
      <w:szCs w:val="24"/>
      <w:lang w:eastAsia="ru-RU"/>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lang w:eastAsia="ru-RU"/>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eastAsia="Times New Roman"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rFonts w:eastAsia="Times New Roman"/>
      <w:sz w:val="28"/>
      <w:szCs w:val="28"/>
      <w:lang w:eastAsia="ru-RU"/>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rPr>
      <w:rFonts w:eastAsia="Times New Roman"/>
      <w:szCs w:val="24"/>
      <w:lang w:eastAsia="ru-RU"/>
    </w:r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rFonts w:eastAsia="Times New Roman"/>
      <w:sz w:val="26"/>
      <w:szCs w:val="26"/>
      <w:lang w:eastAsia="ru-RU"/>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rFonts w:eastAsia="Times New Roman"/>
      <w:sz w:val="28"/>
      <w:szCs w:val="24"/>
      <w:lang w:eastAsia="ru-RU"/>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rPr>
      <w:rFonts w:eastAsia="Times New Roman"/>
      <w:szCs w:val="24"/>
      <w:lang w:eastAsia="ru-RU"/>
    </w:rPr>
  </w:style>
  <w:style w:type="paragraph" w:customStyle="1" w:styleId="affffff0">
    <w:name w:val="ТИ_текст абзаца"/>
    <w:basedOn w:val="a3"/>
    <w:qFormat/>
    <w:rsid w:val="00E41FF2"/>
    <w:pPr>
      <w:tabs>
        <w:tab w:val="left" w:pos="1418"/>
      </w:tabs>
      <w:ind w:firstLine="709"/>
    </w:pPr>
    <w:rPr>
      <w:bCs/>
      <w:sz w:val="28"/>
      <w:szCs w:val="28"/>
      <w:lang w:eastAsia="ru-RU"/>
    </w:rPr>
  </w:style>
  <w:style w:type="paragraph" w:customStyle="1" w:styleId="affffff1">
    <w:name w:val="ТИ_табл_текст"/>
    <w:basedOn w:val="a3"/>
    <w:qFormat/>
    <w:rsid w:val="00CF3923"/>
    <w:pPr>
      <w:jc w:val="center"/>
    </w:pPr>
    <w:rPr>
      <w:rFonts w:ascii="Arial Narrow" w:eastAsia="Times New Roman" w:hAnsi="Arial Narrow"/>
      <w:color w:val="000000"/>
      <w:sz w:val="22"/>
    </w:rPr>
  </w:style>
  <w:style w:type="paragraph" w:customStyle="1" w:styleId="a1">
    <w:name w:val="ТИ_список маркированный"/>
    <w:basedOn w:val="affffff0"/>
    <w:qFormat/>
    <w:rsid w:val="004B32ED"/>
    <w:pPr>
      <w:numPr>
        <w:numId w:val="18"/>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rFonts w:eastAsia="Times New Roman"/>
      <w:sz w:val="20"/>
      <w:szCs w:val="20"/>
      <w:lang w:eastAsia="ru-RU"/>
    </w:rPr>
  </w:style>
  <w:style w:type="paragraph" w:customStyle="1" w:styleId="xl220">
    <w:name w:val="xl220"/>
    <w:basedOn w:val="a3"/>
    <w:rsid w:val="0056696F"/>
    <w:pPr>
      <w:spacing w:before="100" w:beforeAutospacing="1" w:after="100" w:afterAutospacing="1"/>
      <w:jc w:val="left"/>
    </w:pPr>
    <w:rPr>
      <w:rFonts w:eastAsia="Times New Roman"/>
      <w:b/>
      <w:bCs/>
      <w:szCs w:val="24"/>
      <w:lang w:eastAsia="ru-RU"/>
    </w:rPr>
  </w:style>
  <w:style w:type="paragraph" w:customStyle="1" w:styleId="pc">
    <w:name w:val="pc"/>
    <w:basedOn w:val="a3"/>
    <w:rsid w:val="00454207"/>
    <w:pPr>
      <w:spacing w:before="100" w:beforeAutospacing="1" w:after="100" w:afterAutospacing="1"/>
    </w:pPr>
    <w:rPr>
      <w:rFonts w:eastAsia="Times New Roman"/>
      <w:szCs w:val="24"/>
      <w:lang w:eastAsia="ru-RU"/>
    </w:r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5"/>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5"/>
    <w:next w:val="af6"/>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5"/>
    <w:next w:val="af6"/>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5"/>
    <w:next w:val="af6"/>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5"/>
    <w:next w:val="af6"/>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5"/>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3"/>
    <w:uiPriority w:val="1"/>
    <w:qFormat/>
    <w:rsid w:val="00213A8B"/>
    <w:pPr>
      <w:jc w:val="left"/>
    </w:pPr>
    <w:rPr>
      <w:rFonts w:eastAsia="Times New Roman"/>
      <w:szCs w:val="20"/>
      <w:lang w:eastAsia="ru-RU"/>
    </w:rPr>
  </w:style>
  <w:style w:type="table" w:customStyle="1" w:styleId="153">
    <w:name w:val="Таблица ОРГРЭС153"/>
    <w:basedOn w:val="a5"/>
    <w:next w:val="af6"/>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6"/>
    <w:next w:val="111111"/>
    <w:uiPriority w:val="99"/>
    <w:semiHidden/>
    <w:unhideWhenUsed/>
    <w:rsid w:val="004E4FD0"/>
    <w:pPr>
      <w:numPr>
        <w:numId w:val="23"/>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jc w:val="left"/>
    </w:pPr>
    <w:rPr>
      <w:rFonts w:eastAsia="Times New Roman"/>
      <w:sz w:val="28"/>
      <w:szCs w:val="28"/>
      <w:lang w:eastAsia="ru-RU"/>
    </w:rPr>
  </w:style>
  <w:style w:type="paragraph" w:customStyle="1" w:styleId="affffff6">
    <w:name w:val="Обычн"/>
    <w:basedOn w:val="a3"/>
    <w:link w:val="affffff7"/>
    <w:qFormat/>
    <w:rsid w:val="00FE30A5"/>
    <w:pPr>
      <w:ind w:firstLine="709"/>
    </w:pPr>
    <w:rPr>
      <w:rFonts w:eastAsia="Times New Roman"/>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jc w:val="left"/>
    </w:pPr>
    <w:rPr>
      <w:rFonts w:ascii="Tahoma" w:eastAsia="Tahoma" w:hAnsi="Tahoma" w:cs="Tahoma"/>
      <w:color w:val="000000"/>
      <w:sz w:val="18"/>
      <w:szCs w:val="18"/>
      <w:lang w:eastAsia="ru-RU" w:bidi="ru-RU"/>
    </w:rPr>
  </w:style>
  <w:style w:type="paragraph" w:customStyle="1" w:styleId="a2">
    <w:name w:val="Таблица_название_таблицы"/>
    <w:basedOn w:val="a3"/>
    <w:next w:val="a3"/>
    <w:link w:val="affffff8"/>
    <w:qFormat/>
    <w:rsid w:val="008C6F2A"/>
    <w:pPr>
      <w:widowControl w:val="0"/>
      <w:numPr>
        <w:numId w:val="26"/>
      </w:numPr>
      <w:spacing w:before="120" w:after="120" w:line="360" w:lineRule="exact"/>
      <w:jc w:val="right"/>
    </w:pPr>
    <w:rPr>
      <w:rFonts w:ascii="GOST Type BU" w:eastAsia="Times New Roman" w:hAnsi="GOST Type BU"/>
      <w:bCs/>
      <w:color w:val="000000" w:themeColor="text1"/>
      <w:sz w:val="28"/>
      <w:szCs w:val="24"/>
      <w:lang w:eastAsia="ru-RU"/>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eastAsia="Times New Roman" w:hAnsi="GOST Type BU"/>
      <w:color w:val="000000" w:themeColor="text1"/>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1490098802">
          <w:marLeft w:val="0"/>
          <w:marRight w:val="0"/>
          <w:marTop w:val="0"/>
          <w:marBottom w:val="0"/>
          <w:divBdr>
            <w:top w:val="none" w:sz="0" w:space="0" w:color="auto"/>
            <w:left w:val="none" w:sz="0" w:space="0" w:color="auto"/>
            <w:bottom w:val="none" w:sz="0" w:space="0" w:color="auto"/>
            <w:right w:val="none" w:sz="0" w:space="0" w:color="auto"/>
          </w:divBdr>
        </w:div>
        <w:div w:id="260992802">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sChild>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cs.cntd.ru/document/570768635" TargetMode="External"/><Relationship Id="rId26" Type="http://schemas.openxmlformats.org/officeDocument/2006/relationships/image" Target="media/image11.png"/><Relationship Id="rId39" Type="http://schemas.openxmlformats.org/officeDocument/2006/relationships/image" Target="media/image21.wmf"/><Relationship Id="rId21" Type="http://schemas.openxmlformats.org/officeDocument/2006/relationships/hyperlink" Target="http://www.consultant.ru/document/cons_doc_LAW_302970/264375cc84de16ce0dbf829a5708d9c799335772/" TargetMode="External"/><Relationship Id="rId34" Type="http://schemas.openxmlformats.org/officeDocument/2006/relationships/image" Target="media/image18.png"/><Relationship Id="rId42" Type="http://schemas.openxmlformats.org/officeDocument/2006/relationships/oleObject" Target="embeddings/oleObject5.bin"/><Relationship Id="rId47" Type="http://schemas.openxmlformats.org/officeDocument/2006/relationships/image" Target="media/image2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bin"/><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wmf"/><Relationship Id="rId40" Type="http://schemas.openxmlformats.org/officeDocument/2006/relationships/oleObject" Target="embeddings/oleObject4.bin"/><Relationship Id="rId45" Type="http://schemas.openxmlformats.org/officeDocument/2006/relationships/image" Target="http://dokipedia.ru/sites/default/files/doc_files/515/550/8/files/image3.emf.jp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3.wmf"/><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cs.cntd.ru/document/570817250" TargetMode="External"/><Relationship Id="rId31" Type="http://schemas.openxmlformats.org/officeDocument/2006/relationships/image" Target="media/image15.png"/><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consultant.ru/document/cons_doc_LAW_302970/264375cc84de16ce0dbf829a5708d9c799335772/"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chart" Target="charts/chart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oleObject" Target="embeddings/oleObject3.bin"/><Relationship Id="rId46" Type="http://schemas.openxmlformats.org/officeDocument/2006/relationships/footer" Target="footer3.xml"/><Relationship Id="rId20" Type="http://schemas.openxmlformats.org/officeDocument/2006/relationships/hyperlink" Target="https://docs.cntd.ru/document/570817250"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ser>
        <c:dLbls>
          <c:showLegendKey val="0"/>
          <c:showVal val="0"/>
          <c:showCatName val="0"/>
          <c:showSerName val="0"/>
          <c:showPercent val="0"/>
          <c:showBubbleSize val="0"/>
        </c:dLbls>
        <c:marker val="1"/>
        <c:smooth val="0"/>
        <c:axId val="292945408"/>
        <c:axId val="283959872"/>
      </c:lineChart>
      <c:catAx>
        <c:axId val="292945408"/>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83959872"/>
        <c:crossesAt val="0"/>
        <c:auto val="0"/>
        <c:lblAlgn val="ctr"/>
        <c:lblOffset val="100"/>
        <c:tickLblSkip val="1"/>
        <c:tickMarkSkip val="4"/>
        <c:noMultiLvlLbl val="0"/>
      </c:catAx>
      <c:valAx>
        <c:axId val="283959872"/>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92945408"/>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4051B9-D788-4440-8FAA-FBFA4D062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233</Pages>
  <Words>76532</Words>
  <Characters>436233</Characters>
  <Application>Microsoft Office Word</Application>
  <DocSecurity>0</DocSecurity>
  <Lines>3635</Lines>
  <Paragraphs>1023</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511742</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creator>LUPPOV</dc:creator>
  <cp:lastModifiedBy>Елена Охорзина</cp:lastModifiedBy>
  <cp:revision>10</cp:revision>
  <cp:lastPrinted>2018-08-30T07:19:00Z</cp:lastPrinted>
  <dcterms:created xsi:type="dcterms:W3CDTF">2022-03-05T12:28:00Z</dcterms:created>
  <dcterms:modified xsi:type="dcterms:W3CDTF">2022-03-08T12:44:00Z</dcterms:modified>
</cp:coreProperties>
</file>